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76" w:rsidRDefault="00141441">
      <w:pPr>
        <w:spacing w:after="150"/>
        <w:jc w:val="right"/>
      </w:pPr>
      <w:bookmarkStart w:id="0" w:name="_GoBack"/>
      <w:r>
        <w:rPr>
          <w:b/>
          <w:color w:val="000000"/>
        </w:rPr>
        <w:t>Redakcijski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prečišćen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</w:p>
    <w:p w:rsidR="00534C76" w:rsidRDefault="007D41CB">
      <w:pPr>
        <w:spacing w:after="150"/>
      </w:pPr>
      <w:r>
        <w:rPr>
          <w:color w:val="000000"/>
        </w:rPr>
        <w:t> </w:t>
      </w:r>
    </w:p>
    <w:p w:rsidR="00534C76" w:rsidRDefault="00141441">
      <w:pPr>
        <w:spacing w:after="150"/>
      </w:pP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osnovu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 165. </w:t>
      </w:r>
      <w:r>
        <w:rPr>
          <w:color w:val="000000"/>
        </w:rPr>
        <w:t>stav</w:t>
      </w:r>
      <w:r w:rsidR="007D41CB">
        <w:rPr>
          <w:color w:val="000000"/>
        </w:rPr>
        <w:t xml:space="preserve"> 5. </w:t>
      </w:r>
      <w:r>
        <w:rPr>
          <w:color w:val="000000"/>
        </w:rPr>
        <w:t>Zakona</w:t>
      </w:r>
      <w:r w:rsidR="007D41CB">
        <w:rPr>
          <w:color w:val="000000"/>
        </w:rPr>
        <w:t xml:space="preserve"> </w:t>
      </w:r>
      <w:r>
        <w:rPr>
          <w:color w:val="000000"/>
        </w:rPr>
        <w:t>o</w:t>
      </w:r>
      <w:r w:rsidR="007D41CB">
        <w:rPr>
          <w:color w:val="000000"/>
        </w:rPr>
        <w:t xml:space="preserve"> </w:t>
      </w:r>
      <w:r>
        <w:rPr>
          <w:color w:val="000000"/>
        </w:rPr>
        <w:t>policiji</w:t>
      </w:r>
      <w:r w:rsidR="007D41CB">
        <w:rPr>
          <w:color w:val="000000"/>
        </w:rPr>
        <w:t xml:space="preserve"> („</w:t>
      </w:r>
      <w:r>
        <w:rPr>
          <w:color w:val="000000"/>
        </w:rPr>
        <w:t>Službeni</w:t>
      </w:r>
      <w:r w:rsidR="007D41CB">
        <w:rPr>
          <w:color w:val="000000"/>
        </w:rPr>
        <w:t xml:space="preserve"> </w:t>
      </w:r>
      <w:r>
        <w:rPr>
          <w:color w:val="000000"/>
        </w:rPr>
        <w:t>glasnik</w:t>
      </w:r>
      <w:r w:rsidR="007D41CB">
        <w:rPr>
          <w:color w:val="000000"/>
        </w:rPr>
        <w:t xml:space="preserve"> </w:t>
      </w:r>
      <w:r>
        <w:rPr>
          <w:color w:val="000000"/>
        </w:rPr>
        <w:t>RS</w:t>
      </w:r>
      <w:r w:rsidR="007D41CB">
        <w:rPr>
          <w:color w:val="000000"/>
        </w:rPr>
        <w:t xml:space="preserve">”, </w:t>
      </w:r>
      <w:r>
        <w:rPr>
          <w:color w:val="000000"/>
        </w:rPr>
        <w:t>br</w:t>
      </w:r>
      <w:r w:rsidR="007D41CB">
        <w:rPr>
          <w:color w:val="000000"/>
        </w:rPr>
        <w:t xml:space="preserve">. 6/16 </w:t>
      </w:r>
      <w:r>
        <w:rPr>
          <w:color w:val="000000"/>
        </w:rPr>
        <w:t>i</w:t>
      </w:r>
      <w:r w:rsidR="007D41CB">
        <w:rPr>
          <w:color w:val="000000"/>
        </w:rPr>
        <w:t xml:space="preserve"> 24/18)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 42. </w:t>
      </w:r>
      <w:r>
        <w:rPr>
          <w:color w:val="000000"/>
        </w:rPr>
        <w:t>stav</w:t>
      </w:r>
      <w:r w:rsidR="007D41CB">
        <w:rPr>
          <w:color w:val="000000"/>
        </w:rPr>
        <w:t xml:space="preserve"> 1. </w:t>
      </w:r>
      <w:r>
        <w:rPr>
          <w:color w:val="000000"/>
        </w:rPr>
        <w:t>Zakona</w:t>
      </w:r>
      <w:r w:rsidR="007D41CB">
        <w:rPr>
          <w:color w:val="000000"/>
        </w:rPr>
        <w:t xml:space="preserve"> </w:t>
      </w:r>
      <w:r>
        <w:rPr>
          <w:color w:val="000000"/>
        </w:rPr>
        <w:t>o</w:t>
      </w:r>
      <w:r w:rsidR="007D41CB">
        <w:rPr>
          <w:color w:val="000000"/>
        </w:rPr>
        <w:t xml:space="preserve"> </w:t>
      </w:r>
      <w:r>
        <w:rPr>
          <w:color w:val="000000"/>
        </w:rPr>
        <w:t>Vladi</w:t>
      </w:r>
      <w:r w:rsidR="007D41CB">
        <w:rPr>
          <w:color w:val="000000"/>
        </w:rPr>
        <w:t xml:space="preserve"> („</w:t>
      </w:r>
      <w:r>
        <w:rPr>
          <w:color w:val="000000"/>
        </w:rPr>
        <w:t>Službeni</w:t>
      </w:r>
      <w:r w:rsidR="007D41CB">
        <w:rPr>
          <w:color w:val="000000"/>
        </w:rPr>
        <w:t xml:space="preserve"> </w:t>
      </w:r>
      <w:r>
        <w:rPr>
          <w:color w:val="000000"/>
        </w:rPr>
        <w:t>glasnik</w:t>
      </w:r>
      <w:r w:rsidR="007D41CB">
        <w:rPr>
          <w:color w:val="000000"/>
        </w:rPr>
        <w:t xml:space="preserve"> </w:t>
      </w:r>
      <w:r>
        <w:rPr>
          <w:color w:val="000000"/>
        </w:rPr>
        <w:t>RS</w:t>
      </w:r>
      <w:r w:rsidR="007D41CB">
        <w:rPr>
          <w:color w:val="000000"/>
        </w:rPr>
        <w:t xml:space="preserve">”, </w:t>
      </w:r>
      <w:r>
        <w:rPr>
          <w:color w:val="000000"/>
        </w:rPr>
        <w:t>br</w:t>
      </w:r>
      <w:r w:rsidR="007D41CB">
        <w:rPr>
          <w:color w:val="000000"/>
        </w:rPr>
        <w:t xml:space="preserve">. 55/05, 71/05 – </w:t>
      </w:r>
      <w:r>
        <w:rPr>
          <w:color w:val="000000"/>
        </w:rPr>
        <w:t>ispravka</w:t>
      </w:r>
      <w:r w:rsidR="007D41CB">
        <w:rPr>
          <w:color w:val="000000"/>
        </w:rPr>
        <w:t xml:space="preserve">, 101/07, 65/08, 16/11, 68/12 – </w:t>
      </w:r>
      <w:r>
        <w:rPr>
          <w:color w:val="000000"/>
        </w:rPr>
        <w:t>US</w:t>
      </w:r>
      <w:r w:rsidR="007D41CB">
        <w:rPr>
          <w:color w:val="000000"/>
        </w:rPr>
        <w:t xml:space="preserve">, 72/12, 7/14 – </w:t>
      </w:r>
      <w:r>
        <w:rPr>
          <w:color w:val="000000"/>
        </w:rPr>
        <w:t>US</w:t>
      </w:r>
      <w:r w:rsidR="007D41CB">
        <w:rPr>
          <w:color w:val="000000"/>
        </w:rPr>
        <w:t xml:space="preserve">, 44/14 </w:t>
      </w:r>
      <w:r>
        <w:rPr>
          <w:color w:val="000000"/>
        </w:rPr>
        <w:t>i</w:t>
      </w:r>
      <w:r w:rsidR="007D41CB">
        <w:rPr>
          <w:color w:val="000000"/>
        </w:rPr>
        <w:t xml:space="preserve"> 30/18 – </w:t>
      </w:r>
      <w:r>
        <w:rPr>
          <w:color w:val="000000"/>
        </w:rPr>
        <w:t>dr</w:t>
      </w:r>
      <w:r w:rsidR="007D41CB">
        <w:rPr>
          <w:color w:val="000000"/>
        </w:rPr>
        <w:t xml:space="preserve">. </w:t>
      </w:r>
      <w:r>
        <w:rPr>
          <w:color w:val="000000"/>
        </w:rPr>
        <w:t>zakon</w:t>
      </w:r>
      <w:r w:rsidR="007D41CB">
        <w:rPr>
          <w:color w:val="000000"/>
        </w:rPr>
        <w:t>),</w:t>
      </w:r>
    </w:p>
    <w:p w:rsidR="00534C76" w:rsidRDefault="00141441">
      <w:pPr>
        <w:spacing w:after="150"/>
      </w:pPr>
      <w:r>
        <w:rPr>
          <w:color w:val="000000"/>
        </w:rPr>
        <w:t>Vlad</w:t>
      </w:r>
      <w:r w:rsidR="007D41CB">
        <w:rPr>
          <w:color w:val="000000"/>
        </w:rPr>
        <w:t xml:space="preserve">a </w:t>
      </w:r>
      <w:r>
        <w:rPr>
          <w:color w:val="000000"/>
        </w:rPr>
        <w:t>donosi</w:t>
      </w:r>
    </w:p>
    <w:p w:rsidR="00534C76" w:rsidRDefault="00141441">
      <w:pPr>
        <w:spacing w:after="225"/>
        <w:jc w:val="center"/>
      </w:pPr>
      <w:r>
        <w:rPr>
          <w:b/>
          <w:color w:val="000000"/>
        </w:rPr>
        <w:t>UREDBU</w:t>
      </w:r>
    </w:p>
    <w:p w:rsidR="00534C76" w:rsidRDefault="00141441">
      <w:pPr>
        <w:spacing w:after="225"/>
        <w:jc w:val="center"/>
      </w:pP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karijernom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razvoju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</w:p>
    <w:p w:rsidR="00534C76" w:rsidRDefault="007D41CB">
      <w:pPr>
        <w:spacing w:after="120"/>
        <w:jc w:val="center"/>
      </w:pPr>
      <w:r>
        <w:rPr>
          <w:color w:val="000000"/>
        </w:rPr>
        <w:t>"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", </w:t>
      </w:r>
      <w:r w:rsidR="00141441">
        <w:rPr>
          <w:color w:val="000000"/>
        </w:rPr>
        <w:t>br</w:t>
      </w:r>
      <w:r>
        <w:rPr>
          <w:color w:val="000000"/>
        </w:rPr>
        <w:t xml:space="preserve">. 42 </w:t>
      </w:r>
      <w:r w:rsidR="00141441">
        <w:rPr>
          <w:color w:val="000000"/>
        </w:rPr>
        <w:t>od</w:t>
      </w:r>
      <w:r>
        <w:rPr>
          <w:color w:val="000000"/>
        </w:rPr>
        <w:t xml:space="preserve"> 1. </w:t>
      </w:r>
      <w:r w:rsidR="00141441">
        <w:rPr>
          <w:color w:val="000000"/>
        </w:rPr>
        <w:t>juna</w:t>
      </w:r>
      <w:r>
        <w:rPr>
          <w:color w:val="000000"/>
        </w:rPr>
        <w:t xml:space="preserve"> 2018, 91 </w:t>
      </w:r>
      <w:r w:rsidR="00141441">
        <w:rPr>
          <w:color w:val="000000"/>
        </w:rPr>
        <w:t>od</w:t>
      </w:r>
      <w:r>
        <w:rPr>
          <w:color w:val="000000"/>
        </w:rPr>
        <w:t xml:space="preserve"> 23. </w:t>
      </w:r>
      <w:r w:rsidR="00141441">
        <w:rPr>
          <w:color w:val="000000"/>
        </w:rPr>
        <w:t>novembra</w:t>
      </w:r>
      <w:r>
        <w:rPr>
          <w:color w:val="000000"/>
        </w:rPr>
        <w:t xml:space="preserve"> 2018, 69 </w:t>
      </w:r>
      <w:r w:rsidR="00141441">
        <w:rPr>
          <w:color w:val="000000"/>
        </w:rPr>
        <w:t>od</w:t>
      </w:r>
      <w:r>
        <w:rPr>
          <w:color w:val="000000"/>
        </w:rPr>
        <w:t xml:space="preserve"> 27. </w:t>
      </w:r>
      <w:r w:rsidR="00141441">
        <w:rPr>
          <w:color w:val="000000"/>
        </w:rPr>
        <w:t>septembra</w:t>
      </w:r>
      <w:r>
        <w:rPr>
          <w:color w:val="000000"/>
        </w:rPr>
        <w:t xml:space="preserve"> 2019, 84 </w:t>
      </w:r>
      <w:r w:rsidR="00141441">
        <w:rPr>
          <w:color w:val="000000"/>
        </w:rPr>
        <w:t>od</w:t>
      </w:r>
      <w:r>
        <w:rPr>
          <w:color w:val="000000"/>
        </w:rPr>
        <w:t xml:space="preserve"> 12. </w:t>
      </w:r>
      <w:r w:rsidR="00141441">
        <w:rPr>
          <w:color w:val="000000"/>
        </w:rPr>
        <w:t>juna</w:t>
      </w:r>
      <w:r>
        <w:rPr>
          <w:color w:val="000000"/>
        </w:rPr>
        <w:t xml:space="preserve"> 2020, 113 </w:t>
      </w:r>
      <w:r w:rsidR="00141441">
        <w:rPr>
          <w:color w:val="000000"/>
        </w:rPr>
        <w:t>od</w:t>
      </w:r>
      <w:r>
        <w:rPr>
          <w:color w:val="000000"/>
        </w:rPr>
        <w:t xml:space="preserve"> 3. </w:t>
      </w:r>
      <w:r w:rsidR="00141441">
        <w:rPr>
          <w:color w:val="000000"/>
        </w:rPr>
        <w:t>septembra</w:t>
      </w:r>
      <w:r>
        <w:rPr>
          <w:color w:val="000000"/>
        </w:rPr>
        <w:t xml:space="preserve"> 2020.</w:t>
      </w:r>
    </w:p>
    <w:p w:rsidR="00534C76" w:rsidRDefault="007D41CB">
      <w:pPr>
        <w:spacing w:after="120"/>
        <w:jc w:val="center"/>
      </w:pPr>
      <w:r>
        <w:rPr>
          <w:color w:val="000000"/>
        </w:rPr>
        <w:t xml:space="preserve">I. </w:t>
      </w:r>
      <w:r w:rsidR="00141441">
        <w:rPr>
          <w:color w:val="000000"/>
        </w:rPr>
        <w:t>UVODNE</w:t>
      </w:r>
      <w:r>
        <w:rPr>
          <w:color w:val="000000"/>
        </w:rPr>
        <w:t xml:space="preserve"> </w:t>
      </w:r>
      <w:r w:rsidR="00141441">
        <w:rPr>
          <w:color w:val="000000"/>
        </w:rPr>
        <w:t>ODREDBE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1.</w:t>
      </w:r>
    </w:p>
    <w:p w:rsidR="00534C76" w:rsidRDefault="00141441">
      <w:pPr>
        <w:spacing w:after="150"/>
      </w:pPr>
      <w:r>
        <w:rPr>
          <w:color w:val="000000"/>
        </w:rPr>
        <w:t>Ovom</w:t>
      </w:r>
      <w:r w:rsidR="007D41CB">
        <w:rPr>
          <w:color w:val="000000"/>
        </w:rPr>
        <w:t xml:space="preserve"> </w:t>
      </w:r>
      <w:r>
        <w:rPr>
          <w:color w:val="000000"/>
        </w:rPr>
        <w:t>uredbom</w:t>
      </w:r>
      <w:r w:rsidR="007D41CB">
        <w:rPr>
          <w:color w:val="000000"/>
        </w:rPr>
        <w:t xml:space="preserve"> </w:t>
      </w:r>
      <w:r>
        <w:rPr>
          <w:color w:val="000000"/>
        </w:rPr>
        <w:t>uređuju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karijerni</w:t>
      </w:r>
      <w:r w:rsidR="007D41CB">
        <w:rPr>
          <w:color w:val="000000"/>
        </w:rPr>
        <w:t xml:space="preserve"> </w:t>
      </w:r>
      <w:r>
        <w:rPr>
          <w:color w:val="000000"/>
        </w:rPr>
        <w:t>razvoj</w:t>
      </w:r>
      <w:r w:rsidR="007D41CB">
        <w:rPr>
          <w:color w:val="000000"/>
        </w:rPr>
        <w:t xml:space="preserve">, </w:t>
      </w:r>
      <w:r>
        <w:rPr>
          <w:color w:val="000000"/>
        </w:rPr>
        <w:t>način</w:t>
      </w:r>
      <w:r w:rsidR="007D41CB">
        <w:rPr>
          <w:color w:val="000000"/>
        </w:rPr>
        <w:t xml:space="preserve"> </w:t>
      </w:r>
      <w:r>
        <w:rPr>
          <w:color w:val="000000"/>
        </w:rPr>
        <w:t>sticanja</w:t>
      </w:r>
      <w:r w:rsidR="007D41CB">
        <w:rPr>
          <w:color w:val="000000"/>
        </w:rPr>
        <w:t xml:space="preserve"> </w:t>
      </w:r>
      <w:r>
        <w:rPr>
          <w:color w:val="000000"/>
        </w:rPr>
        <w:t>čina</w:t>
      </w:r>
      <w:r w:rsidR="007D41CB">
        <w:rPr>
          <w:color w:val="000000"/>
        </w:rPr>
        <w:t>/</w:t>
      </w:r>
      <w:r>
        <w:rPr>
          <w:color w:val="000000"/>
        </w:rPr>
        <w:t>zvanja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ostala</w:t>
      </w:r>
      <w:r w:rsidR="007D41CB">
        <w:rPr>
          <w:color w:val="000000"/>
        </w:rPr>
        <w:t xml:space="preserve"> </w:t>
      </w:r>
      <w:r>
        <w:rPr>
          <w:color w:val="000000"/>
        </w:rPr>
        <w:t>pitanja</w:t>
      </w:r>
      <w:r w:rsidR="007D41CB">
        <w:rPr>
          <w:color w:val="000000"/>
        </w:rPr>
        <w:t xml:space="preserve"> </w:t>
      </w:r>
      <w:r>
        <w:rPr>
          <w:color w:val="000000"/>
        </w:rPr>
        <w:t>vezana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karijerno</w:t>
      </w:r>
      <w:r w:rsidR="007D41CB">
        <w:rPr>
          <w:color w:val="000000"/>
        </w:rPr>
        <w:t xml:space="preserve"> </w:t>
      </w:r>
      <w:r>
        <w:rPr>
          <w:color w:val="000000"/>
        </w:rPr>
        <w:t>napredovanje</w:t>
      </w:r>
      <w:r w:rsidR="007D41CB">
        <w:rPr>
          <w:color w:val="000000"/>
        </w:rPr>
        <w:t xml:space="preserve"> </w:t>
      </w:r>
      <w:r>
        <w:rPr>
          <w:color w:val="000000"/>
        </w:rPr>
        <w:t>policijskih</w:t>
      </w:r>
      <w:r w:rsidR="007D41CB">
        <w:rPr>
          <w:color w:val="000000"/>
        </w:rPr>
        <w:t xml:space="preserve"> </w:t>
      </w:r>
      <w:r>
        <w:rPr>
          <w:color w:val="000000"/>
        </w:rPr>
        <w:t>službenika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Ministarstvu</w:t>
      </w:r>
      <w:r w:rsidR="007D41CB">
        <w:rPr>
          <w:color w:val="000000"/>
        </w:rPr>
        <w:t xml:space="preserve"> </w:t>
      </w:r>
      <w:r>
        <w:rPr>
          <w:color w:val="000000"/>
        </w:rPr>
        <w:t>unutrašnjih</w:t>
      </w:r>
      <w:r w:rsidR="007D41CB">
        <w:rPr>
          <w:color w:val="000000"/>
        </w:rPr>
        <w:t xml:space="preserve"> </w:t>
      </w:r>
      <w:r>
        <w:rPr>
          <w:color w:val="000000"/>
        </w:rPr>
        <w:t>poslova</w:t>
      </w:r>
      <w:r w:rsidR="007D41CB">
        <w:rPr>
          <w:color w:val="000000"/>
        </w:rPr>
        <w:t xml:space="preserve"> (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dalјem</w:t>
      </w:r>
      <w:r w:rsidR="007D41CB">
        <w:rPr>
          <w:color w:val="000000"/>
        </w:rPr>
        <w:t xml:space="preserve"> </w:t>
      </w:r>
      <w:r>
        <w:rPr>
          <w:color w:val="000000"/>
        </w:rPr>
        <w:t>tekstu</w:t>
      </w:r>
      <w:r w:rsidR="007D41CB">
        <w:rPr>
          <w:color w:val="000000"/>
        </w:rPr>
        <w:t xml:space="preserve">: </w:t>
      </w:r>
      <w:r>
        <w:rPr>
          <w:color w:val="000000"/>
        </w:rPr>
        <w:t>Ministarstvo</w:t>
      </w:r>
      <w:r w:rsidR="007D41CB">
        <w:rPr>
          <w:color w:val="000000"/>
        </w:rPr>
        <w:t>).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2.</w:t>
      </w:r>
    </w:p>
    <w:p w:rsidR="00534C76" w:rsidRDefault="00141441">
      <w:pPr>
        <w:spacing w:after="150"/>
      </w:pPr>
      <w:r>
        <w:rPr>
          <w:color w:val="000000"/>
        </w:rPr>
        <w:t>Karijerni</w:t>
      </w:r>
      <w:r w:rsidR="007D41CB">
        <w:rPr>
          <w:color w:val="000000"/>
        </w:rPr>
        <w:t xml:space="preserve"> </w:t>
      </w:r>
      <w:r>
        <w:rPr>
          <w:color w:val="000000"/>
        </w:rPr>
        <w:t>razvoj</w:t>
      </w:r>
      <w:r w:rsidR="007D41CB">
        <w:rPr>
          <w:color w:val="000000"/>
        </w:rPr>
        <w:t xml:space="preserve">,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smislu</w:t>
      </w:r>
      <w:r w:rsidR="007D41CB">
        <w:rPr>
          <w:color w:val="000000"/>
        </w:rPr>
        <w:t xml:space="preserve"> </w:t>
      </w:r>
      <w:r>
        <w:rPr>
          <w:color w:val="000000"/>
        </w:rPr>
        <w:t>ove</w:t>
      </w:r>
      <w:r w:rsidR="007D41CB">
        <w:rPr>
          <w:color w:val="000000"/>
        </w:rPr>
        <w:t xml:space="preserve"> </w:t>
      </w:r>
      <w:r>
        <w:rPr>
          <w:color w:val="000000"/>
        </w:rPr>
        <w:t>uredbe</w:t>
      </w:r>
      <w:r w:rsidR="007D41CB">
        <w:rPr>
          <w:color w:val="000000"/>
        </w:rPr>
        <w:t xml:space="preserve">, </w:t>
      </w:r>
      <w:r>
        <w:rPr>
          <w:color w:val="000000"/>
        </w:rPr>
        <w:t>predstavlјa</w:t>
      </w:r>
      <w:r w:rsidR="007D41CB">
        <w:rPr>
          <w:color w:val="000000"/>
        </w:rPr>
        <w:t xml:space="preserve"> </w:t>
      </w:r>
      <w:r>
        <w:rPr>
          <w:color w:val="000000"/>
        </w:rPr>
        <w:t>proces</w:t>
      </w:r>
      <w:r w:rsidR="007D41CB">
        <w:rPr>
          <w:color w:val="000000"/>
        </w:rPr>
        <w:t xml:space="preserve"> </w:t>
      </w:r>
      <w:r>
        <w:rPr>
          <w:color w:val="000000"/>
        </w:rPr>
        <w:t>kontinuiranog</w:t>
      </w:r>
      <w:r w:rsidR="007D41CB">
        <w:rPr>
          <w:color w:val="000000"/>
        </w:rPr>
        <w:t xml:space="preserve"> </w:t>
      </w:r>
      <w:r>
        <w:rPr>
          <w:color w:val="000000"/>
        </w:rPr>
        <w:t>stručnog</w:t>
      </w:r>
      <w:r w:rsidR="007D41CB">
        <w:rPr>
          <w:color w:val="000000"/>
        </w:rPr>
        <w:t xml:space="preserve"> </w:t>
      </w:r>
      <w:r>
        <w:rPr>
          <w:color w:val="000000"/>
        </w:rPr>
        <w:t>osposoblјavanja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usavršavanja</w:t>
      </w:r>
      <w:r w:rsidR="007D41CB">
        <w:rPr>
          <w:color w:val="000000"/>
        </w:rPr>
        <w:t xml:space="preserve"> </w:t>
      </w:r>
      <w:r>
        <w:rPr>
          <w:color w:val="000000"/>
        </w:rPr>
        <w:t>policijskih</w:t>
      </w:r>
      <w:r w:rsidR="007D41CB">
        <w:rPr>
          <w:color w:val="000000"/>
        </w:rPr>
        <w:t xml:space="preserve"> </w:t>
      </w:r>
      <w:r>
        <w:rPr>
          <w:color w:val="000000"/>
        </w:rPr>
        <w:t>službenika</w:t>
      </w:r>
      <w:r w:rsidR="007D41CB">
        <w:rPr>
          <w:color w:val="000000"/>
        </w:rPr>
        <w:t xml:space="preserve">, </w:t>
      </w:r>
      <w:r>
        <w:rPr>
          <w:color w:val="000000"/>
        </w:rPr>
        <w:t>usmeren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unapređenje</w:t>
      </w:r>
      <w:r w:rsidR="007D41CB">
        <w:rPr>
          <w:color w:val="000000"/>
        </w:rPr>
        <w:t xml:space="preserve"> </w:t>
      </w:r>
      <w:r>
        <w:rPr>
          <w:color w:val="000000"/>
        </w:rPr>
        <w:t>individualnog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organizacionog</w:t>
      </w:r>
      <w:r w:rsidR="007D41CB">
        <w:rPr>
          <w:color w:val="000000"/>
        </w:rPr>
        <w:t xml:space="preserve"> </w:t>
      </w:r>
      <w:r>
        <w:rPr>
          <w:color w:val="000000"/>
        </w:rPr>
        <w:t>radnog</w:t>
      </w:r>
      <w:r w:rsidR="007D41CB">
        <w:rPr>
          <w:color w:val="000000"/>
        </w:rPr>
        <w:t xml:space="preserve"> </w:t>
      </w:r>
      <w:r>
        <w:rPr>
          <w:color w:val="000000"/>
        </w:rPr>
        <w:t>učinka</w:t>
      </w:r>
      <w:r w:rsidR="007D41CB">
        <w:rPr>
          <w:color w:val="000000"/>
        </w:rPr>
        <w:t xml:space="preserve">, </w:t>
      </w:r>
      <w:r>
        <w:rPr>
          <w:color w:val="000000"/>
        </w:rPr>
        <w:t>a</w:t>
      </w:r>
      <w:r w:rsidR="007D41CB">
        <w:rPr>
          <w:color w:val="000000"/>
        </w:rPr>
        <w:t xml:space="preserve"> </w:t>
      </w:r>
      <w:r>
        <w:rPr>
          <w:color w:val="000000"/>
        </w:rPr>
        <w:t>radi</w:t>
      </w:r>
      <w:r w:rsidR="007D41CB">
        <w:rPr>
          <w:color w:val="000000"/>
        </w:rPr>
        <w:t xml:space="preserve"> </w:t>
      </w:r>
      <w:r>
        <w:rPr>
          <w:color w:val="000000"/>
        </w:rPr>
        <w:t>efikasnog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efektivnog</w:t>
      </w:r>
      <w:r w:rsidR="007D41CB">
        <w:rPr>
          <w:color w:val="000000"/>
        </w:rPr>
        <w:t xml:space="preserve"> </w:t>
      </w:r>
      <w:r>
        <w:rPr>
          <w:color w:val="000000"/>
        </w:rPr>
        <w:t>doprinosa</w:t>
      </w:r>
      <w:r w:rsidR="007D41CB">
        <w:rPr>
          <w:color w:val="000000"/>
        </w:rPr>
        <w:t xml:space="preserve"> </w:t>
      </w:r>
      <w:r>
        <w:rPr>
          <w:color w:val="000000"/>
        </w:rPr>
        <w:t>ostvarivanju</w:t>
      </w:r>
      <w:r w:rsidR="007D41CB">
        <w:rPr>
          <w:color w:val="000000"/>
        </w:rPr>
        <w:t xml:space="preserve"> </w:t>
      </w:r>
      <w:r>
        <w:rPr>
          <w:color w:val="000000"/>
        </w:rPr>
        <w:t>cilјeva</w:t>
      </w:r>
      <w:r w:rsidR="007D41CB">
        <w:rPr>
          <w:color w:val="000000"/>
        </w:rPr>
        <w:t xml:space="preserve"> </w:t>
      </w:r>
      <w:r>
        <w:rPr>
          <w:color w:val="000000"/>
        </w:rPr>
        <w:t>Ministarstva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Karijerni</w:t>
      </w:r>
      <w:r w:rsidR="007D41CB">
        <w:rPr>
          <w:color w:val="000000"/>
        </w:rPr>
        <w:t xml:space="preserve"> </w:t>
      </w:r>
      <w:r>
        <w:rPr>
          <w:color w:val="000000"/>
        </w:rPr>
        <w:t>razvoj</w:t>
      </w:r>
      <w:r w:rsidR="007D41CB">
        <w:rPr>
          <w:color w:val="000000"/>
        </w:rPr>
        <w:t xml:space="preserve"> </w:t>
      </w:r>
      <w:r>
        <w:rPr>
          <w:color w:val="000000"/>
        </w:rPr>
        <w:t>zasnovan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načelu</w:t>
      </w:r>
      <w:r w:rsidR="007D41CB">
        <w:rPr>
          <w:color w:val="000000"/>
        </w:rPr>
        <w:t xml:space="preserve"> </w:t>
      </w:r>
      <w:r>
        <w:rPr>
          <w:color w:val="000000"/>
        </w:rPr>
        <w:t>jednakih</w:t>
      </w:r>
      <w:r w:rsidR="007D41CB">
        <w:rPr>
          <w:color w:val="000000"/>
        </w:rPr>
        <w:t xml:space="preserve"> </w:t>
      </w:r>
      <w:r>
        <w:rPr>
          <w:color w:val="000000"/>
        </w:rPr>
        <w:t>mogućnosti</w:t>
      </w:r>
      <w:r w:rsidR="007D41CB">
        <w:rPr>
          <w:color w:val="000000"/>
        </w:rPr>
        <w:t xml:space="preserve">,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onemogućava</w:t>
      </w:r>
      <w:r w:rsidR="007D41CB">
        <w:rPr>
          <w:color w:val="000000"/>
        </w:rPr>
        <w:t xml:space="preserve"> </w:t>
      </w:r>
      <w:r>
        <w:rPr>
          <w:color w:val="000000"/>
        </w:rPr>
        <w:t>diskriminaciju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nejednako</w:t>
      </w:r>
      <w:r w:rsidR="007D41CB">
        <w:rPr>
          <w:color w:val="000000"/>
        </w:rPr>
        <w:t xml:space="preserve"> </w:t>
      </w:r>
      <w:r>
        <w:rPr>
          <w:color w:val="000000"/>
        </w:rPr>
        <w:t>postupanje</w:t>
      </w:r>
      <w:r w:rsidR="007D41CB">
        <w:rPr>
          <w:color w:val="000000"/>
        </w:rPr>
        <w:t xml:space="preserve"> </w:t>
      </w:r>
      <w:r>
        <w:rPr>
          <w:color w:val="000000"/>
        </w:rPr>
        <w:t>po</w:t>
      </w:r>
      <w:r w:rsidR="007D41CB">
        <w:rPr>
          <w:color w:val="000000"/>
        </w:rPr>
        <w:t xml:space="preserve"> </w:t>
      </w:r>
      <w:r>
        <w:rPr>
          <w:color w:val="000000"/>
        </w:rPr>
        <w:t>bilo</w:t>
      </w:r>
      <w:r w:rsidR="007D41CB">
        <w:rPr>
          <w:color w:val="000000"/>
        </w:rPr>
        <w:t xml:space="preserve"> </w:t>
      </w:r>
      <w:r>
        <w:rPr>
          <w:color w:val="000000"/>
        </w:rPr>
        <w:t>kom</w:t>
      </w:r>
      <w:r w:rsidR="007D41CB">
        <w:rPr>
          <w:color w:val="000000"/>
        </w:rPr>
        <w:t xml:space="preserve"> </w:t>
      </w:r>
      <w:r>
        <w:rPr>
          <w:color w:val="000000"/>
        </w:rPr>
        <w:t>osnovu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Karijerno</w:t>
      </w:r>
      <w:r w:rsidR="007D41CB">
        <w:rPr>
          <w:color w:val="000000"/>
        </w:rPr>
        <w:t xml:space="preserve"> </w:t>
      </w:r>
      <w:r>
        <w:rPr>
          <w:color w:val="000000"/>
        </w:rPr>
        <w:t>napredovanje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sastavni</w:t>
      </w:r>
      <w:r w:rsidR="007D41CB">
        <w:rPr>
          <w:color w:val="000000"/>
        </w:rPr>
        <w:t xml:space="preserve"> </w:t>
      </w:r>
      <w:r>
        <w:rPr>
          <w:color w:val="000000"/>
        </w:rPr>
        <w:t>deo</w:t>
      </w:r>
      <w:r w:rsidR="007D41CB">
        <w:rPr>
          <w:color w:val="000000"/>
        </w:rPr>
        <w:t xml:space="preserve"> </w:t>
      </w:r>
      <w:r>
        <w:rPr>
          <w:color w:val="000000"/>
        </w:rPr>
        <w:t>karijernog</w:t>
      </w:r>
      <w:r w:rsidR="007D41CB">
        <w:rPr>
          <w:color w:val="000000"/>
        </w:rPr>
        <w:t xml:space="preserve"> </w:t>
      </w:r>
      <w:r>
        <w:rPr>
          <w:color w:val="000000"/>
        </w:rPr>
        <w:t>razvoja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zasniva</w:t>
      </w:r>
      <w:r w:rsidR="007D41CB">
        <w:rPr>
          <w:color w:val="000000"/>
        </w:rPr>
        <w:t xml:space="preserve"> </w:t>
      </w:r>
      <w:r>
        <w:rPr>
          <w:color w:val="000000"/>
        </w:rPr>
        <w:t>s</w:t>
      </w:r>
      <w:r w:rsidR="007D41CB">
        <w:rPr>
          <w:color w:val="000000"/>
        </w:rPr>
        <w:t xml:space="preserve">e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prethodnom</w:t>
      </w:r>
      <w:r w:rsidR="007D41CB">
        <w:rPr>
          <w:color w:val="000000"/>
        </w:rPr>
        <w:t xml:space="preserve"> </w:t>
      </w:r>
      <w:r>
        <w:rPr>
          <w:color w:val="000000"/>
        </w:rPr>
        <w:t>osposoblјavanju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usavršavanju</w:t>
      </w:r>
      <w:r w:rsidR="007D41CB">
        <w:rPr>
          <w:color w:val="000000"/>
        </w:rPr>
        <w:t xml:space="preserve"> </w:t>
      </w:r>
      <w:r>
        <w:rPr>
          <w:color w:val="000000"/>
        </w:rPr>
        <w:t>policijskih</w:t>
      </w:r>
      <w:r w:rsidR="007D41CB">
        <w:rPr>
          <w:color w:val="000000"/>
        </w:rPr>
        <w:t xml:space="preserve"> </w:t>
      </w:r>
      <w:r>
        <w:rPr>
          <w:color w:val="000000"/>
        </w:rPr>
        <w:t>službenika</w:t>
      </w:r>
      <w:r w:rsidR="007D41CB">
        <w:rPr>
          <w:color w:val="000000"/>
        </w:rPr>
        <w:t xml:space="preserve">. </w:t>
      </w:r>
      <w:r>
        <w:rPr>
          <w:color w:val="000000"/>
        </w:rPr>
        <w:t>Karijerno</w:t>
      </w:r>
      <w:r w:rsidR="007D41CB">
        <w:rPr>
          <w:color w:val="000000"/>
        </w:rPr>
        <w:t xml:space="preserve"> </w:t>
      </w:r>
      <w:r>
        <w:rPr>
          <w:color w:val="000000"/>
        </w:rPr>
        <w:t>napredovanje</w:t>
      </w:r>
      <w:r w:rsidR="007D41CB">
        <w:rPr>
          <w:color w:val="000000"/>
        </w:rPr>
        <w:t xml:space="preserve"> </w:t>
      </w:r>
      <w:r>
        <w:rPr>
          <w:color w:val="000000"/>
        </w:rPr>
        <w:t>može</w:t>
      </w:r>
      <w:r w:rsidR="007D41CB">
        <w:rPr>
          <w:color w:val="000000"/>
        </w:rPr>
        <w:t xml:space="preserve"> </w:t>
      </w:r>
      <w:r>
        <w:rPr>
          <w:color w:val="000000"/>
        </w:rPr>
        <w:t>biti</w:t>
      </w:r>
      <w:r w:rsidR="007D41CB">
        <w:rPr>
          <w:color w:val="000000"/>
        </w:rPr>
        <w:t xml:space="preserve"> </w:t>
      </w:r>
      <w:r>
        <w:rPr>
          <w:color w:val="000000"/>
        </w:rPr>
        <w:t>horizontalno</w:t>
      </w:r>
      <w:r w:rsidR="007D41CB">
        <w:rPr>
          <w:color w:val="000000"/>
        </w:rPr>
        <w:t xml:space="preserve"> (</w:t>
      </w:r>
      <w:r>
        <w:rPr>
          <w:color w:val="000000"/>
        </w:rPr>
        <w:t>kvalitativno</w:t>
      </w:r>
      <w:r w:rsidR="007D41CB">
        <w:rPr>
          <w:color w:val="000000"/>
        </w:rPr>
        <w:t xml:space="preserve"> </w:t>
      </w:r>
      <w:r>
        <w:rPr>
          <w:color w:val="000000"/>
        </w:rPr>
        <w:t>drugačija</w:t>
      </w:r>
      <w:r w:rsidR="007D41CB">
        <w:rPr>
          <w:color w:val="000000"/>
        </w:rPr>
        <w:t xml:space="preserve"> </w:t>
      </w:r>
      <w:r>
        <w:rPr>
          <w:color w:val="000000"/>
        </w:rPr>
        <w:t>vrsta</w:t>
      </w:r>
      <w:r w:rsidR="007D41CB">
        <w:rPr>
          <w:color w:val="000000"/>
        </w:rPr>
        <w:t xml:space="preserve"> </w:t>
      </w:r>
      <w:r>
        <w:rPr>
          <w:color w:val="000000"/>
        </w:rPr>
        <w:t>posla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sticanje</w:t>
      </w:r>
      <w:r w:rsidR="007D41CB">
        <w:rPr>
          <w:color w:val="000000"/>
        </w:rPr>
        <w:t xml:space="preserve"> </w:t>
      </w:r>
      <w:r>
        <w:rPr>
          <w:color w:val="000000"/>
        </w:rPr>
        <w:t>narednog</w:t>
      </w:r>
      <w:r w:rsidR="007D41CB">
        <w:rPr>
          <w:color w:val="000000"/>
        </w:rPr>
        <w:t xml:space="preserve"> </w:t>
      </w:r>
      <w:r>
        <w:rPr>
          <w:color w:val="000000"/>
        </w:rPr>
        <w:t>čina</w:t>
      </w:r>
      <w:r w:rsidR="007D41CB">
        <w:rPr>
          <w:color w:val="000000"/>
        </w:rPr>
        <w:t>/</w:t>
      </w:r>
      <w:r>
        <w:rPr>
          <w:color w:val="000000"/>
        </w:rPr>
        <w:t>zvanja</w:t>
      </w:r>
      <w:r w:rsidR="007D41CB">
        <w:rPr>
          <w:color w:val="000000"/>
        </w:rPr>
        <w:t xml:space="preserve">)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vertikalno</w:t>
      </w:r>
      <w:r w:rsidR="007D41CB">
        <w:rPr>
          <w:color w:val="000000"/>
        </w:rPr>
        <w:t xml:space="preserve"> (</w:t>
      </w:r>
      <w:r>
        <w:rPr>
          <w:color w:val="000000"/>
        </w:rPr>
        <w:t>viši</w:t>
      </w:r>
      <w:r w:rsidR="007D41CB">
        <w:rPr>
          <w:color w:val="000000"/>
        </w:rPr>
        <w:t xml:space="preserve"> </w:t>
      </w:r>
      <w:r>
        <w:rPr>
          <w:color w:val="000000"/>
        </w:rPr>
        <w:t>nivo</w:t>
      </w:r>
      <w:r w:rsidR="007D41CB">
        <w:rPr>
          <w:color w:val="000000"/>
        </w:rPr>
        <w:t xml:space="preserve"> </w:t>
      </w:r>
      <w:r>
        <w:rPr>
          <w:color w:val="000000"/>
        </w:rPr>
        <w:t>rukovođenja</w:t>
      </w:r>
      <w:r w:rsidR="007D41CB">
        <w:rPr>
          <w:color w:val="000000"/>
        </w:rPr>
        <w:t>).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3.</w:t>
      </w:r>
    </w:p>
    <w:p w:rsidR="00534C76" w:rsidRDefault="00141441">
      <w:pPr>
        <w:spacing w:after="150"/>
      </w:pPr>
      <w:r>
        <w:rPr>
          <w:color w:val="000000"/>
        </w:rPr>
        <w:t>Svrha</w:t>
      </w:r>
      <w:r w:rsidR="007D41CB">
        <w:rPr>
          <w:color w:val="000000"/>
        </w:rPr>
        <w:t xml:space="preserve"> </w:t>
      </w:r>
      <w:r>
        <w:rPr>
          <w:color w:val="000000"/>
        </w:rPr>
        <w:t>karijernog</w:t>
      </w:r>
      <w:r w:rsidR="007D41CB">
        <w:rPr>
          <w:color w:val="000000"/>
        </w:rPr>
        <w:t xml:space="preserve"> </w:t>
      </w:r>
      <w:r>
        <w:rPr>
          <w:color w:val="000000"/>
        </w:rPr>
        <w:t>razvoja</w:t>
      </w:r>
      <w:r w:rsidR="007D41CB">
        <w:rPr>
          <w:color w:val="000000"/>
        </w:rPr>
        <w:t xml:space="preserve"> </w:t>
      </w:r>
      <w:r>
        <w:rPr>
          <w:color w:val="000000"/>
        </w:rPr>
        <w:t>jeste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omogući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službenici</w:t>
      </w:r>
      <w:r w:rsidR="007D41CB">
        <w:rPr>
          <w:color w:val="000000"/>
        </w:rPr>
        <w:t xml:space="preserve"> </w:t>
      </w:r>
      <w:r>
        <w:rPr>
          <w:color w:val="000000"/>
        </w:rPr>
        <w:t>najpre</w:t>
      </w:r>
      <w:r w:rsidR="007D41CB">
        <w:rPr>
          <w:color w:val="000000"/>
        </w:rPr>
        <w:t xml:space="preserve"> </w:t>
      </w:r>
      <w:r>
        <w:rPr>
          <w:color w:val="000000"/>
        </w:rPr>
        <w:t>osposoblјavaju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određene</w:t>
      </w:r>
      <w:r w:rsidR="007D41CB">
        <w:rPr>
          <w:color w:val="000000"/>
        </w:rPr>
        <w:t xml:space="preserve"> </w:t>
      </w:r>
      <w:r>
        <w:rPr>
          <w:color w:val="000000"/>
        </w:rPr>
        <w:t>poslove</w:t>
      </w:r>
      <w:r w:rsidR="007D41CB">
        <w:rPr>
          <w:color w:val="000000"/>
        </w:rPr>
        <w:t xml:space="preserve">, </w:t>
      </w:r>
      <w:r>
        <w:rPr>
          <w:color w:val="000000"/>
        </w:rPr>
        <w:t>zatim</w:t>
      </w:r>
      <w:r w:rsidR="007D41CB">
        <w:rPr>
          <w:color w:val="000000"/>
        </w:rPr>
        <w:t xml:space="preserve">, </w:t>
      </w:r>
      <w:r>
        <w:rPr>
          <w:color w:val="000000"/>
        </w:rPr>
        <w:t>razvijaju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napreduju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skladu</w:t>
      </w:r>
      <w:r w:rsidR="007D41CB">
        <w:rPr>
          <w:color w:val="000000"/>
        </w:rPr>
        <w:t xml:space="preserve"> </w:t>
      </w:r>
      <w:r>
        <w:rPr>
          <w:color w:val="000000"/>
        </w:rPr>
        <w:t>sa</w:t>
      </w:r>
      <w:r w:rsidR="007D41CB">
        <w:rPr>
          <w:color w:val="000000"/>
        </w:rPr>
        <w:t xml:space="preserve"> </w:t>
      </w:r>
      <w:r>
        <w:rPr>
          <w:color w:val="000000"/>
        </w:rPr>
        <w:t>ostvarenim</w:t>
      </w:r>
      <w:r w:rsidR="007D41CB">
        <w:rPr>
          <w:color w:val="000000"/>
        </w:rPr>
        <w:t xml:space="preserve"> </w:t>
      </w:r>
      <w:r>
        <w:rPr>
          <w:color w:val="000000"/>
        </w:rPr>
        <w:t>rezultatima</w:t>
      </w:r>
      <w:r w:rsidR="007D41CB">
        <w:rPr>
          <w:color w:val="000000"/>
        </w:rPr>
        <w:t xml:space="preserve"> </w:t>
      </w:r>
      <w:r>
        <w:rPr>
          <w:color w:val="000000"/>
        </w:rPr>
        <w:t>rada</w:t>
      </w:r>
      <w:r w:rsidR="007D41CB">
        <w:rPr>
          <w:color w:val="000000"/>
        </w:rPr>
        <w:t xml:space="preserve">, </w:t>
      </w:r>
      <w:r>
        <w:rPr>
          <w:color w:val="000000"/>
        </w:rPr>
        <w:t>kompetencijama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ličnim</w:t>
      </w:r>
      <w:r w:rsidR="007D41CB">
        <w:rPr>
          <w:color w:val="000000"/>
        </w:rPr>
        <w:t xml:space="preserve"> </w:t>
      </w:r>
      <w:r>
        <w:rPr>
          <w:color w:val="000000"/>
        </w:rPr>
        <w:t>cilјevima</w:t>
      </w:r>
      <w:r w:rsidR="007D41CB">
        <w:rPr>
          <w:color w:val="000000"/>
        </w:rPr>
        <w:t xml:space="preserve">, </w:t>
      </w:r>
      <w:r>
        <w:rPr>
          <w:color w:val="000000"/>
        </w:rPr>
        <w:t>a</w:t>
      </w:r>
      <w:r w:rsidR="007D41CB">
        <w:rPr>
          <w:color w:val="000000"/>
        </w:rPr>
        <w:t xml:space="preserve"> </w:t>
      </w:r>
      <w:r>
        <w:rPr>
          <w:color w:val="000000"/>
        </w:rPr>
        <w:t>radi</w:t>
      </w:r>
      <w:r w:rsidR="007D41CB">
        <w:rPr>
          <w:color w:val="000000"/>
        </w:rPr>
        <w:t xml:space="preserve"> </w:t>
      </w:r>
      <w:r>
        <w:rPr>
          <w:color w:val="000000"/>
        </w:rPr>
        <w:t>ostvarivanja</w:t>
      </w:r>
      <w:r w:rsidR="007D41CB">
        <w:rPr>
          <w:color w:val="000000"/>
        </w:rPr>
        <w:t xml:space="preserve"> </w:t>
      </w:r>
      <w:r>
        <w:rPr>
          <w:color w:val="000000"/>
        </w:rPr>
        <w:t>cilјeva</w:t>
      </w:r>
      <w:r w:rsidR="007D41CB">
        <w:rPr>
          <w:color w:val="000000"/>
        </w:rPr>
        <w:t xml:space="preserve"> </w:t>
      </w:r>
      <w:r>
        <w:rPr>
          <w:color w:val="000000"/>
        </w:rPr>
        <w:t>Ministarstva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Planiranje</w:t>
      </w:r>
      <w:r w:rsidR="007D41CB">
        <w:rPr>
          <w:color w:val="000000"/>
        </w:rPr>
        <w:t xml:space="preserve">, </w:t>
      </w:r>
      <w:r>
        <w:rPr>
          <w:color w:val="000000"/>
        </w:rPr>
        <w:t>sprovođenje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nadzor</w:t>
      </w:r>
      <w:r w:rsidR="007D41CB">
        <w:rPr>
          <w:color w:val="000000"/>
        </w:rPr>
        <w:t xml:space="preserve"> </w:t>
      </w:r>
      <w:r>
        <w:rPr>
          <w:color w:val="000000"/>
        </w:rPr>
        <w:t>nad</w:t>
      </w:r>
      <w:r w:rsidR="007D41CB">
        <w:rPr>
          <w:color w:val="000000"/>
        </w:rPr>
        <w:t xml:space="preserve"> </w:t>
      </w:r>
      <w:r>
        <w:rPr>
          <w:color w:val="000000"/>
        </w:rPr>
        <w:t>sprovođenjem</w:t>
      </w:r>
      <w:r w:rsidR="007D41CB">
        <w:rPr>
          <w:color w:val="000000"/>
        </w:rPr>
        <w:t xml:space="preserve"> </w:t>
      </w:r>
      <w:r>
        <w:rPr>
          <w:color w:val="000000"/>
        </w:rPr>
        <w:t>karijernog</w:t>
      </w:r>
      <w:r w:rsidR="007D41CB">
        <w:rPr>
          <w:color w:val="000000"/>
        </w:rPr>
        <w:t xml:space="preserve"> </w:t>
      </w:r>
      <w:r>
        <w:rPr>
          <w:color w:val="000000"/>
        </w:rPr>
        <w:t>razvoja</w:t>
      </w:r>
      <w:r w:rsidR="007D41CB">
        <w:rPr>
          <w:color w:val="000000"/>
        </w:rPr>
        <w:t xml:space="preserve"> </w:t>
      </w:r>
      <w:r>
        <w:rPr>
          <w:color w:val="000000"/>
        </w:rPr>
        <w:t>policijskih</w:t>
      </w:r>
      <w:r w:rsidR="007D41CB">
        <w:rPr>
          <w:color w:val="000000"/>
        </w:rPr>
        <w:t xml:space="preserve"> </w:t>
      </w:r>
      <w:r>
        <w:rPr>
          <w:color w:val="000000"/>
        </w:rPr>
        <w:t>službenika</w:t>
      </w:r>
      <w:r w:rsidR="007D41CB">
        <w:rPr>
          <w:color w:val="000000"/>
        </w:rPr>
        <w:t xml:space="preserve"> </w:t>
      </w:r>
      <w:r>
        <w:rPr>
          <w:color w:val="000000"/>
        </w:rPr>
        <w:t>sprovodi</w:t>
      </w:r>
      <w:r w:rsidR="007D41CB">
        <w:rPr>
          <w:color w:val="000000"/>
        </w:rPr>
        <w:t xml:space="preserve"> </w:t>
      </w:r>
      <w:r>
        <w:rPr>
          <w:color w:val="000000"/>
        </w:rPr>
        <w:t>organizaciona</w:t>
      </w:r>
      <w:r w:rsidR="007D41CB">
        <w:rPr>
          <w:color w:val="000000"/>
        </w:rPr>
        <w:t xml:space="preserve"> </w:t>
      </w:r>
      <w:r>
        <w:rPr>
          <w:color w:val="000000"/>
        </w:rPr>
        <w:t>jedinica</w:t>
      </w:r>
      <w:r w:rsidR="007D41CB">
        <w:rPr>
          <w:color w:val="000000"/>
        </w:rPr>
        <w:t xml:space="preserve"> </w:t>
      </w:r>
      <w:r>
        <w:rPr>
          <w:color w:val="000000"/>
        </w:rPr>
        <w:t>nadležna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poslove</w:t>
      </w:r>
      <w:r w:rsidR="007D41CB">
        <w:rPr>
          <w:color w:val="000000"/>
        </w:rPr>
        <w:t xml:space="preserve"> </w:t>
      </w:r>
      <w:r>
        <w:rPr>
          <w:color w:val="000000"/>
        </w:rPr>
        <w:t>lјudskih</w:t>
      </w:r>
      <w:r w:rsidR="007D41CB">
        <w:rPr>
          <w:color w:val="000000"/>
        </w:rPr>
        <w:t xml:space="preserve"> </w:t>
      </w:r>
      <w:r>
        <w:rPr>
          <w:color w:val="000000"/>
        </w:rPr>
        <w:t>resursa</w:t>
      </w:r>
      <w:r w:rsidR="007D41CB">
        <w:rPr>
          <w:color w:val="000000"/>
        </w:rPr>
        <w:t xml:space="preserve">,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saradnji</w:t>
      </w:r>
      <w:r w:rsidR="007D41CB">
        <w:rPr>
          <w:color w:val="000000"/>
        </w:rPr>
        <w:t xml:space="preserve"> </w:t>
      </w:r>
      <w:r>
        <w:rPr>
          <w:color w:val="000000"/>
        </w:rPr>
        <w:t>sa</w:t>
      </w:r>
      <w:r w:rsidR="007D41CB">
        <w:rPr>
          <w:color w:val="000000"/>
        </w:rPr>
        <w:t xml:space="preserve"> </w:t>
      </w:r>
      <w:r>
        <w:rPr>
          <w:color w:val="000000"/>
        </w:rPr>
        <w:t>organizacionim</w:t>
      </w:r>
      <w:r w:rsidR="007D41CB">
        <w:rPr>
          <w:color w:val="000000"/>
        </w:rPr>
        <w:t xml:space="preserve"> </w:t>
      </w:r>
      <w:r>
        <w:rPr>
          <w:color w:val="000000"/>
        </w:rPr>
        <w:t>jedinicama</w:t>
      </w:r>
      <w:r w:rsidR="007D41CB">
        <w:rPr>
          <w:color w:val="000000"/>
        </w:rPr>
        <w:t xml:space="preserve"> </w:t>
      </w:r>
      <w:r>
        <w:rPr>
          <w:color w:val="000000"/>
        </w:rPr>
        <w:t>Ministarstva</w:t>
      </w:r>
      <w:r w:rsidR="007D41CB">
        <w:rPr>
          <w:color w:val="000000"/>
        </w:rPr>
        <w:t>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4.</w:t>
      </w:r>
    </w:p>
    <w:p w:rsidR="00534C76" w:rsidRDefault="00141441">
      <w:pPr>
        <w:spacing w:after="150"/>
      </w:pPr>
      <w:r>
        <w:rPr>
          <w:color w:val="000000"/>
        </w:rPr>
        <w:lastRenderedPageBreak/>
        <w:t>Ministarstvo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svrhu</w:t>
      </w:r>
      <w:r w:rsidR="007D41CB">
        <w:rPr>
          <w:color w:val="000000"/>
        </w:rPr>
        <w:t xml:space="preserve"> </w:t>
      </w:r>
      <w:r>
        <w:rPr>
          <w:color w:val="000000"/>
        </w:rPr>
        <w:t>ostvarenja</w:t>
      </w:r>
      <w:r w:rsidR="007D41CB">
        <w:rPr>
          <w:color w:val="000000"/>
        </w:rPr>
        <w:t xml:space="preserve"> </w:t>
      </w:r>
      <w:r>
        <w:rPr>
          <w:color w:val="000000"/>
        </w:rPr>
        <w:t>organizacionih</w:t>
      </w:r>
      <w:r w:rsidR="007D41CB">
        <w:rPr>
          <w:color w:val="000000"/>
        </w:rPr>
        <w:t xml:space="preserve"> </w:t>
      </w:r>
      <w:r>
        <w:rPr>
          <w:color w:val="000000"/>
        </w:rPr>
        <w:t>cilјeva</w:t>
      </w:r>
      <w:r w:rsidR="007D41CB">
        <w:rPr>
          <w:color w:val="000000"/>
        </w:rPr>
        <w:t xml:space="preserve"> </w:t>
      </w:r>
      <w:r>
        <w:rPr>
          <w:color w:val="000000"/>
        </w:rPr>
        <w:t>obezbeđuje</w:t>
      </w:r>
      <w:r w:rsidR="007D41CB">
        <w:rPr>
          <w:color w:val="000000"/>
        </w:rPr>
        <w:t xml:space="preserve"> </w:t>
      </w:r>
      <w:r>
        <w:rPr>
          <w:color w:val="000000"/>
        </w:rPr>
        <w:t>uslove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realizaciju</w:t>
      </w:r>
      <w:r w:rsidR="007D41CB">
        <w:rPr>
          <w:color w:val="000000"/>
        </w:rPr>
        <w:t xml:space="preserve"> </w:t>
      </w:r>
      <w:r>
        <w:rPr>
          <w:color w:val="000000"/>
        </w:rPr>
        <w:t>stručnog</w:t>
      </w:r>
      <w:r w:rsidR="007D41CB">
        <w:rPr>
          <w:color w:val="000000"/>
        </w:rPr>
        <w:t xml:space="preserve"> </w:t>
      </w:r>
      <w:r>
        <w:rPr>
          <w:color w:val="000000"/>
        </w:rPr>
        <w:t>osposoblјavanja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usavršavanja</w:t>
      </w:r>
      <w:r w:rsidR="007D41CB">
        <w:rPr>
          <w:color w:val="000000"/>
        </w:rPr>
        <w:t xml:space="preserve"> </w:t>
      </w:r>
      <w:r>
        <w:rPr>
          <w:color w:val="000000"/>
        </w:rPr>
        <w:t>policijskih</w:t>
      </w:r>
      <w:r w:rsidR="007D41CB">
        <w:rPr>
          <w:color w:val="000000"/>
        </w:rPr>
        <w:t xml:space="preserve"> </w:t>
      </w:r>
      <w:r>
        <w:rPr>
          <w:color w:val="000000"/>
        </w:rPr>
        <w:t>službenika</w:t>
      </w:r>
      <w:r w:rsidR="007D41CB">
        <w:rPr>
          <w:color w:val="000000"/>
        </w:rPr>
        <w:t xml:space="preserve">, </w:t>
      </w:r>
      <w:r>
        <w:rPr>
          <w:color w:val="000000"/>
        </w:rPr>
        <w:t>a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cilјu</w:t>
      </w:r>
      <w:r w:rsidR="007D41CB">
        <w:rPr>
          <w:color w:val="000000"/>
        </w:rPr>
        <w:t xml:space="preserve"> </w:t>
      </w:r>
      <w:r>
        <w:rPr>
          <w:color w:val="000000"/>
        </w:rPr>
        <w:t>pripreme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buduće</w:t>
      </w:r>
      <w:r w:rsidR="007D41CB">
        <w:rPr>
          <w:color w:val="000000"/>
        </w:rPr>
        <w:t xml:space="preserve"> </w:t>
      </w:r>
      <w:r>
        <w:rPr>
          <w:color w:val="000000"/>
        </w:rPr>
        <w:t>zahteve</w:t>
      </w:r>
      <w:r w:rsidR="007D41CB">
        <w:rPr>
          <w:color w:val="000000"/>
        </w:rPr>
        <w:t xml:space="preserve"> </w:t>
      </w:r>
      <w:r>
        <w:rPr>
          <w:color w:val="000000"/>
        </w:rPr>
        <w:t>posla</w:t>
      </w:r>
      <w:r w:rsidR="007D41CB">
        <w:rPr>
          <w:color w:val="000000"/>
        </w:rPr>
        <w:t>.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Glava</w:t>
      </w:r>
      <w:r w:rsidR="007D41CB">
        <w:rPr>
          <w:b/>
          <w:color w:val="000000"/>
        </w:rPr>
        <w:t xml:space="preserve"> II. </w:t>
      </w:r>
      <w:r>
        <w:rPr>
          <w:b/>
          <w:color w:val="000000"/>
        </w:rPr>
        <w:t>KARIJERNO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NAPREDOVANјE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2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5.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Karijerno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karijernog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razvoja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podrazumeva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okviru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istog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neposredno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višeg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okviru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izvršilačkih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neposredno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viši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stečenom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činu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zvanju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Horizontalno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smislu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okviru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izvršilačkih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rukovodećih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istog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Vertikalno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smislu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neposredno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višeg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neposredno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viši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stečenom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činu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zvanju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7D41CB">
      <w:pPr>
        <w:spacing w:after="150"/>
        <w:jc w:val="center"/>
      </w:pPr>
      <w:r>
        <w:rPr>
          <w:b/>
          <w:color w:val="000000"/>
        </w:rPr>
        <w:t xml:space="preserve">1. </w:t>
      </w:r>
      <w:r w:rsidR="00141441">
        <w:rPr>
          <w:b/>
          <w:color w:val="000000"/>
        </w:rPr>
        <w:t>Opšti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uslovi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napredovanje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i/>
          <w:color w:val="000000"/>
        </w:rPr>
        <w:t>a</w:t>
      </w:r>
      <w:r w:rsidR="007D41CB">
        <w:rPr>
          <w:b/>
          <w:i/>
          <w:color w:val="000000"/>
        </w:rPr>
        <w:t xml:space="preserve">) </w:t>
      </w:r>
      <w:r>
        <w:rPr>
          <w:b/>
          <w:i/>
          <w:color w:val="000000"/>
        </w:rPr>
        <w:t>Uslovi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za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horizontalno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napredovanje</w:t>
      </w:r>
      <w:r w:rsidR="007D41CB">
        <w:rPr>
          <w:rFonts w:ascii="Calibri"/>
          <w:b/>
          <w:i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6.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Uslovi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horizontalno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jesu</w:t>
      </w:r>
      <w:r w:rsidR="007D41CB">
        <w:rPr>
          <w:b/>
          <w:color w:val="000000"/>
        </w:rPr>
        <w:t>: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1) </w:t>
      </w:r>
      <w:r w:rsidR="00141441">
        <w:rPr>
          <w:b/>
          <w:color w:val="000000"/>
        </w:rPr>
        <w:t>odgovarajuće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2) </w:t>
      </w:r>
      <w:r w:rsidR="00141441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staža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provedene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prethodnom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3) </w:t>
      </w:r>
      <w:r w:rsidR="00141441">
        <w:rPr>
          <w:b/>
          <w:color w:val="000000"/>
        </w:rPr>
        <w:t>uspešno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završena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stručna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obuka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4) </w:t>
      </w:r>
      <w:r w:rsidR="00141441">
        <w:rPr>
          <w:b/>
          <w:color w:val="000000"/>
        </w:rPr>
        <w:t>prosečna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trogodišnja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ocena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može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niža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</w:t>
      </w:r>
      <w:r>
        <w:rPr>
          <w:b/>
          <w:color w:val="000000"/>
        </w:rPr>
        <w:t xml:space="preserve"> „</w:t>
      </w:r>
      <w:r w:rsidR="00141441">
        <w:rPr>
          <w:b/>
          <w:color w:val="000000"/>
        </w:rPr>
        <w:t>ističe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se</w:t>
      </w:r>
      <w:r>
        <w:rPr>
          <w:b/>
          <w:color w:val="000000"/>
        </w:rPr>
        <w:t xml:space="preserve"> – 4”.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Prosečna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trogodišnja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ocena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predstavlјa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prosek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poslednje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zaklјučne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godišnje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ocene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Čin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generala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steći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službenici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određenim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visokog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strateškog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pravilima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karijernog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razvoja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predlog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ministra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unutrašnjih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20"/>
        <w:jc w:val="center"/>
      </w:pPr>
      <w:r>
        <w:rPr>
          <w:b/>
          <w:i/>
          <w:color w:val="000000"/>
        </w:rPr>
        <w:t>b</w:t>
      </w:r>
      <w:r w:rsidR="007D41CB">
        <w:rPr>
          <w:b/>
          <w:i/>
          <w:color w:val="000000"/>
        </w:rPr>
        <w:t xml:space="preserve">) </w:t>
      </w:r>
      <w:r>
        <w:rPr>
          <w:b/>
          <w:i/>
          <w:color w:val="000000"/>
        </w:rPr>
        <w:t>Uslovi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za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vertikalno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napredovanje</w:t>
      </w:r>
      <w:r w:rsidR="007D41CB">
        <w:rPr>
          <w:rFonts w:ascii="Calibri"/>
          <w:b/>
          <w:i/>
          <w:color w:val="000000"/>
          <w:vertAlign w:val="superscript"/>
        </w:rPr>
        <w:t>*</w:t>
      </w:r>
    </w:p>
    <w:p w:rsidR="00534C76" w:rsidRDefault="007D41CB">
      <w:pPr>
        <w:spacing w:after="12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7.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Uslovi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vertikalno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jesu</w:t>
      </w:r>
      <w:r w:rsidR="007D41CB">
        <w:rPr>
          <w:b/>
          <w:color w:val="000000"/>
        </w:rPr>
        <w:t>: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1) </w:t>
      </w:r>
      <w:r w:rsidR="00141441">
        <w:rPr>
          <w:b/>
          <w:color w:val="000000"/>
        </w:rPr>
        <w:t>odgovarajuće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2) </w:t>
      </w:r>
      <w:r w:rsidR="00141441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staža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provedene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prethodnom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3) </w:t>
      </w:r>
      <w:r w:rsidR="00141441">
        <w:rPr>
          <w:b/>
          <w:color w:val="000000"/>
        </w:rPr>
        <w:t>uspešno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položen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stručni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ispit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4) </w:t>
      </w:r>
      <w:r w:rsidR="00141441">
        <w:rPr>
          <w:b/>
          <w:color w:val="000000"/>
        </w:rPr>
        <w:t>prosečna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trogodišnja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ocena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može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niža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</w:t>
      </w:r>
      <w:r>
        <w:rPr>
          <w:b/>
          <w:color w:val="000000"/>
        </w:rPr>
        <w:t xml:space="preserve"> „</w:t>
      </w:r>
      <w:r w:rsidR="00141441">
        <w:rPr>
          <w:b/>
          <w:color w:val="000000"/>
        </w:rPr>
        <w:t>ističe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se</w:t>
      </w:r>
      <w:r>
        <w:rPr>
          <w:b/>
          <w:color w:val="000000"/>
        </w:rPr>
        <w:t xml:space="preserve"> – 4”;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5) </w:t>
      </w:r>
      <w:r w:rsidR="00141441">
        <w:rPr>
          <w:b/>
          <w:color w:val="000000"/>
        </w:rPr>
        <w:t>uspešno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završena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stručna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obuka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uspešno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položen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stručni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ispit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odgovarajući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nivo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rukovođenja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Prosečna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trogodišnja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ocena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predstavlјa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prosek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poslednje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zaklјučne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godišnje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ocene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8.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Uslov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vertikalno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stečenom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činu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zvanju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jeste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uspešno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završena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uspešno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položen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odgovarajući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ispunjenost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7.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tač</w:t>
      </w:r>
      <w:r w:rsidR="007D41CB">
        <w:rPr>
          <w:b/>
          <w:color w:val="000000"/>
        </w:rPr>
        <w:t xml:space="preserve">. 1‒4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Izuzetno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ukoliko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prijavio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odgovarajući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poseduje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prethodno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iskustvo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rukovodećim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mestima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isto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uzeti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obzir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prilikom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utvrđivanja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ispunjenosti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vertikalno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7D41CB">
      <w:pPr>
        <w:spacing w:after="120"/>
        <w:jc w:val="center"/>
      </w:pPr>
      <w:r>
        <w:rPr>
          <w:b/>
          <w:color w:val="000000"/>
          <w:u w:val="single"/>
        </w:rPr>
        <w:t xml:space="preserve">2. </w:t>
      </w:r>
      <w:r w:rsidR="00141441">
        <w:rPr>
          <w:b/>
          <w:color w:val="000000"/>
          <w:u w:val="single"/>
        </w:rPr>
        <w:t>Vremenski</w:t>
      </w:r>
      <w:r>
        <w:rPr>
          <w:b/>
          <w:color w:val="000000"/>
          <w:u w:val="single"/>
        </w:rPr>
        <w:t xml:space="preserve"> </w:t>
      </w:r>
      <w:r w:rsidR="00141441">
        <w:rPr>
          <w:b/>
          <w:color w:val="000000"/>
          <w:u w:val="single"/>
        </w:rPr>
        <w:t>uslov</w:t>
      </w:r>
      <w:r>
        <w:rPr>
          <w:b/>
          <w:color w:val="000000"/>
          <w:u w:val="single"/>
        </w:rPr>
        <w:t xml:space="preserve"> </w:t>
      </w:r>
      <w:r w:rsidR="00141441">
        <w:rPr>
          <w:b/>
          <w:color w:val="000000"/>
          <w:u w:val="single"/>
        </w:rPr>
        <w:t>za</w:t>
      </w:r>
      <w:r>
        <w:rPr>
          <w:b/>
          <w:color w:val="000000"/>
          <w:u w:val="single"/>
        </w:rPr>
        <w:t xml:space="preserve"> </w:t>
      </w:r>
      <w:r w:rsidR="00141441">
        <w:rPr>
          <w:b/>
          <w:color w:val="000000"/>
          <w:u w:val="single"/>
        </w:rPr>
        <w:t>sticanje</w:t>
      </w:r>
      <w:r>
        <w:rPr>
          <w:b/>
          <w:color w:val="000000"/>
          <w:u w:val="single"/>
        </w:rPr>
        <w:t xml:space="preserve"> </w:t>
      </w:r>
      <w:r w:rsidR="00141441">
        <w:rPr>
          <w:b/>
          <w:color w:val="000000"/>
          <w:u w:val="single"/>
        </w:rPr>
        <w:t>čina</w:t>
      </w:r>
      <w:r>
        <w:rPr>
          <w:b/>
          <w:color w:val="000000"/>
          <w:u w:val="single"/>
        </w:rPr>
        <w:t>/</w:t>
      </w:r>
      <w:r w:rsidR="00141441">
        <w:rPr>
          <w:b/>
          <w:color w:val="000000"/>
          <w:u w:val="single"/>
        </w:rPr>
        <w:t>zvanja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2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9.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Početni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okviru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obrazovanja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predviđenog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određuje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nakon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završenog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pripravničkog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staža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položenog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to</w:t>
      </w:r>
      <w:r w:rsidR="007D41CB">
        <w:rPr>
          <w:b/>
          <w:color w:val="000000"/>
        </w:rPr>
        <w:t>: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lastRenderedPageBreak/>
        <w:t xml:space="preserve">1) </w:t>
      </w:r>
      <w:r w:rsidR="00141441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srednj</w:t>
      </w:r>
      <w:r>
        <w:rPr>
          <w:b/>
          <w:color w:val="000000"/>
        </w:rPr>
        <w:t>o</w:t>
      </w:r>
      <w:r w:rsidR="00141441">
        <w:rPr>
          <w:b/>
          <w:color w:val="000000"/>
        </w:rPr>
        <w:t>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stručnom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spremom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propisima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uređuju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oblast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vaspitanja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izjednačava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srednjim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obrazovanjem</w:t>
      </w:r>
      <w:r>
        <w:rPr>
          <w:b/>
          <w:color w:val="000000"/>
        </w:rPr>
        <w:t xml:space="preserve"> (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dalјem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tekstu</w:t>
      </w:r>
      <w:r>
        <w:rPr>
          <w:b/>
          <w:color w:val="000000"/>
        </w:rPr>
        <w:t xml:space="preserve">: </w:t>
      </w:r>
      <w:r w:rsidR="00141441">
        <w:rPr>
          <w:b/>
          <w:color w:val="000000"/>
        </w:rPr>
        <w:t>srednje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</w:t>
      </w:r>
      <w:r>
        <w:rPr>
          <w:b/>
          <w:color w:val="000000"/>
        </w:rPr>
        <w:t xml:space="preserve">), </w:t>
      </w:r>
      <w:r w:rsidR="00141441">
        <w:rPr>
          <w:b/>
          <w:color w:val="000000"/>
        </w:rPr>
        <w:t>početni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mlađi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vodnik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mlađi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referent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mlađi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vodnik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vatrogasac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2) </w:t>
      </w:r>
      <w:r w:rsidR="00141441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visokim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osnovnim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akademskim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obimu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180 </w:t>
      </w:r>
      <w:r w:rsidR="00141441">
        <w:rPr>
          <w:b/>
          <w:color w:val="000000"/>
        </w:rPr>
        <w:t>ESPB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bodova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osnovnim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strukovnim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trajanju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do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početni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zastavnik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mlađi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saradnik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mlađi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zastavnik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vatrogasac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3) </w:t>
      </w:r>
      <w:r w:rsidR="00141441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visokim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osnovnim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akademskim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obimu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240 </w:t>
      </w:r>
      <w:r w:rsidR="00141441">
        <w:rPr>
          <w:b/>
          <w:color w:val="000000"/>
        </w:rPr>
        <w:t>ESPB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bodova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master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akademskim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specijalističkim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akademskim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specijalističkim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strukovnim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master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strukovnim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osnovnim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trajanju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četiri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specijalističkim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fakultetu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početni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poručnik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viši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saradnik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potporučnik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vatrogasac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potrebnim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godinama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staža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provedenim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prethodnom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činu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zvanju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smislu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ovlašćeno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lice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posebnim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dužnostima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pripadnike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vatrogasno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spasilačkih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jedinica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smatra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>: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1) </w:t>
      </w:r>
      <w:r w:rsidR="00141441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srednjim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obrazovanjem</w:t>
      </w:r>
      <w:r>
        <w:rPr>
          <w:b/>
          <w:color w:val="000000"/>
        </w:rPr>
        <w:t>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(1)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mlađeg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vodnika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mlađeg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referenta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mlađeg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vodnika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>,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(2)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deset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vodnika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referenta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vodnika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2) </w:t>
      </w:r>
      <w:r w:rsidR="00141441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visokim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osnovnim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akademskim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obimu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180 </w:t>
      </w:r>
      <w:r w:rsidR="00141441">
        <w:rPr>
          <w:b/>
          <w:color w:val="000000"/>
        </w:rPr>
        <w:t>ESPB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bodova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osnovnim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strukovnim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trajanju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do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godine</w:t>
      </w:r>
      <w:r>
        <w:rPr>
          <w:b/>
          <w:color w:val="000000"/>
        </w:rPr>
        <w:t>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(1)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zastavnika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mlađeg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saradnika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mlađeg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zastavnika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>,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(2)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deset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zastavnika</w:t>
      </w:r>
      <w:r>
        <w:rPr>
          <w:b/>
          <w:color w:val="000000"/>
        </w:rPr>
        <w:t xml:space="preserve"> I </w:t>
      </w:r>
      <w:r w:rsidR="00141441">
        <w:rPr>
          <w:b/>
          <w:color w:val="000000"/>
        </w:rPr>
        <w:t>klase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saradnika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zastavnika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3) </w:t>
      </w:r>
      <w:r w:rsidR="00141441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visokim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obrazovanjem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osnovnim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akademskim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obimu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240 </w:t>
      </w:r>
      <w:r w:rsidR="00141441">
        <w:rPr>
          <w:b/>
          <w:color w:val="000000"/>
        </w:rPr>
        <w:t>ESPB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bodova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master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akademskim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specijalističkim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akademskim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specijalističkim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strukovnim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master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strukovnim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osnovnim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trajanju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četiri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specijalističkim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studijama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fakultetu</w:t>
      </w:r>
      <w:r>
        <w:rPr>
          <w:b/>
          <w:color w:val="000000"/>
        </w:rPr>
        <w:t>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(1)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tri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poručnika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višeg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saradnika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potporučnika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>,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lastRenderedPageBreak/>
        <w:t xml:space="preserve">(2)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četiri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kapetana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majora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potpukovnika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mlađeg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savetnika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savetnika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samostalnog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savetnika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poručnika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 xml:space="preserve">, </w:t>
      </w:r>
      <w:r w:rsidR="00141441">
        <w:rPr>
          <w:b/>
          <w:color w:val="000000"/>
        </w:rPr>
        <w:t>kapetana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majora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>,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(3) </w:t>
      </w:r>
      <w:r w:rsidR="00141441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godina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činu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zvanju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pukovnika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policije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višeg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savetnika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potpukovnika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vatrogasca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10.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Obrazac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predloga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Prilogu</w:t>
      </w:r>
      <w:r w:rsidR="007D41CB">
        <w:rPr>
          <w:b/>
          <w:color w:val="000000"/>
        </w:rPr>
        <w:t xml:space="preserve"> 5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odštampan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ovu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njen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nadležna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organizaciona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jedinica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lјudskih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resursa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dostavlјa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rukovodiocu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zaposlenog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Rukovodilac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proverava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ispunjenost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ukoliko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utvrdi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ispunjenost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obrazac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predloga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dostavlјa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nadležnoj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organizacionoj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jedinici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lјudskih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resursa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radi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donošenja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akta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sticanju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Ukoliko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rukovodilac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utvrdi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ispunjeni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obaveštava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nadležnu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organizacionu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jedinicu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lјudskih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resursa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koja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dostavila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obrazac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predloga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Akt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sticanju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donosi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najkasnije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roku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mesec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kada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zaposleni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ispunio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sticanje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11.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Aktom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prestanku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odnosa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Ministarstvu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istovremeno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utvrđuje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zaposleni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gubi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7D41CB">
      <w:pPr>
        <w:spacing w:after="120"/>
        <w:jc w:val="center"/>
      </w:pPr>
      <w:r>
        <w:rPr>
          <w:b/>
          <w:color w:val="000000"/>
          <w:u w:val="single"/>
        </w:rPr>
        <w:t xml:space="preserve">3. </w:t>
      </w:r>
      <w:r w:rsidR="00141441">
        <w:rPr>
          <w:b/>
          <w:color w:val="000000"/>
          <w:u w:val="single"/>
        </w:rPr>
        <w:t>Stručna</w:t>
      </w:r>
      <w:r>
        <w:rPr>
          <w:b/>
          <w:color w:val="000000"/>
          <w:u w:val="single"/>
        </w:rPr>
        <w:t xml:space="preserve"> </w:t>
      </w:r>
      <w:r w:rsidR="00141441">
        <w:rPr>
          <w:b/>
          <w:color w:val="000000"/>
          <w:u w:val="single"/>
        </w:rPr>
        <w:t>obuka</w:t>
      </w:r>
      <w:r>
        <w:rPr>
          <w:b/>
          <w:color w:val="000000"/>
          <w:u w:val="single"/>
        </w:rPr>
        <w:t xml:space="preserve"> </w:t>
      </w:r>
      <w:r w:rsidR="00141441">
        <w:rPr>
          <w:b/>
          <w:color w:val="000000"/>
          <w:u w:val="single"/>
        </w:rPr>
        <w:t>i</w:t>
      </w:r>
      <w:r>
        <w:rPr>
          <w:b/>
          <w:color w:val="000000"/>
          <w:u w:val="single"/>
        </w:rPr>
        <w:t xml:space="preserve"> </w:t>
      </w:r>
      <w:r w:rsidR="00141441">
        <w:rPr>
          <w:b/>
          <w:color w:val="000000"/>
          <w:u w:val="single"/>
        </w:rPr>
        <w:t>stručni</w:t>
      </w:r>
      <w:r>
        <w:rPr>
          <w:b/>
          <w:color w:val="000000"/>
          <w:u w:val="single"/>
        </w:rPr>
        <w:t xml:space="preserve"> </w:t>
      </w:r>
      <w:r w:rsidR="00141441">
        <w:rPr>
          <w:b/>
          <w:color w:val="000000"/>
          <w:u w:val="single"/>
        </w:rPr>
        <w:t>ispit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i/>
          <w:color w:val="000000"/>
        </w:rPr>
        <w:t>a</w:t>
      </w:r>
      <w:r w:rsidR="007D41CB">
        <w:rPr>
          <w:b/>
          <w:i/>
          <w:color w:val="000000"/>
        </w:rPr>
        <w:t xml:space="preserve">) </w:t>
      </w:r>
      <w:r>
        <w:rPr>
          <w:b/>
          <w:i/>
          <w:color w:val="000000"/>
        </w:rPr>
        <w:t>Stručna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obuka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i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stručni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ispit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za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čin</w:t>
      </w:r>
      <w:r w:rsidR="007D41CB">
        <w:rPr>
          <w:b/>
          <w:i/>
          <w:color w:val="000000"/>
        </w:rPr>
        <w:t>/</w:t>
      </w:r>
      <w:r>
        <w:rPr>
          <w:b/>
          <w:i/>
          <w:color w:val="000000"/>
        </w:rPr>
        <w:t>zvanje</w:t>
      </w:r>
      <w:r w:rsidR="007D41CB">
        <w:rPr>
          <w:rFonts w:ascii="Calibri"/>
          <w:b/>
          <w:i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12.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Stručna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horizontalnog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sprovodi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kroz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program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usavršavanja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lastRenderedPageBreak/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vertikalnog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sprovodi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kroz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program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usavršavanja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službenici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Programom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usavršavanja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pohađali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teorijsku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nastavu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godišnjem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testu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provere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znanja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realizovanom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najkasnije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prethodnoj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kalendarskoj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godini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ostvarili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vrlo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dobar</w:t>
      </w:r>
      <w:r w:rsidR="007D41CB">
        <w:rPr>
          <w:b/>
          <w:color w:val="000000"/>
        </w:rPr>
        <w:t xml:space="preserve"> (4) </w:t>
      </w:r>
      <w:r>
        <w:rPr>
          <w:b/>
          <w:color w:val="000000"/>
        </w:rPr>
        <w:t>ili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odličan</w:t>
      </w:r>
      <w:r w:rsidR="007D41CB">
        <w:rPr>
          <w:b/>
          <w:color w:val="000000"/>
        </w:rPr>
        <w:t xml:space="preserve"> (5) </w:t>
      </w:r>
      <w:r>
        <w:rPr>
          <w:b/>
          <w:color w:val="000000"/>
        </w:rPr>
        <w:t>uspeh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smatra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uspešno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završili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obuku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viši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20"/>
        <w:jc w:val="center"/>
      </w:pPr>
      <w:r>
        <w:rPr>
          <w:b/>
          <w:i/>
          <w:color w:val="000000"/>
        </w:rPr>
        <w:t>b</w:t>
      </w:r>
      <w:r w:rsidR="007D41CB">
        <w:rPr>
          <w:b/>
          <w:i/>
          <w:color w:val="000000"/>
        </w:rPr>
        <w:t xml:space="preserve">) </w:t>
      </w:r>
      <w:r>
        <w:rPr>
          <w:b/>
          <w:i/>
          <w:color w:val="000000"/>
        </w:rPr>
        <w:t>Stručna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obuka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i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stručni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ispit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za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nivo</w:t>
      </w:r>
      <w:r w:rsidR="007D41CB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rukovođenja</w:t>
      </w:r>
      <w:r w:rsidR="007D41CB">
        <w:rPr>
          <w:rFonts w:ascii="Calibri"/>
          <w:b/>
          <w:i/>
          <w:color w:val="000000"/>
          <w:vertAlign w:val="superscript"/>
        </w:rPr>
        <w:t>*</w:t>
      </w:r>
    </w:p>
    <w:p w:rsidR="00534C76" w:rsidRDefault="007D41CB">
      <w:pPr>
        <w:spacing w:after="12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12</w:t>
      </w:r>
      <w:r>
        <w:rPr>
          <w:b/>
          <w:color w:val="000000"/>
        </w:rPr>
        <w:t>a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Polaganje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odgovarajući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vertikalnog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podrazumeva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prethodno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završenu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taj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Zaposleni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izvršilačkim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prijave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zaposleni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rukovodećim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prijave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naredni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ispunjenost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7.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tač</w:t>
      </w:r>
      <w:r w:rsidR="007D41CB">
        <w:rPr>
          <w:b/>
          <w:color w:val="000000"/>
        </w:rPr>
        <w:t xml:space="preserve">. 1‒4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Izuzetno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7D41CB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ako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aktom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unutrašnjem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uređenju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sistematizaciji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propisan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početni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raspon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(4–6, 7–9),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prijaviti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službenici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organizacionim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jedinicama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raspoređeni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premešteni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propisan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niži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stepen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obrazovanja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ako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imaju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odgovarajuće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ispunjavaju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posebne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propisane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aktom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unutrašnjem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uređenju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sistematizaciji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7.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tač</w:t>
      </w:r>
      <w:r w:rsidR="007D41CB">
        <w:rPr>
          <w:b/>
          <w:color w:val="000000"/>
        </w:rPr>
        <w:t xml:space="preserve">. 3.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4.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7D41CB">
      <w:pPr>
        <w:spacing w:after="150"/>
      </w:pPr>
      <w:r>
        <w:rPr>
          <w:color w:val="000000"/>
        </w:rPr>
        <w:t>**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84/2020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13.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12</w:t>
      </w:r>
      <w:r>
        <w:rPr>
          <w:b/>
          <w:color w:val="000000"/>
        </w:rPr>
        <w:t>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operativni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srednji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visoki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sprovodi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elektronskim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putem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prostorijama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putem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testova</w:t>
      </w:r>
      <w:r w:rsidR="007D41CB">
        <w:rPr>
          <w:b/>
          <w:color w:val="000000"/>
        </w:rPr>
        <w:t xml:space="preserve">. </w:t>
      </w:r>
      <w:r>
        <w:rPr>
          <w:b/>
          <w:color w:val="000000"/>
        </w:rPr>
        <w:t>Odgovori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automatski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obrađuju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osnovu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čega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dobija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konačan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rezultat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Komisija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konstatuje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zapisnikom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lastRenderedPageBreak/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12</w:t>
      </w:r>
      <w:r>
        <w:rPr>
          <w:b/>
          <w:color w:val="000000"/>
        </w:rPr>
        <w:t>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strateški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polaže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Komisijom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koja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zapisniku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konstatuje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polaznik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položio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položio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Komisiju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čine</w:t>
      </w:r>
      <w:r w:rsidR="007D41CB">
        <w:rPr>
          <w:b/>
          <w:color w:val="000000"/>
        </w:rPr>
        <w:t xml:space="preserve">: </w:t>
      </w:r>
      <w:r>
        <w:rPr>
          <w:b/>
          <w:color w:val="000000"/>
        </w:rPr>
        <w:t>predsednik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Komisije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. </w:t>
      </w:r>
      <w:r>
        <w:rPr>
          <w:b/>
          <w:color w:val="000000"/>
        </w:rPr>
        <w:t>Komisiju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obrazuje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rukovodilac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organizacione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jedinice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nadležne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lјudskih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resursa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Komisija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sekretara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reda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zaposlenih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organizacionoj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jedinici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nadležnoj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obuke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polaganje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strateški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predsednik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jedan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Komisije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određuju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sastava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rukovodilaca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strateškog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drugi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Komisije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reda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izvođača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nastave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obuci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strateški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polaganje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visoki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srednji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operativni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predsednik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članovi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Komisije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određuju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sastava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rukovodilaca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neposredno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višeg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odnosu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polaže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Komisija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donosi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bliže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uređuje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Komisije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vezi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polaganja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odgovarajući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Rad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Komisije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javan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7D41CB">
      <w:pPr>
        <w:spacing w:after="150"/>
        <w:jc w:val="center"/>
      </w:pPr>
      <w:r>
        <w:rPr>
          <w:b/>
          <w:color w:val="000000"/>
        </w:rPr>
        <w:t xml:space="preserve">4. </w:t>
      </w:r>
      <w:r w:rsidR="00141441">
        <w:rPr>
          <w:b/>
          <w:color w:val="000000"/>
        </w:rPr>
        <w:t>Način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određivanja</w:t>
      </w:r>
      <w:r>
        <w:rPr>
          <w:b/>
          <w:color w:val="000000"/>
        </w:rPr>
        <w:t xml:space="preserve"> </w:t>
      </w:r>
      <w:r w:rsidR="00141441">
        <w:rPr>
          <w:b/>
          <w:color w:val="000000"/>
        </w:rPr>
        <w:t>čina</w:t>
      </w:r>
      <w:r>
        <w:rPr>
          <w:b/>
          <w:color w:val="000000"/>
        </w:rPr>
        <w:t>/</w:t>
      </w:r>
      <w:r w:rsidR="00141441">
        <w:rPr>
          <w:b/>
          <w:color w:val="000000"/>
        </w:rPr>
        <w:t>zvanja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14.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Zaposlenom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Ministarstvu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svojstvu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državnog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trajno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premešta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 (</w:t>
      </w:r>
      <w:r>
        <w:rPr>
          <w:b/>
          <w:color w:val="000000"/>
        </w:rPr>
        <w:t>OSL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PD</w:t>
      </w:r>
      <w:r w:rsidR="007D41CB">
        <w:rPr>
          <w:b/>
          <w:color w:val="000000"/>
        </w:rPr>
        <w:t xml:space="preserve">),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odrediće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premešta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stažom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osiguranja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efektivnom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stažom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osiguranja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efektivnom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smislu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računa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vreme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provedeno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nižom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spremom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Policijskom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odnos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neodređeno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vreme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odrediće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raspoređuje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vreme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potrebno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smislu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7D41CB">
        <w:rPr>
          <w:b/>
          <w:color w:val="000000"/>
        </w:rPr>
        <w:t xml:space="preserve"> 3. </w:t>
      </w:r>
      <w:r>
        <w:rPr>
          <w:b/>
          <w:color w:val="000000"/>
        </w:rPr>
        <w:t>ovog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uračunava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vreme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proveo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odnosu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određeno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vreme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Ministarstvu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ispunjenost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ostalih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napredovanje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propisanih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ovom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uredbom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lastRenderedPageBreak/>
        <w:t>Policijskom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trajno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premešta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raspoređuje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aktom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unutrašnjem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uređenju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sistematizaciji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uslov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pogledu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obrazovanja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propisano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srednje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obrazovanje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niži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stepen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obrazovanja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odnosu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stepen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obrazovanja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tada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bio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trajno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premešten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raspoređen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odrediće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poslovima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trajno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premešta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raspoređuje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stažom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osiguranja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efektivnom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trajanju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141441">
      <w:pPr>
        <w:spacing w:after="15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15.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Rasponi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nazivi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činova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propisani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tabelama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datim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prilozima</w:t>
      </w:r>
      <w:r w:rsidR="007D41CB">
        <w:rPr>
          <w:b/>
          <w:color w:val="000000"/>
        </w:rPr>
        <w:t xml:space="preserve"> 1‒4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odštampani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ovu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njen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Izuzetno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aktom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unutrašnjem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uređenju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sistematizaciji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određena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odrediti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drugačiji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raspon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**</w:t>
      </w:r>
    </w:p>
    <w:p w:rsidR="00534C76" w:rsidRDefault="00141441">
      <w:pPr>
        <w:spacing w:after="150"/>
      </w:pPr>
      <w:r>
        <w:rPr>
          <w:b/>
          <w:color w:val="000000"/>
        </w:rPr>
        <w:t>Aktom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unutrašnjem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uređenju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sistematizaciji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svako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bliže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raspon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**</w:t>
      </w:r>
    </w:p>
    <w:p w:rsidR="00534C76" w:rsidRDefault="00141441">
      <w:pPr>
        <w:spacing w:after="150"/>
      </w:pPr>
      <w:r>
        <w:rPr>
          <w:b/>
          <w:color w:val="000000"/>
        </w:rPr>
        <w:t>Činovi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označavaju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arapskim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brojevima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7D41CB">
        <w:rPr>
          <w:b/>
          <w:color w:val="000000"/>
        </w:rPr>
        <w:t xml:space="preserve"> 1 </w:t>
      </w:r>
      <w:r>
        <w:rPr>
          <w:b/>
          <w:color w:val="000000"/>
        </w:rPr>
        <w:t>do</w:t>
      </w:r>
      <w:r w:rsidR="007D41CB">
        <w:rPr>
          <w:b/>
          <w:color w:val="000000"/>
        </w:rPr>
        <w:t xml:space="preserve"> 12, </w:t>
      </w:r>
      <w:r>
        <w:rPr>
          <w:b/>
          <w:color w:val="000000"/>
        </w:rPr>
        <w:t>računajući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početnog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najvišeg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steći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Ministarstvu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7D41CB">
      <w:pPr>
        <w:spacing w:after="150"/>
      </w:pPr>
      <w:r>
        <w:rPr>
          <w:color w:val="000000"/>
        </w:rPr>
        <w:t>**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113/2020</w:t>
      </w:r>
    </w:p>
    <w:p w:rsidR="00534C76" w:rsidRDefault="007D41CB">
      <w:pPr>
        <w:spacing w:after="120"/>
        <w:jc w:val="center"/>
      </w:pPr>
      <w:r>
        <w:rPr>
          <w:color w:val="000000"/>
        </w:rPr>
        <w:t xml:space="preserve">III. </w:t>
      </w:r>
      <w:r w:rsidR="00141441">
        <w:rPr>
          <w:color w:val="000000"/>
        </w:rPr>
        <w:t>PRELAZNE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ZAVRŠNE</w:t>
      </w:r>
      <w:r>
        <w:rPr>
          <w:color w:val="000000"/>
        </w:rPr>
        <w:t xml:space="preserve"> </w:t>
      </w:r>
      <w:r w:rsidR="00141441">
        <w:rPr>
          <w:color w:val="000000"/>
        </w:rPr>
        <w:t>ODREDBE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16.</w:t>
      </w:r>
    </w:p>
    <w:p w:rsidR="00534C76" w:rsidRDefault="00141441">
      <w:pPr>
        <w:spacing w:after="150"/>
      </w:pPr>
      <w:r>
        <w:rPr>
          <w:color w:val="000000"/>
        </w:rPr>
        <w:t>Određivanje</w:t>
      </w:r>
      <w:r w:rsidR="007D41CB">
        <w:rPr>
          <w:color w:val="000000"/>
        </w:rPr>
        <w:t xml:space="preserve"> </w:t>
      </w:r>
      <w:r>
        <w:rPr>
          <w:color w:val="000000"/>
        </w:rPr>
        <w:t>činova</w:t>
      </w:r>
      <w:r w:rsidR="007D41CB">
        <w:rPr>
          <w:color w:val="000000"/>
        </w:rPr>
        <w:t>/</w:t>
      </w:r>
      <w:r>
        <w:rPr>
          <w:color w:val="000000"/>
        </w:rPr>
        <w:t>zvanja</w:t>
      </w:r>
      <w:r w:rsidR="007D41CB">
        <w:rPr>
          <w:color w:val="000000"/>
        </w:rPr>
        <w:t xml:space="preserve"> </w:t>
      </w:r>
      <w:r>
        <w:rPr>
          <w:color w:val="000000"/>
        </w:rPr>
        <w:t>policijskih</w:t>
      </w:r>
      <w:r w:rsidR="007D41CB">
        <w:rPr>
          <w:color w:val="000000"/>
        </w:rPr>
        <w:t xml:space="preserve"> </w:t>
      </w:r>
      <w:r>
        <w:rPr>
          <w:color w:val="000000"/>
        </w:rPr>
        <w:t>službenika</w:t>
      </w:r>
      <w:r w:rsidR="007D41CB">
        <w:rPr>
          <w:color w:val="000000"/>
        </w:rPr>
        <w:t xml:space="preserve">,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skladu</w:t>
      </w:r>
      <w:r w:rsidR="007D41CB">
        <w:rPr>
          <w:color w:val="000000"/>
        </w:rPr>
        <w:t xml:space="preserve"> </w:t>
      </w:r>
      <w:r>
        <w:rPr>
          <w:color w:val="000000"/>
        </w:rPr>
        <w:t>sa</w:t>
      </w:r>
      <w:r w:rsidR="007D41CB">
        <w:rPr>
          <w:color w:val="000000"/>
        </w:rPr>
        <w:t xml:space="preserve"> </w:t>
      </w:r>
      <w:r>
        <w:rPr>
          <w:color w:val="000000"/>
        </w:rPr>
        <w:t>Zakonom</w:t>
      </w:r>
      <w:r w:rsidR="007D41CB">
        <w:rPr>
          <w:color w:val="000000"/>
        </w:rPr>
        <w:t xml:space="preserve">, </w:t>
      </w:r>
      <w:r>
        <w:rPr>
          <w:color w:val="000000"/>
        </w:rPr>
        <w:t>ovom</w:t>
      </w:r>
      <w:r w:rsidR="007D41CB">
        <w:rPr>
          <w:color w:val="000000"/>
        </w:rPr>
        <w:t xml:space="preserve"> </w:t>
      </w:r>
      <w:r>
        <w:rPr>
          <w:color w:val="000000"/>
        </w:rPr>
        <w:t>uredbom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aktom</w:t>
      </w:r>
      <w:r w:rsidR="007D41CB">
        <w:rPr>
          <w:color w:val="000000"/>
        </w:rPr>
        <w:t xml:space="preserve"> </w:t>
      </w:r>
      <w:r>
        <w:rPr>
          <w:color w:val="000000"/>
        </w:rPr>
        <w:t>o</w:t>
      </w:r>
      <w:r w:rsidR="007D41CB">
        <w:rPr>
          <w:color w:val="000000"/>
        </w:rPr>
        <w:t xml:space="preserve"> </w:t>
      </w:r>
      <w:r>
        <w:rPr>
          <w:color w:val="000000"/>
        </w:rPr>
        <w:t>unutrašnjem</w:t>
      </w:r>
      <w:r w:rsidR="007D41CB">
        <w:rPr>
          <w:color w:val="000000"/>
        </w:rPr>
        <w:t xml:space="preserve"> </w:t>
      </w:r>
      <w:r>
        <w:rPr>
          <w:color w:val="000000"/>
        </w:rPr>
        <w:t>uređenju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sistematizaciji</w:t>
      </w:r>
      <w:r w:rsidR="007D41CB">
        <w:rPr>
          <w:color w:val="000000"/>
        </w:rPr>
        <w:t xml:space="preserve">, </w:t>
      </w:r>
      <w:r>
        <w:rPr>
          <w:color w:val="000000"/>
        </w:rPr>
        <w:t>izvršiće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sledeći</w:t>
      </w:r>
      <w:r w:rsidR="007D41CB">
        <w:rPr>
          <w:color w:val="000000"/>
        </w:rPr>
        <w:t xml:space="preserve"> </w:t>
      </w:r>
      <w:r>
        <w:rPr>
          <w:color w:val="000000"/>
        </w:rPr>
        <w:t>način</w:t>
      </w:r>
      <w:r w:rsidR="007D41CB">
        <w:rPr>
          <w:color w:val="000000"/>
        </w:rPr>
        <w:t>:</w:t>
      </w:r>
    </w:p>
    <w:p w:rsidR="00534C76" w:rsidRDefault="007D41CB">
      <w:pPr>
        <w:spacing w:after="150"/>
      </w:pPr>
      <w:r>
        <w:rPr>
          <w:color w:val="000000"/>
        </w:rPr>
        <w:t xml:space="preserve">1)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policajac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referent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referent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1;</w:t>
      </w:r>
    </w:p>
    <w:p w:rsidR="00534C76" w:rsidRDefault="007D41CB">
      <w:pPr>
        <w:spacing w:after="150"/>
      </w:pPr>
      <w:r>
        <w:rPr>
          <w:color w:val="000000"/>
        </w:rPr>
        <w:t xml:space="preserve">2)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policajac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policajac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referent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referent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referent</w:t>
      </w:r>
      <w:r>
        <w:rPr>
          <w:color w:val="000000"/>
        </w:rPr>
        <w:t>/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2;</w:t>
      </w:r>
    </w:p>
    <w:p w:rsidR="00534C76" w:rsidRDefault="007D41CB">
      <w:pPr>
        <w:spacing w:after="150"/>
      </w:pPr>
      <w:r>
        <w:rPr>
          <w:color w:val="000000"/>
        </w:rPr>
        <w:t xml:space="preserve">3)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policajac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, 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policajac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samostalni</w:t>
      </w:r>
      <w:r>
        <w:rPr>
          <w:color w:val="000000"/>
        </w:rPr>
        <w:t xml:space="preserve"> </w:t>
      </w:r>
      <w:r w:rsidR="00141441">
        <w:rPr>
          <w:color w:val="000000"/>
        </w:rPr>
        <w:t>policajac</w:t>
      </w:r>
      <w:r>
        <w:rPr>
          <w:color w:val="000000"/>
        </w:rPr>
        <w:t>/</w:t>
      </w:r>
      <w:r w:rsidR="00141441">
        <w:rPr>
          <w:color w:val="000000"/>
        </w:rPr>
        <w:t>referent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, 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referent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samostalni</w:t>
      </w:r>
      <w:r>
        <w:rPr>
          <w:color w:val="000000"/>
        </w:rPr>
        <w:t xml:space="preserve"> </w:t>
      </w:r>
      <w:r w:rsidR="00141441">
        <w:rPr>
          <w:color w:val="000000"/>
        </w:rPr>
        <w:t>referent</w:t>
      </w:r>
      <w:r>
        <w:rPr>
          <w:color w:val="000000"/>
        </w:rPr>
        <w:t>/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, </w:t>
      </w:r>
      <w:r w:rsidR="00141441">
        <w:rPr>
          <w:color w:val="000000"/>
        </w:rPr>
        <w:t>stariji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stariji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lastRenderedPageBreak/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vodnik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referent</w:t>
      </w:r>
      <w:r>
        <w:rPr>
          <w:color w:val="000000"/>
        </w:rPr>
        <w:t>/</w:t>
      </w:r>
      <w:r w:rsidR="00141441">
        <w:rPr>
          <w:color w:val="000000"/>
        </w:rPr>
        <w:t>vodnik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3;</w:t>
      </w:r>
    </w:p>
    <w:p w:rsidR="00534C76" w:rsidRDefault="007D41CB">
      <w:pPr>
        <w:spacing w:after="150"/>
      </w:pPr>
      <w:r>
        <w:rPr>
          <w:color w:val="000000"/>
        </w:rPr>
        <w:t xml:space="preserve">4)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narednik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stručni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4;</w:t>
      </w:r>
    </w:p>
    <w:p w:rsidR="00534C76" w:rsidRDefault="007D41CB">
      <w:pPr>
        <w:spacing w:after="150"/>
      </w:pPr>
      <w:r>
        <w:rPr>
          <w:color w:val="000000"/>
        </w:rPr>
        <w:t xml:space="preserve">5)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narednik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narednik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stručni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stručni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zastavnik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>/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5;</w:t>
      </w:r>
    </w:p>
    <w:p w:rsidR="00534C76" w:rsidRDefault="007D41CB">
      <w:pPr>
        <w:spacing w:after="150"/>
      </w:pPr>
      <w:r>
        <w:rPr>
          <w:color w:val="000000"/>
        </w:rPr>
        <w:t xml:space="preserve">6)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narednik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, 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narednik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samostalni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narednik</w:t>
      </w:r>
      <w:r>
        <w:rPr>
          <w:color w:val="000000"/>
        </w:rPr>
        <w:t>/</w:t>
      </w:r>
      <w:r w:rsidR="00141441">
        <w:rPr>
          <w:color w:val="000000"/>
        </w:rPr>
        <w:t>stručni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, 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stručni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samostalni</w:t>
      </w:r>
      <w:r>
        <w:rPr>
          <w:color w:val="000000"/>
        </w:rPr>
        <w:t xml:space="preserve"> </w:t>
      </w:r>
      <w:r w:rsidR="00141441">
        <w:rPr>
          <w:color w:val="000000"/>
        </w:rPr>
        <w:t>stručni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>/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, </w:t>
      </w:r>
      <w:r w:rsidR="00141441">
        <w:rPr>
          <w:color w:val="000000"/>
        </w:rPr>
        <w:t>stariji</w:t>
      </w:r>
      <w:r>
        <w:rPr>
          <w:color w:val="000000"/>
        </w:rPr>
        <w:t xml:space="preserve"> 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stariji</w:t>
      </w:r>
      <w:r>
        <w:rPr>
          <w:color w:val="000000"/>
        </w:rPr>
        <w:t xml:space="preserve"> </w:t>
      </w:r>
      <w:r w:rsidR="00141441">
        <w:rPr>
          <w:color w:val="000000"/>
        </w:rPr>
        <w:t>zastavnik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potporučnik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samostalni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>/</w:t>
      </w:r>
      <w:r w:rsidR="00141441">
        <w:rPr>
          <w:color w:val="000000"/>
        </w:rPr>
        <w:t>zastavnik</w:t>
      </w:r>
      <w:r>
        <w:rPr>
          <w:color w:val="000000"/>
        </w:rPr>
        <w:t xml:space="preserve"> 1. </w:t>
      </w:r>
      <w:r w:rsidR="00141441">
        <w:rPr>
          <w:color w:val="000000"/>
        </w:rPr>
        <w:t>klase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6;</w:t>
      </w:r>
    </w:p>
    <w:p w:rsidR="00534C76" w:rsidRDefault="007D41CB">
      <w:pPr>
        <w:spacing w:after="150"/>
      </w:pPr>
      <w:r>
        <w:rPr>
          <w:color w:val="000000"/>
        </w:rPr>
        <w:t xml:space="preserve">7)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inspektor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inspektor</w:t>
      </w:r>
      <w:r>
        <w:rPr>
          <w:color w:val="000000"/>
        </w:rPr>
        <w:t>/</w:t>
      </w:r>
      <w:r w:rsidR="00141441">
        <w:rPr>
          <w:color w:val="000000"/>
        </w:rPr>
        <w:t>inspektor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inspektor</w:t>
      </w:r>
      <w:r>
        <w:rPr>
          <w:color w:val="000000"/>
        </w:rPr>
        <w:t>/</w:t>
      </w:r>
      <w:r w:rsidR="00141441">
        <w:rPr>
          <w:color w:val="000000"/>
        </w:rPr>
        <w:t>potporučnik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 </w:t>
      </w:r>
      <w:r w:rsidR="00141441">
        <w:rPr>
          <w:color w:val="000000"/>
        </w:rPr>
        <w:t>i</w:t>
      </w:r>
      <w:r>
        <w:rPr>
          <w:color w:val="000000"/>
        </w:rPr>
        <w:t xml:space="preserve"> </w:t>
      </w:r>
      <w:r w:rsidR="00141441">
        <w:rPr>
          <w:color w:val="000000"/>
        </w:rPr>
        <w:t>poručnik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poručnik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saradnik</w:t>
      </w:r>
      <w:r>
        <w:rPr>
          <w:color w:val="000000"/>
        </w:rPr>
        <w:t xml:space="preserve">; </w:t>
      </w:r>
      <w:r w:rsidR="00141441">
        <w:rPr>
          <w:color w:val="000000"/>
        </w:rPr>
        <w:t>za</w:t>
      </w:r>
      <w:r>
        <w:rPr>
          <w:color w:val="000000"/>
        </w:rPr>
        <w:t xml:space="preserve"> </w:t>
      </w:r>
      <w:r w:rsidR="00141441">
        <w:rPr>
          <w:color w:val="000000"/>
        </w:rPr>
        <w:t>pripadnike</w:t>
      </w:r>
      <w:r>
        <w:rPr>
          <w:color w:val="000000"/>
        </w:rPr>
        <w:t xml:space="preserve"> </w:t>
      </w:r>
      <w:r w:rsidR="00141441">
        <w:rPr>
          <w:color w:val="000000"/>
        </w:rPr>
        <w:t>vatrogasno</w:t>
      </w:r>
      <w:r>
        <w:rPr>
          <w:color w:val="000000"/>
        </w:rPr>
        <w:t>-</w:t>
      </w:r>
      <w:r w:rsidR="00141441">
        <w:rPr>
          <w:color w:val="000000"/>
        </w:rPr>
        <w:t>spasilačkih</w:t>
      </w:r>
      <w:r>
        <w:rPr>
          <w:color w:val="000000"/>
        </w:rPr>
        <w:t xml:space="preserve"> </w:t>
      </w:r>
      <w:r w:rsidR="00141441">
        <w:rPr>
          <w:color w:val="000000"/>
        </w:rPr>
        <w:t>jedinica</w:t>
      </w:r>
      <w:r>
        <w:rPr>
          <w:color w:val="000000"/>
        </w:rPr>
        <w:t xml:space="preserve"> </w:t>
      </w:r>
      <w:r w:rsidR="00141441">
        <w:rPr>
          <w:color w:val="000000"/>
        </w:rPr>
        <w:t>u</w:t>
      </w:r>
      <w:r>
        <w:rPr>
          <w:color w:val="000000"/>
        </w:rPr>
        <w:t xml:space="preserve"> </w:t>
      </w:r>
      <w:r w:rsidR="00141441">
        <w:rPr>
          <w:color w:val="000000"/>
        </w:rPr>
        <w:t>zvanju</w:t>
      </w:r>
      <w:r>
        <w:rPr>
          <w:color w:val="000000"/>
        </w:rPr>
        <w:t xml:space="preserve"> </w:t>
      </w:r>
      <w:r w:rsidR="00141441">
        <w:rPr>
          <w:color w:val="000000"/>
        </w:rPr>
        <w:t>policijskog</w:t>
      </w:r>
      <w:r>
        <w:rPr>
          <w:color w:val="000000"/>
        </w:rPr>
        <w:t xml:space="preserve"> </w:t>
      </w:r>
      <w:r w:rsidR="00141441">
        <w:rPr>
          <w:color w:val="000000"/>
        </w:rPr>
        <w:t>inspektora</w:t>
      </w:r>
      <w:r>
        <w:rPr>
          <w:color w:val="000000"/>
        </w:rPr>
        <w:t xml:space="preserve">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potporučnik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7;</w:t>
      </w:r>
    </w:p>
    <w:p w:rsidR="00534C76" w:rsidRDefault="007D41CB">
      <w:pPr>
        <w:spacing w:after="150"/>
      </w:pPr>
      <w:r>
        <w:rPr>
          <w:color w:val="000000"/>
        </w:rPr>
        <w:t xml:space="preserve">8)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samostalni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inspektor</w:t>
      </w:r>
      <w:r>
        <w:rPr>
          <w:color w:val="000000"/>
        </w:rPr>
        <w:t>/</w:t>
      </w:r>
      <w:r w:rsidR="00141441">
        <w:rPr>
          <w:color w:val="000000"/>
        </w:rPr>
        <w:t>samostalni</w:t>
      </w:r>
      <w:r>
        <w:rPr>
          <w:color w:val="000000"/>
        </w:rPr>
        <w:t xml:space="preserve"> </w:t>
      </w:r>
      <w:r w:rsidR="00141441">
        <w:rPr>
          <w:color w:val="000000"/>
        </w:rPr>
        <w:t>inspektor</w:t>
      </w:r>
      <w:r>
        <w:rPr>
          <w:color w:val="000000"/>
        </w:rPr>
        <w:t>/</w:t>
      </w:r>
      <w:r w:rsidR="00141441">
        <w:rPr>
          <w:color w:val="000000"/>
        </w:rPr>
        <w:t>kapetan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kapetan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mlađi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savetnik</w:t>
      </w:r>
      <w:r>
        <w:rPr>
          <w:color w:val="000000"/>
        </w:rPr>
        <w:t xml:space="preserve">; </w:t>
      </w:r>
      <w:r w:rsidR="00141441">
        <w:rPr>
          <w:color w:val="000000"/>
        </w:rPr>
        <w:t>za</w:t>
      </w:r>
      <w:r>
        <w:rPr>
          <w:color w:val="000000"/>
        </w:rPr>
        <w:t xml:space="preserve"> </w:t>
      </w:r>
      <w:r w:rsidR="00141441">
        <w:rPr>
          <w:color w:val="000000"/>
        </w:rPr>
        <w:t>pripadnike</w:t>
      </w:r>
      <w:r>
        <w:rPr>
          <w:color w:val="000000"/>
        </w:rPr>
        <w:t xml:space="preserve"> </w:t>
      </w:r>
      <w:r w:rsidR="00141441">
        <w:rPr>
          <w:color w:val="000000"/>
        </w:rPr>
        <w:t>vatrogasno</w:t>
      </w:r>
      <w:r>
        <w:rPr>
          <w:color w:val="000000"/>
        </w:rPr>
        <w:t>-</w:t>
      </w:r>
      <w:r w:rsidR="00141441">
        <w:rPr>
          <w:color w:val="000000"/>
        </w:rPr>
        <w:t>spasilačkih</w:t>
      </w:r>
      <w:r>
        <w:rPr>
          <w:color w:val="000000"/>
        </w:rPr>
        <w:t xml:space="preserve"> </w:t>
      </w:r>
      <w:r w:rsidR="00141441">
        <w:rPr>
          <w:color w:val="000000"/>
        </w:rPr>
        <w:t>jedinica</w:t>
      </w:r>
      <w:r>
        <w:rPr>
          <w:color w:val="000000"/>
        </w:rPr>
        <w:t xml:space="preserve"> </w:t>
      </w:r>
      <w:r w:rsidR="00141441">
        <w:rPr>
          <w:color w:val="000000"/>
        </w:rPr>
        <w:t>u</w:t>
      </w:r>
      <w:r>
        <w:rPr>
          <w:color w:val="000000"/>
        </w:rPr>
        <w:t xml:space="preserve"> </w:t>
      </w:r>
      <w:r w:rsidR="00141441">
        <w:rPr>
          <w:color w:val="000000"/>
        </w:rPr>
        <w:t>zvanju</w:t>
      </w:r>
      <w:r>
        <w:rPr>
          <w:color w:val="000000"/>
        </w:rPr>
        <w:t xml:space="preserve"> </w:t>
      </w:r>
      <w:r w:rsidR="00141441">
        <w:rPr>
          <w:b/>
          <w:color w:val="000000"/>
        </w:rPr>
        <w:t>višeg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 w:rsidR="00141441">
        <w:rPr>
          <w:color w:val="000000"/>
        </w:rPr>
        <w:t>policijskog</w:t>
      </w:r>
      <w:r>
        <w:rPr>
          <w:color w:val="000000"/>
        </w:rPr>
        <w:t xml:space="preserve"> </w:t>
      </w:r>
      <w:r w:rsidR="00141441">
        <w:rPr>
          <w:color w:val="000000"/>
        </w:rPr>
        <w:t>inspektora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poručnik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8;</w:t>
      </w:r>
    </w:p>
    <w:p w:rsidR="00534C76" w:rsidRDefault="007D41CB">
      <w:pPr>
        <w:spacing w:after="150"/>
      </w:pPr>
      <w:r>
        <w:rPr>
          <w:color w:val="000000"/>
        </w:rPr>
        <w:t xml:space="preserve">9)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glavni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inspektor</w:t>
      </w:r>
      <w:r>
        <w:rPr>
          <w:color w:val="000000"/>
        </w:rPr>
        <w:t>/</w:t>
      </w:r>
      <w:r w:rsidR="00141441">
        <w:rPr>
          <w:color w:val="000000"/>
        </w:rPr>
        <w:t>glavni</w:t>
      </w:r>
      <w:r>
        <w:rPr>
          <w:color w:val="000000"/>
        </w:rPr>
        <w:t xml:space="preserve"> </w:t>
      </w:r>
      <w:r w:rsidR="00141441">
        <w:rPr>
          <w:color w:val="000000"/>
        </w:rPr>
        <w:t>inspektor</w:t>
      </w:r>
      <w:r>
        <w:rPr>
          <w:color w:val="000000"/>
        </w:rPr>
        <w:t>/</w:t>
      </w:r>
      <w:r w:rsidR="00141441">
        <w:rPr>
          <w:color w:val="000000"/>
        </w:rPr>
        <w:t>major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major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savetnik</w:t>
      </w:r>
      <w:r>
        <w:rPr>
          <w:color w:val="000000"/>
        </w:rPr>
        <w:t xml:space="preserve">; </w:t>
      </w:r>
      <w:r w:rsidR="00141441">
        <w:rPr>
          <w:color w:val="000000"/>
        </w:rPr>
        <w:t>za</w:t>
      </w:r>
      <w:r>
        <w:rPr>
          <w:color w:val="000000"/>
        </w:rPr>
        <w:t xml:space="preserve"> </w:t>
      </w:r>
      <w:r w:rsidR="00141441">
        <w:rPr>
          <w:color w:val="000000"/>
        </w:rPr>
        <w:t>pripadnike</w:t>
      </w:r>
      <w:r>
        <w:rPr>
          <w:color w:val="000000"/>
        </w:rPr>
        <w:t xml:space="preserve"> </w:t>
      </w:r>
      <w:r w:rsidR="00141441">
        <w:rPr>
          <w:color w:val="000000"/>
        </w:rPr>
        <w:t>vatrogasno</w:t>
      </w:r>
      <w:r>
        <w:rPr>
          <w:color w:val="000000"/>
        </w:rPr>
        <w:t>-</w:t>
      </w:r>
      <w:r w:rsidR="00141441">
        <w:rPr>
          <w:color w:val="000000"/>
        </w:rPr>
        <w:t>spasilačkih</w:t>
      </w:r>
      <w:r>
        <w:rPr>
          <w:color w:val="000000"/>
        </w:rPr>
        <w:t xml:space="preserve"> </w:t>
      </w:r>
      <w:r w:rsidR="00141441">
        <w:rPr>
          <w:color w:val="000000"/>
        </w:rPr>
        <w:t>jedinica</w:t>
      </w:r>
      <w:r>
        <w:rPr>
          <w:color w:val="000000"/>
        </w:rPr>
        <w:t xml:space="preserve"> </w:t>
      </w:r>
      <w:r w:rsidR="00141441">
        <w:rPr>
          <w:color w:val="000000"/>
        </w:rPr>
        <w:t>u</w:t>
      </w:r>
      <w:r>
        <w:rPr>
          <w:color w:val="000000"/>
        </w:rPr>
        <w:t xml:space="preserve"> </w:t>
      </w:r>
      <w:r w:rsidR="00141441">
        <w:rPr>
          <w:color w:val="000000"/>
        </w:rPr>
        <w:t>zvanju</w:t>
      </w:r>
      <w:r>
        <w:rPr>
          <w:color w:val="000000"/>
        </w:rPr>
        <w:t xml:space="preserve"> </w:t>
      </w:r>
      <w:r w:rsidR="00141441">
        <w:rPr>
          <w:b/>
          <w:color w:val="000000"/>
        </w:rPr>
        <w:t>samostalnog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 w:rsidR="00141441">
        <w:rPr>
          <w:color w:val="000000"/>
        </w:rPr>
        <w:t>policijskog</w:t>
      </w:r>
      <w:r>
        <w:rPr>
          <w:color w:val="000000"/>
        </w:rPr>
        <w:t xml:space="preserve"> </w:t>
      </w:r>
      <w:r w:rsidR="00141441">
        <w:rPr>
          <w:color w:val="000000"/>
        </w:rPr>
        <w:t>inspektora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kapetan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9;</w:t>
      </w:r>
    </w:p>
    <w:p w:rsidR="00534C76" w:rsidRDefault="007D41CB">
      <w:pPr>
        <w:spacing w:after="150"/>
      </w:pPr>
      <w:r>
        <w:rPr>
          <w:color w:val="000000"/>
        </w:rPr>
        <w:t xml:space="preserve">10)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savetnik</w:t>
      </w:r>
      <w:r>
        <w:rPr>
          <w:color w:val="000000"/>
        </w:rPr>
        <w:t>/</w:t>
      </w:r>
      <w:r w:rsidR="00141441">
        <w:rPr>
          <w:color w:val="000000"/>
        </w:rPr>
        <w:t>savetnik</w:t>
      </w:r>
      <w:r>
        <w:rPr>
          <w:color w:val="000000"/>
        </w:rPr>
        <w:t xml:space="preserve"> /</w:t>
      </w:r>
      <w:r w:rsidR="00141441">
        <w:rPr>
          <w:color w:val="000000"/>
        </w:rPr>
        <w:t>potpukovnik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potpukovnik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samostalni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savetnik</w:t>
      </w:r>
      <w:r>
        <w:rPr>
          <w:color w:val="000000"/>
        </w:rPr>
        <w:t xml:space="preserve">; </w:t>
      </w:r>
      <w:r w:rsidR="00141441">
        <w:rPr>
          <w:color w:val="000000"/>
        </w:rPr>
        <w:t>za</w:t>
      </w:r>
      <w:r>
        <w:rPr>
          <w:color w:val="000000"/>
        </w:rPr>
        <w:t xml:space="preserve"> </w:t>
      </w:r>
      <w:r w:rsidR="00141441">
        <w:rPr>
          <w:color w:val="000000"/>
        </w:rPr>
        <w:t>pripadnike</w:t>
      </w:r>
      <w:r>
        <w:rPr>
          <w:color w:val="000000"/>
        </w:rPr>
        <w:t xml:space="preserve"> </w:t>
      </w:r>
      <w:r w:rsidR="00141441">
        <w:rPr>
          <w:color w:val="000000"/>
        </w:rPr>
        <w:t>vatrogasno</w:t>
      </w:r>
      <w:r>
        <w:rPr>
          <w:color w:val="000000"/>
        </w:rPr>
        <w:t>-</w:t>
      </w:r>
      <w:r w:rsidR="00141441">
        <w:rPr>
          <w:color w:val="000000"/>
        </w:rPr>
        <w:t>spasilačkih</w:t>
      </w:r>
      <w:r>
        <w:rPr>
          <w:color w:val="000000"/>
        </w:rPr>
        <w:t xml:space="preserve"> </w:t>
      </w:r>
      <w:r w:rsidR="00141441">
        <w:rPr>
          <w:color w:val="000000"/>
        </w:rPr>
        <w:t>jedinica</w:t>
      </w:r>
      <w:r>
        <w:rPr>
          <w:color w:val="000000"/>
        </w:rPr>
        <w:t xml:space="preserve"> </w:t>
      </w:r>
      <w:r w:rsidR="00141441">
        <w:rPr>
          <w:color w:val="000000"/>
        </w:rPr>
        <w:t>u</w:t>
      </w:r>
      <w:r>
        <w:rPr>
          <w:color w:val="000000"/>
        </w:rPr>
        <w:t xml:space="preserve"> </w:t>
      </w:r>
      <w:r w:rsidR="00141441">
        <w:rPr>
          <w:color w:val="000000"/>
        </w:rPr>
        <w:t>zvanju</w:t>
      </w:r>
      <w:r>
        <w:rPr>
          <w:color w:val="000000"/>
        </w:rPr>
        <w:t xml:space="preserve"> </w:t>
      </w:r>
      <w:r w:rsidR="00141441">
        <w:rPr>
          <w:color w:val="000000"/>
        </w:rPr>
        <w:t>glavnog</w:t>
      </w:r>
      <w:r>
        <w:rPr>
          <w:color w:val="000000"/>
        </w:rPr>
        <w:t xml:space="preserve"> </w:t>
      </w:r>
      <w:r w:rsidR="00141441">
        <w:rPr>
          <w:color w:val="000000"/>
        </w:rPr>
        <w:t>policijskog</w:t>
      </w:r>
      <w:r>
        <w:rPr>
          <w:color w:val="000000"/>
        </w:rPr>
        <w:t xml:space="preserve"> </w:t>
      </w:r>
      <w:r w:rsidR="00141441">
        <w:rPr>
          <w:color w:val="000000"/>
        </w:rPr>
        <w:t>inspektora</w:t>
      </w:r>
      <w:r>
        <w:rPr>
          <w:color w:val="000000"/>
        </w:rPr>
        <w:t xml:space="preserve">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major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10;</w:t>
      </w:r>
    </w:p>
    <w:p w:rsidR="00534C76" w:rsidRDefault="007D41CB">
      <w:pPr>
        <w:spacing w:after="150"/>
      </w:pPr>
      <w:r>
        <w:rPr>
          <w:color w:val="000000"/>
        </w:rPr>
        <w:t xml:space="preserve">11)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zvanje</w:t>
      </w:r>
      <w:r>
        <w:rPr>
          <w:color w:val="000000"/>
        </w:rPr>
        <w:t>/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glavni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savetnik</w:t>
      </w:r>
      <w:r>
        <w:rPr>
          <w:color w:val="000000"/>
        </w:rPr>
        <w:t>/</w:t>
      </w:r>
      <w:r w:rsidR="00141441">
        <w:rPr>
          <w:color w:val="000000"/>
        </w:rPr>
        <w:t>glavni</w:t>
      </w:r>
      <w:r>
        <w:rPr>
          <w:color w:val="000000"/>
        </w:rPr>
        <w:t xml:space="preserve"> </w:t>
      </w:r>
      <w:r w:rsidR="00141441">
        <w:rPr>
          <w:color w:val="000000"/>
        </w:rPr>
        <w:t>savetnik</w:t>
      </w:r>
      <w:r>
        <w:rPr>
          <w:color w:val="000000"/>
        </w:rPr>
        <w:t>/</w:t>
      </w:r>
      <w:r w:rsidR="00141441">
        <w:rPr>
          <w:color w:val="000000"/>
        </w:rPr>
        <w:t>pukovnik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,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>/</w:t>
      </w:r>
      <w:r w:rsidR="00141441">
        <w:rPr>
          <w:color w:val="000000"/>
        </w:rPr>
        <w:t>zvanje</w:t>
      </w:r>
      <w:r>
        <w:rPr>
          <w:color w:val="000000"/>
        </w:rPr>
        <w:t xml:space="preserve"> </w:t>
      </w:r>
      <w:r w:rsidR="00141441">
        <w:rPr>
          <w:color w:val="000000"/>
        </w:rPr>
        <w:t>pukovnik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>/</w:t>
      </w:r>
      <w:r w:rsidR="00141441">
        <w:rPr>
          <w:color w:val="000000"/>
        </w:rPr>
        <w:t>viši</w:t>
      </w:r>
      <w:r>
        <w:rPr>
          <w:color w:val="000000"/>
        </w:rPr>
        <w:t xml:space="preserve"> </w:t>
      </w:r>
      <w:r w:rsidR="00141441">
        <w:rPr>
          <w:color w:val="000000"/>
        </w:rPr>
        <w:t>policijski</w:t>
      </w:r>
      <w:r>
        <w:rPr>
          <w:color w:val="000000"/>
        </w:rPr>
        <w:t xml:space="preserve"> </w:t>
      </w:r>
      <w:r w:rsidR="00141441">
        <w:rPr>
          <w:color w:val="000000"/>
        </w:rPr>
        <w:t>savetnik</w:t>
      </w:r>
      <w:r>
        <w:rPr>
          <w:color w:val="000000"/>
        </w:rPr>
        <w:t xml:space="preserve">; </w:t>
      </w:r>
      <w:r w:rsidR="00141441">
        <w:rPr>
          <w:color w:val="000000"/>
        </w:rPr>
        <w:t>za</w:t>
      </w:r>
      <w:r>
        <w:rPr>
          <w:color w:val="000000"/>
        </w:rPr>
        <w:t xml:space="preserve"> </w:t>
      </w:r>
      <w:r w:rsidR="00141441">
        <w:rPr>
          <w:color w:val="000000"/>
        </w:rPr>
        <w:t>pripadnike</w:t>
      </w:r>
      <w:r>
        <w:rPr>
          <w:color w:val="000000"/>
        </w:rPr>
        <w:t xml:space="preserve"> </w:t>
      </w:r>
      <w:r w:rsidR="00141441">
        <w:rPr>
          <w:color w:val="000000"/>
        </w:rPr>
        <w:t>vatrogasno</w:t>
      </w:r>
      <w:r>
        <w:rPr>
          <w:color w:val="000000"/>
        </w:rPr>
        <w:t>-</w:t>
      </w:r>
      <w:r w:rsidR="00141441">
        <w:rPr>
          <w:color w:val="000000"/>
        </w:rPr>
        <w:t>spasilačkih</w:t>
      </w:r>
      <w:r>
        <w:rPr>
          <w:color w:val="000000"/>
        </w:rPr>
        <w:t xml:space="preserve"> </w:t>
      </w:r>
      <w:r w:rsidR="00141441">
        <w:rPr>
          <w:color w:val="000000"/>
        </w:rPr>
        <w:t>jedinica</w:t>
      </w:r>
      <w:r>
        <w:rPr>
          <w:color w:val="000000"/>
        </w:rPr>
        <w:t xml:space="preserve"> </w:t>
      </w:r>
      <w:r w:rsidR="00141441">
        <w:rPr>
          <w:color w:val="000000"/>
        </w:rPr>
        <w:t>u</w:t>
      </w:r>
      <w:r>
        <w:rPr>
          <w:color w:val="000000"/>
        </w:rPr>
        <w:t xml:space="preserve"> </w:t>
      </w:r>
      <w:r w:rsidR="00141441">
        <w:rPr>
          <w:color w:val="000000"/>
        </w:rPr>
        <w:lastRenderedPageBreak/>
        <w:t>zvanju</w:t>
      </w:r>
      <w:r>
        <w:rPr>
          <w:color w:val="000000"/>
        </w:rPr>
        <w:t xml:space="preserve"> </w:t>
      </w:r>
      <w:r w:rsidR="00141441">
        <w:rPr>
          <w:color w:val="000000"/>
        </w:rPr>
        <w:t>policijskog</w:t>
      </w:r>
      <w:r>
        <w:rPr>
          <w:color w:val="000000"/>
        </w:rPr>
        <w:t xml:space="preserve"> </w:t>
      </w:r>
      <w:r w:rsidR="00141441">
        <w:rPr>
          <w:color w:val="000000"/>
        </w:rPr>
        <w:t>savetnika</w:t>
      </w:r>
      <w:r>
        <w:rPr>
          <w:color w:val="000000"/>
        </w:rPr>
        <w:t xml:space="preserve">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potpukovnik</w:t>
      </w:r>
      <w:r>
        <w:rPr>
          <w:color w:val="000000"/>
        </w:rPr>
        <w:t xml:space="preserve"> </w:t>
      </w:r>
      <w:r w:rsidR="00141441">
        <w:rPr>
          <w:color w:val="000000"/>
        </w:rPr>
        <w:t>vatrogasac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11;</w:t>
      </w:r>
    </w:p>
    <w:p w:rsidR="00534C76" w:rsidRDefault="007D41CB">
      <w:pPr>
        <w:spacing w:after="150"/>
      </w:pPr>
      <w:r>
        <w:rPr>
          <w:color w:val="000000"/>
        </w:rPr>
        <w:t xml:space="preserve">12) </w:t>
      </w:r>
      <w:r w:rsidR="00141441">
        <w:rPr>
          <w:color w:val="000000"/>
        </w:rPr>
        <w:t>policijskim</w:t>
      </w:r>
      <w:r>
        <w:rPr>
          <w:color w:val="000000"/>
        </w:rPr>
        <w:t xml:space="preserve"> </w:t>
      </w:r>
      <w:r w:rsidR="00141441">
        <w:rPr>
          <w:color w:val="000000"/>
        </w:rPr>
        <w:t>službenicima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imaju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generala</w:t>
      </w:r>
      <w:r>
        <w:rPr>
          <w:color w:val="000000"/>
        </w:rPr>
        <w:t xml:space="preserve">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generala</w:t>
      </w:r>
      <w:r>
        <w:rPr>
          <w:color w:val="000000"/>
        </w:rPr>
        <w:t xml:space="preserve"> </w:t>
      </w:r>
      <w:r w:rsidR="00141441">
        <w:rPr>
          <w:color w:val="000000"/>
        </w:rPr>
        <w:t>policije</w:t>
      </w:r>
      <w:r>
        <w:rPr>
          <w:color w:val="000000"/>
        </w:rPr>
        <w:t xml:space="preserve">; </w:t>
      </w:r>
      <w:r w:rsidR="00141441">
        <w:rPr>
          <w:color w:val="000000"/>
        </w:rPr>
        <w:t>za</w:t>
      </w:r>
      <w:r>
        <w:rPr>
          <w:color w:val="000000"/>
        </w:rPr>
        <w:t xml:space="preserve"> </w:t>
      </w:r>
      <w:r w:rsidR="00141441">
        <w:rPr>
          <w:color w:val="000000"/>
        </w:rPr>
        <w:t>pripadnike</w:t>
      </w:r>
      <w:r>
        <w:rPr>
          <w:color w:val="000000"/>
        </w:rPr>
        <w:t xml:space="preserve"> </w:t>
      </w:r>
      <w:r w:rsidR="00141441">
        <w:rPr>
          <w:color w:val="000000"/>
        </w:rPr>
        <w:t>vatrogasno</w:t>
      </w:r>
      <w:r>
        <w:rPr>
          <w:color w:val="000000"/>
        </w:rPr>
        <w:t>-</w:t>
      </w:r>
      <w:r w:rsidR="00141441">
        <w:rPr>
          <w:color w:val="000000"/>
        </w:rPr>
        <w:t>spasilačkih</w:t>
      </w:r>
      <w:r>
        <w:rPr>
          <w:color w:val="000000"/>
        </w:rPr>
        <w:t xml:space="preserve"> </w:t>
      </w:r>
      <w:r w:rsidR="00141441">
        <w:rPr>
          <w:color w:val="000000"/>
        </w:rPr>
        <w:t>jedinica</w:t>
      </w:r>
      <w:r>
        <w:rPr>
          <w:color w:val="000000"/>
        </w:rPr>
        <w:t xml:space="preserve"> </w:t>
      </w:r>
      <w:r w:rsidR="00141441">
        <w:rPr>
          <w:color w:val="000000"/>
        </w:rPr>
        <w:t>u</w:t>
      </w:r>
      <w:r>
        <w:rPr>
          <w:color w:val="000000"/>
        </w:rPr>
        <w:t xml:space="preserve"> </w:t>
      </w:r>
      <w:r w:rsidR="00141441">
        <w:rPr>
          <w:color w:val="000000"/>
        </w:rPr>
        <w:t>zvanju</w:t>
      </w:r>
      <w:r>
        <w:rPr>
          <w:color w:val="000000"/>
        </w:rPr>
        <w:t xml:space="preserve"> </w:t>
      </w:r>
      <w:r w:rsidR="00141441">
        <w:rPr>
          <w:color w:val="000000"/>
        </w:rPr>
        <w:t>glavnog</w:t>
      </w:r>
      <w:r>
        <w:rPr>
          <w:color w:val="000000"/>
        </w:rPr>
        <w:t xml:space="preserve"> </w:t>
      </w:r>
      <w:r w:rsidR="00141441">
        <w:rPr>
          <w:color w:val="000000"/>
        </w:rPr>
        <w:t>policijskog</w:t>
      </w:r>
      <w:r>
        <w:rPr>
          <w:color w:val="000000"/>
        </w:rPr>
        <w:t xml:space="preserve"> </w:t>
      </w:r>
      <w:r w:rsidR="00141441">
        <w:rPr>
          <w:color w:val="000000"/>
        </w:rPr>
        <w:t>savetnika</w:t>
      </w:r>
      <w:r>
        <w:rPr>
          <w:color w:val="000000"/>
        </w:rPr>
        <w:t xml:space="preserve"> </w:t>
      </w:r>
      <w:r w:rsidR="00141441">
        <w:rPr>
          <w:color w:val="000000"/>
        </w:rPr>
        <w:t>određuje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čin</w:t>
      </w:r>
      <w:r>
        <w:rPr>
          <w:color w:val="000000"/>
        </w:rPr>
        <w:t xml:space="preserve"> </w:t>
      </w:r>
      <w:r w:rsidR="00141441">
        <w:rPr>
          <w:color w:val="000000"/>
        </w:rPr>
        <w:t>pukovnika</w:t>
      </w:r>
      <w:r>
        <w:rPr>
          <w:color w:val="000000"/>
        </w:rPr>
        <w:t xml:space="preserve"> </w:t>
      </w:r>
      <w:r w:rsidR="00141441">
        <w:rPr>
          <w:color w:val="000000"/>
        </w:rPr>
        <w:t>vatrogasca</w:t>
      </w:r>
      <w:r>
        <w:rPr>
          <w:color w:val="000000"/>
        </w:rPr>
        <w:t xml:space="preserve">, </w:t>
      </w:r>
      <w:r w:rsidR="00141441">
        <w:rPr>
          <w:color w:val="000000"/>
        </w:rPr>
        <w:t>koji</w:t>
      </w:r>
      <w:r>
        <w:rPr>
          <w:color w:val="000000"/>
        </w:rPr>
        <w:t xml:space="preserve"> </w:t>
      </w:r>
      <w:r w:rsidR="00141441">
        <w:rPr>
          <w:color w:val="000000"/>
        </w:rPr>
        <w:t>se</w:t>
      </w:r>
      <w:r>
        <w:rPr>
          <w:color w:val="000000"/>
        </w:rPr>
        <w:t xml:space="preserve"> </w:t>
      </w:r>
      <w:r w:rsidR="00141441">
        <w:rPr>
          <w:color w:val="000000"/>
        </w:rPr>
        <w:t>označava</w:t>
      </w:r>
      <w:r>
        <w:rPr>
          <w:color w:val="000000"/>
        </w:rPr>
        <w:t xml:space="preserve"> </w:t>
      </w:r>
      <w:r w:rsidR="00141441">
        <w:rPr>
          <w:color w:val="000000"/>
        </w:rPr>
        <w:t>arapskim</w:t>
      </w:r>
      <w:r>
        <w:rPr>
          <w:color w:val="000000"/>
        </w:rPr>
        <w:t xml:space="preserve"> </w:t>
      </w:r>
      <w:r w:rsidR="00141441">
        <w:rPr>
          <w:color w:val="000000"/>
        </w:rPr>
        <w:t>brojem</w:t>
      </w:r>
      <w:r>
        <w:rPr>
          <w:color w:val="000000"/>
        </w:rPr>
        <w:t xml:space="preserve"> 12.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91/2018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17.</w:t>
      </w:r>
    </w:p>
    <w:p w:rsidR="00534C76" w:rsidRDefault="00141441">
      <w:pPr>
        <w:spacing w:after="150"/>
      </w:pP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kome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, </w:t>
      </w:r>
      <w:r>
        <w:rPr>
          <w:color w:val="000000"/>
        </w:rPr>
        <w:t>primenom</w:t>
      </w:r>
      <w:r w:rsidR="007D41CB">
        <w:rPr>
          <w:color w:val="000000"/>
        </w:rPr>
        <w:t xml:space="preserve"> </w:t>
      </w:r>
      <w:r>
        <w:rPr>
          <w:color w:val="000000"/>
        </w:rPr>
        <w:t>odredaba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 16. </w:t>
      </w:r>
      <w:r>
        <w:rPr>
          <w:color w:val="000000"/>
        </w:rPr>
        <w:t>ove</w:t>
      </w:r>
      <w:r w:rsidR="007D41CB">
        <w:rPr>
          <w:color w:val="000000"/>
        </w:rPr>
        <w:t xml:space="preserve"> </w:t>
      </w:r>
      <w:r>
        <w:rPr>
          <w:color w:val="000000"/>
        </w:rPr>
        <w:t>uredbe</w:t>
      </w:r>
      <w:r w:rsidR="007D41CB">
        <w:rPr>
          <w:color w:val="000000"/>
        </w:rPr>
        <w:t xml:space="preserve">, </w:t>
      </w:r>
      <w:r>
        <w:rPr>
          <w:color w:val="000000"/>
        </w:rPr>
        <w:t>odredi</w:t>
      </w:r>
      <w:r w:rsidR="007D41CB">
        <w:rPr>
          <w:color w:val="000000"/>
        </w:rPr>
        <w:t xml:space="preserve"> </w:t>
      </w:r>
      <w:r>
        <w:rPr>
          <w:color w:val="000000"/>
        </w:rPr>
        <w:t>niži</w:t>
      </w:r>
      <w:r w:rsidR="007D41CB">
        <w:rPr>
          <w:color w:val="000000"/>
        </w:rPr>
        <w:t xml:space="preserve"> </w:t>
      </w:r>
      <w:r>
        <w:rPr>
          <w:color w:val="000000"/>
        </w:rPr>
        <w:t>čin</w:t>
      </w:r>
      <w:r w:rsidR="007D41CB">
        <w:rPr>
          <w:color w:val="000000"/>
        </w:rPr>
        <w:t>/</w:t>
      </w:r>
      <w:r>
        <w:rPr>
          <w:color w:val="000000"/>
        </w:rPr>
        <w:t>zvanje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</w:t>
      </w:r>
      <w:r>
        <w:rPr>
          <w:color w:val="000000"/>
        </w:rPr>
        <w:t>onog</w:t>
      </w:r>
      <w:r w:rsidR="007D41CB">
        <w:rPr>
          <w:color w:val="000000"/>
        </w:rPr>
        <w:t xml:space="preserve"> </w:t>
      </w:r>
      <w:r>
        <w:rPr>
          <w:color w:val="000000"/>
        </w:rPr>
        <w:t>čina</w:t>
      </w:r>
      <w:r w:rsidR="007D41CB">
        <w:rPr>
          <w:color w:val="000000"/>
        </w:rPr>
        <w:t>/</w:t>
      </w:r>
      <w:r>
        <w:rPr>
          <w:color w:val="000000"/>
        </w:rPr>
        <w:t>zvanja</w:t>
      </w:r>
      <w:r w:rsidR="007D41CB">
        <w:rPr>
          <w:color w:val="000000"/>
        </w:rPr>
        <w:t xml:space="preserve"> </w:t>
      </w:r>
      <w:r>
        <w:rPr>
          <w:color w:val="000000"/>
        </w:rPr>
        <w:t>koji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predviđen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radno</w:t>
      </w:r>
      <w:r w:rsidR="007D41CB">
        <w:rPr>
          <w:color w:val="000000"/>
        </w:rPr>
        <w:t xml:space="preserve"> </w:t>
      </w:r>
      <w:r>
        <w:rPr>
          <w:color w:val="000000"/>
        </w:rPr>
        <w:t>mesto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kojem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raspoređen</w:t>
      </w:r>
      <w:r w:rsidR="007D41CB">
        <w:rPr>
          <w:color w:val="000000"/>
        </w:rPr>
        <w:t xml:space="preserve"> </w:t>
      </w:r>
      <w:r>
        <w:rPr>
          <w:color w:val="000000"/>
        </w:rPr>
        <w:t>može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ostane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tom</w:t>
      </w:r>
      <w:r w:rsidR="007D41CB">
        <w:rPr>
          <w:color w:val="000000"/>
        </w:rPr>
        <w:t xml:space="preserve"> </w:t>
      </w:r>
      <w:r>
        <w:rPr>
          <w:color w:val="000000"/>
        </w:rPr>
        <w:t>radnom</w:t>
      </w:r>
      <w:r w:rsidR="007D41CB">
        <w:rPr>
          <w:color w:val="000000"/>
        </w:rPr>
        <w:t xml:space="preserve"> </w:t>
      </w:r>
      <w:r>
        <w:rPr>
          <w:color w:val="000000"/>
        </w:rPr>
        <w:t>mestu</w:t>
      </w:r>
      <w:r w:rsidR="007D41CB">
        <w:rPr>
          <w:color w:val="000000"/>
        </w:rPr>
        <w:t xml:space="preserve">, </w:t>
      </w:r>
      <w:r>
        <w:rPr>
          <w:color w:val="000000"/>
        </w:rPr>
        <w:t>uz</w:t>
      </w:r>
      <w:r w:rsidR="007D41CB">
        <w:rPr>
          <w:color w:val="000000"/>
        </w:rPr>
        <w:t xml:space="preserve"> </w:t>
      </w:r>
      <w:r>
        <w:rPr>
          <w:color w:val="000000"/>
        </w:rPr>
        <w:t>uslov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roku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</w:t>
      </w:r>
      <w:r>
        <w:rPr>
          <w:color w:val="000000"/>
        </w:rPr>
        <w:t>osam</w:t>
      </w:r>
      <w:r w:rsidR="007D41CB">
        <w:rPr>
          <w:color w:val="000000"/>
        </w:rPr>
        <w:t xml:space="preserve"> </w:t>
      </w:r>
      <w:r>
        <w:rPr>
          <w:color w:val="000000"/>
        </w:rPr>
        <w:t>godina</w:t>
      </w:r>
      <w:r w:rsidR="007D41CB">
        <w:rPr>
          <w:color w:val="000000"/>
        </w:rPr>
        <w:t xml:space="preserve"> </w:t>
      </w:r>
      <w:r>
        <w:rPr>
          <w:color w:val="000000"/>
        </w:rPr>
        <w:t>stekne</w:t>
      </w:r>
      <w:r w:rsidR="007D41CB">
        <w:rPr>
          <w:color w:val="000000"/>
        </w:rPr>
        <w:t xml:space="preserve"> </w:t>
      </w:r>
      <w:r>
        <w:rPr>
          <w:color w:val="000000"/>
        </w:rPr>
        <w:t>čin</w:t>
      </w:r>
      <w:r w:rsidR="007D41CB">
        <w:rPr>
          <w:color w:val="000000"/>
        </w:rPr>
        <w:t>/</w:t>
      </w:r>
      <w:r>
        <w:rPr>
          <w:color w:val="000000"/>
        </w:rPr>
        <w:t>zvanje</w:t>
      </w:r>
      <w:r w:rsidR="007D41CB">
        <w:rPr>
          <w:color w:val="000000"/>
        </w:rPr>
        <w:t xml:space="preserve"> </w:t>
      </w:r>
      <w:r>
        <w:rPr>
          <w:color w:val="000000"/>
        </w:rPr>
        <w:t>propisan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radno</w:t>
      </w:r>
      <w:r w:rsidR="007D41CB">
        <w:rPr>
          <w:color w:val="000000"/>
        </w:rPr>
        <w:t xml:space="preserve"> </w:t>
      </w:r>
      <w:r>
        <w:rPr>
          <w:color w:val="000000"/>
        </w:rPr>
        <w:t>mesto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kome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raspoređen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Ako</w:t>
      </w:r>
      <w:r w:rsidR="007D41CB">
        <w:rPr>
          <w:color w:val="000000"/>
        </w:rPr>
        <w:t xml:space="preserve"> </w:t>
      </w: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ne</w:t>
      </w:r>
      <w:r w:rsidR="007D41CB">
        <w:rPr>
          <w:color w:val="000000"/>
        </w:rPr>
        <w:t xml:space="preserve"> </w:t>
      </w:r>
      <w:r>
        <w:rPr>
          <w:color w:val="000000"/>
        </w:rPr>
        <w:t>ispuni</w:t>
      </w:r>
      <w:r w:rsidR="007D41CB">
        <w:rPr>
          <w:color w:val="000000"/>
        </w:rPr>
        <w:t xml:space="preserve"> </w:t>
      </w:r>
      <w:r>
        <w:rPr>
          <w:color w:val="000000"/>
        </w:rPr>
        <w:t>uslove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roku</w:t>
      </w:r>
      <w:r w:rsidR="007D41CB">
        <w:rPr>
          <w:color w:val="000000"/>
        </w:rPr>
        <w:t xml:space="preserve"> </w:t>
      </w:r>
      <w:r>
        <w:rPr>
          <w:color w:val="000000"/>
        </w:rPr>
        <w:t>propisanom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stavu</w:t>
      </w:r>
      <w:r w:rsidR="007D41CB">
        <w:rPr>
          <w:color w:val="000000"/>
        </w:rPr>
        <w:t xml:space="preserve"> 1. </w:t>
      </w:r>
      <w:r>
        <w:rPr>
          <w:color w:val="000000"/>
        </w:rPr>
        <w:t>ovog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 </w:t>
      </w:r>
      <w:r>
        <w:rPr>
          <w:color w:val="000000"/>
        </w:rPr>
        <w:t>raspoređuje</w:t>
      </w:r>
      <w:r w:rsidR="007D41CB">
        <w:rPr>
          <w:color w:val="000000"/>
        </w:rPr>
        <w:t>/</w:t>
      </w:r>
      <w:r>
        <w:rPr>
          <w:color w:val="000000"/>
        </w:rPr>
        <w:t>premešta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radno</w:t>
      </w:r>
      <w:r w:rsidR="007D41CB">
        <w:rPr>
          <w:color w:val="000000"/>
        </w:rPr>
        <w:t xml:space="preserve"> </w:t>
      </w:r>
      <w:r>
        <w:rPr>
          <w:color w:val="000000"/>
        </w:rPr>
        <w:t>mesto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ispunjava</w:t>
      </w:r>
      <w:r w:rsidR="007D41CB">
        <w:rPr>
          <w:color w:val="000000"/>
        </w:rPr>
        <w:t xml:space="preserve"> </w:t>
      </w:r>
      <w:r>
        <w:rPr>
          <w:color w:val="000000"/>
        </w:rPr>
        <w:t>uslove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pogledu</w:t>
      </w:r>
      <w:r w:rsidR="007D41CB">
        <w:rPr>
          <w:color w:val="000000"/>
        </w:rPr>
        <w:t xml:space="preserve"> </w:t>
      </w:r>
      <w:r>
        <w:rPr>
          <w:color w:val="000000"/>
        </w:rPr>
        <w:t>čina</w:t>
      </w:r>
      <w:r w:rsidR="007D41CB">
        <w:rPr>
          <w:color w:val="000000"/>
        </w:rPr>
        <w:t>/</w:t>
      </w:r>
      <w:r>
        <w:rPr>
          <w:color w:val="000000"/>
        </w:rPr>
        <w:t>zvanja</w:t>
      </w:r>
      <w:r w:rsidR="007D41CB">
        <w:rPr>
          <w:color w:val="000000"/>
        </w:rPr>
        <w:t>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18.</w:t>
      </w:r>
    </w:p>
    <w:p w:rsidR="00534C76" w:rsidRDefault="00141441">
      <w:pPr>
        <w:spacing w:after="150"/>
      </w:pP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kome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, </w:t>
      </w:r>
      <w:r>
        <w:rPr>
          <w:color w:val="000000"/>
        </w:rPr>
        <w:t>primenom</w:t>
      </w:r>
      <w:r w:rsidR="007D41CB">
        <w:rPr>
          <w:color w:val="000000"/>
        </w:rPr>
        <w:t xml:space="preserve"> </w:t>
      </w:r>
      <w:r>
        <w:rPr>
          <w:color w:val="000000"/>
        </w:rPr>
        <w:t>odredaba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 16. </w:t>
      </w:r>
      <w:r>
        <w:rPr>
          <w:color w:val="000000"/>
        </w:rPr>
        <w:t>ove</w:t>
      </w:r>
      <w:r w:rsidR="007D41CB">
        <w:rPr>
          <w:color w:val="000000"/>
        </w:rPr>
        <w:t xml:space="preserve"> </w:t>
      </w:r>
      <w:r>
        <w:rPr>
          <w:color w:val="000000"/>
        </w:rPr>
        <w:t>uredbe</w:t>
      </w:r>
      <w:r w:rsidR="007D41CB">
        <w:rPr>
          <w:color w:val="000000"/>
        </w:rPr>
        <w:t xml:space="preserve">, </w:t>
      </w:r>
      <w:r>
        <w:rPr>
          <w:color w:val="000000"/>
        </w:rPr>
        <w:t>odredi</w:t>
      </w:r>
      <w:r w:rsidR="007D41CB">
        <w:rPr>
          <w:color w:val="000000"/>
        </w:rPr>
        <w:t xml:space="preserve"> </w:t>
      </w:r>
      <w:r>
        <w:rPr>
          <w:color w:val="000000"/>
        </w:rPr>
        <w:t>viši</w:t>
      </w:r>
      <w:r w:rsidR="007D41CB">
        <w:rPr>
          <w:color w:val="000000"/>
        </w:rPr>
        <w:t xml:space="preserve"> </w:t>
      </w:r>
      <w:r>
        <w:rPr>
          <w:color w:val="000000"/>
        </w:rPr>
        <w:t>čin</w:t>
      </w:r>
      <w:r w:rsidR="007D41CB">
        <w:rPr>
          <w:color w:val="000000"/>
        </w:rPr>
        <w:t>/</w:t>
      </w:r>
      <w:r>
        <w:rPr>
          <w:color w:val="000000"/>
        </w:rPr>
        <w:t>zvanje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</w:t>
      </w:r>
      <w:r>
        <w:rPr>
          <w:color w:val="000000"/>
        </w:rPr>
        <w:t>onog</w:t>
      </w:r>
      <w:r w:rsidR="007D41CB">
        <w:rPr>
          <w:color w:val="000000"/>
        </w:rPr>
        <w:t xml:space="preserve"> </w:t>
      </w:r>
      <w:r>
        <w:rPr>
          <w:color w:val="000000"/>
        </w:rPr>
        <w:t>čina</w:t>
      </w:r>
      <w:r w:rsidR="007D41CB">
        <w:rPr>
          <w:color w:val="000000"/>
        </w:rPr>
        <w:t>/</w:t>
      </w:r>
      <w:r>
        <w:rPr>
          <w:color w:val="000000"/>
        </w:rPr>
        <w:t>zvanja</w:t>
      </w:r>
      <w:r w:rsidR="007D41CB">
        <w:rPr>
          <w:color w:val="000000"/>
        </w:rPr>
        <w:t xml:space="preserve"> </w:t>
      </w:r>
      <w:r>
        <w:rPr>
          <w:color w:val="000000"/>
        </w:rPr>
        <w:t>koji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predviđen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radno</w:t>
      </w:r>
      <w:r w:rsidR="007D41CB">
        <w:rPr>
          <w:color w:val="000000"/>
        </w:rPr>
        <w:t xml:space="preserve"> </w:t>
      </w:r>
      <w:r>
        <w:rPr>
          <w:color w:val="000000"/>
        </w:rPr>
        <w:t>mesto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raspoređen</w:t>
      </w:r>
      <w:r w:rsidR="007D41CB">
        <w:rPr>
          <w:color w:val="000000"/>
        </w:rPr>
        <w:t xml:space="preserve">, </w:t>
      </w:r>
      <w:r>
        <w:rPr>
          <w:color w:val="000000"/>
        </w:rPr>
        <w:t>nastavlјa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radi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utvrđenom</w:t>
      </w:r>
      <w:r w:rsidR="007D41CB">
        <w:rPr>
          <w:color w:val="000000"/>
        </w:rPr>
        <w:t xml:space="preserve"> </w:t>
      </w:r>
      <w:r>
        <w:rPr>
          <w:color w:val="000000"/>
        </w:rPr>
        <w:t>činu</w:t>
      </w:r>
      <w:r w:rsidR="007D41CB">
        <w:rPr>
          <w:color w:val="000000"/>
        </w:rPr>
        <w:t>/</w:t>
      </w:r>
      <w:r>
        <w:rPr>
          <w:color w:val="000000"/>
        </w:rPr>
        <w:t>zvanju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Ako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policijskom</w:t>
      </w:r>
      <w:r w:rsidR="007D41CB">
        <w:rPr>
          <w:color w:val="000000"/>
        </w:rPr>
        <w:t xml:space="preserve"> </w:t>
      </w:r>
      <w:r>
        <w:rPr>
          <w:color w:val="000000"/>
        </w:rPr>
        <w:t>službeniku</w:t>
      </w:r>
      <w:r w:rsidR="007D41CB">
        <w:rPr>
          <w:color w:val="000000"/>
        </w:rPr>
        <w:t xml:space="preserve"> </w:t>
      </w:r>
      <w:r>
        <w:rPr>
          <w:color w:val="000000"/>
        </w:rPr>
        <w:t>čin</w:t>
      </w:r>
      <w:r w:rsidR="007D41CB">
        <w:rPr>
          <w:color w:val="000000"/>
        </w:rPr>
        <w:t>/</w:t>
      </w:r>
      <w:r>
        <w:rPr>
          <w:color w:val="000000"/>
        </w:rPr>
        <w:t>zvanje</w:t>
      </w:r>
      <w:r w:rsidR="007D41CB">
        <w:rPr>
          <w:color w:val="000000"/>
        </w:rPr>
        <w:t xml:space="preserve"> </w:t>
      </w:r>
      <w:r>
        <w:rPr>
          <w:color w:val="000000"/>
        </w:rPr>
        <w:t>odredi</w:t>
      </w:r>
      <w:r w:rsidR="007D41CB">
        <w:rPr>
          <w:color w:val="000000"/>
        </w:rPr>
        <w:t xml:space="preserve"> </w:t>
      </w:r>
      <w:r>
        <w:rPr>
          <w:color w:val="000000"/>
        </w:rPr>
        <w:t>primenom</w:t>
      </w:r>
      <w:r w:rsidR="007D41CB">
        <w:rPr>
          <w:color w:val="000000"/>
        </w:rPr>
        <w:t xml:space="preserve"> </w:t>
      </w:r>
      <w:r>
        <w:rPr>
          <w:color w:val="000000"/>
        </w:rPr>
        <w:t>stava</w:t>
      </w:r>
      <w:r w:rsidR="007D41CB">
        <w:rPr>
          <w:color w:val="000000"/>
        </w:rPr>
        <w:t xml:space="preserve"> 1. </w:t>
      </w:r>
      <w:r>
        <w:rPr>
          <w:color w:val="000000"/>
        </w:rPr>
        <w:t>ovog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, </w:t>
      </w:r>
      <w:r>
        <w:rPr>
          <w:color w:val="000000"/>
        </w:rPr>
        <w:t>smatraće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taj</w:t>
      </w:r>
      <w:r w:rsidR="007D41CB">
        <w:rPr>
          <w:color w:val="000000"/>
        </w:rPr>
        <w:t xml:space="preserve"> </w:t>
      </w: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ima</w:t>
      </w:r>
      <w:r w:rsidR="007D41CB">
        <w:rPr>
          <w:color w:val="000000"/>
        </w:rPr>
        <w:t xml:space="preserve"> </w:t>
      </w:r>
      <w:r>
        <w:rPr>
          <w:color w:val="000000"/>
        </w:rPr>
        <w:t>položen</w:t>
      </w:r>
      <w:r w:rsidR="007D41CB">
        <w:rPr>
          <w:color w:val="000000"/>
        </w:rPr>
        <w:t xml:space="preserve"> </w:t>
      </w:r>
      <w:r>
        <w:rPr>
          <w:color w:val="000000"/>
        </w:rPr>
        <w:t>stručni</w:t>
      </w:r>
      <w:r w:rsidR="007D41CB">
        <w:rPr>
          <w:color w:val="000000"/>
        </w:rPr>
        <w:t xml:space="preserve"> </w:t>
      </w:r>
      <w:r>
        <w:rPr>
          <w:color w:val="000000"/>
        </w:rPr>
        <w:t>ispit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najniži</w:t>
      </w:r>
      <w:r w:rsidR="007D41CB">
        <w:rPr>
          <w:color w:val="000000"/>
        </w:rPr>
        <w:t xml:space="preserve"> </w:t>
      </w:r>
      <w:r>
        <w:rPr>
          <w:color w:val="000000"/>
        </w:rPr>
        <w:t>nivo</w:t>
      </w:r>
      <w:r w:rsidR="007D41CB">
        <w:rPr>
          <w:color w:val="000000"/>
        </w:rPr>
        <w:t xml:space="preserve"> </w:t>
      </w:r>
      <w:r>
        <w:rPr>
          <w:color w:val="000000"/>
        </w:rPr>
        <w:t>rukovođenja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koji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taj</w:t>
      </w:r>
      <w:r w:rsidR="007D41CB">
        <w:rPr>
          <w:color w:val="000000"/>
        </w:rPr>
        <w:t xml:space="preserve"> </w:t>
      </w:r>
      <w:r>
        <w:rPr>
          <w:color w:val="000000"/>
        </w:rPr>
        <w:t>čin</w:t>
      </w:r>
      <w:r w:rsidR="007D41CB">
        <w:rPr>
          <w:color w:val="000000"/>
        </w:rPr>
        <w:t>/</w:t>
      </w:r>
      <w:r>
        <w:rPr>
          <w:color w:val="000000"/>
        </w:rPr>
        <w:t>zvanje</w:t>
      </w:r>
      <w:r w:rsidR="007D41CB">
        <w:rPr>
          <w:color w:val="000000"/>
        </w:rPr>
        <w:t xml:space="preserve"> </w:t>
      </w:r>
      <w:r>
        <w:rPr>
          <w:color w:val="000000"/>
        </w:rPr>
        <w:t>predviđen</w:t>
      </w:r>
      <w:r w:rsidR="007D41CB">
        <w:rPr>
          <w:color w:val="000000"/>
        </w:rPr>
        <w:t>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19.</w:t>
      </w:r>
    </w:p>
    <w:p w:rsidR="00534C76" w:rsidRDefault="00141441">
      <w:pPr>
        <w:spacing w:after="150"/>
      </w:pPr>
      <w:r>
        <w:rPr>
          <w:color w:val="000000"/>
        </w:rPr>
        <w:t>Vreme</w:t>
      </w:r>
      <w:r w:rsidR="007D41CB">
        <w:rPr>
          <w:color w:val="000000"/>
        </w:rPr>
        <w:t xml:space="preserve"> </w:t>
      </w:r>
      <w:r>
        <w:rPr>
          <w:color w:val="000000"/>
        </w:rPr>
        <w:t>provedeno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zvanju</w:t>
      </w:r>
      <w:r w:rsidR="007D41CB">
        <w:rPr>
          <w:color w:val="000000"/>
        </w:rPr>
        <w:t>/</w:t>
      </w:r>
      <w:r>
        <w:rPr>
          <w:color w:val="000000"/>
        </w:rPr>
        <w:t>činu</w:t>
      </w:r>
      <w:r w:rsidR="007D41CB">
        <w:rPr>
          <w:color w:val="000000"/>
        </w:rPr>
        <w:t xml:space="preserve"> </w:t>
      </w:r>
      <w:r>
        <w:rPr>
          <w:color w:val="000000"/>
        </w:rPr>
        <w:t>i</w:t>
      </w:r>
      <w:r w:rsidR="007D41CB">
        <w:rPr>
          <w:color w:val="000000"/>
        </w:rPr>
        <w:t xml:space="preserve"> </w:t>
      </w:r>
      <w:r>
        <w:rPr>
          <w:color w:val="000000"/>
        </w:rPr>
        <w:t>poslednje</w:t>
      </w:r>
      <w:r w:rsidR="007D41CB">
        <w:rPr>
          <w:color w:val="000000"/>
        </w:rPr>
        <w:t xml:space="preserve"> </w:t>
      </w:r>
      <w:r>
        <w:rPr>
          <w:color w:val="000000"/>
        </w:rPr>
        <w:t>tri</w:t>
      </w:r>
      <w:r w:rsidR="007D41CB">
        <w:rPr>
          <w:color w:val="000000"/>
        </w:rPr>
        <w:t xml:space="preserve"> </w:t>
      </w:r>
      <w:r>
        <w:rPr>
          <w:color w:val="000000"/>
        </w:rPr>
        <w:t>godišnje</w:t>
      </w:r>
      <w:r w:rsidR="007D41CB">
        <w:rPr>
          <w:color w:val="000000"/>
        </w:rPr>
        <w:t xml:space="preserve"> </w:t>
      </w:r>
      <w:r>
        <w:rPr>
          <w:color w:val="000000"/>
        </w:rPr>
        <w:t>ocene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stekao</w:t>
      </w:r>
      <w:r w:rsidR="007D41CB">
        <w:rPr>
          <w:color w:val="000000"/>
        </w:rPr>
        <w:t xml:space="preserve"> </w:t>
      </w:r>
      <w:r>
        <w:rPr>
          <w:color w:val="000000"/>
        </w:rPr>
        <w:t>prema</w:t>
      </w:r>
      <w:r w:rsidR="007D41CB">
        <w:rPr>
          <w:color w:val="000000"/>
        </w:rPr>
        <w:t xml:space="preserve"> </w:t>
      </w:r>
      <w:r>
        <w:rPr>
          <w:color w:val="000000"/>
        </w:rPr>
        <w:t>propisima</w:t>
      </w:r>
      <w:r w:rsidR="007D41CB">
        <w:rPr>
          <w:color w:val="000000"/>
        </w:rPr>
        <w:t xml:space="preserve"> </w:t>
      </w:r>
      <w:r>
        <w:rPr>
          <w:color w:val="000000"/>
        </w:rPr>
        <w:t>koji</w:t>
      </w:r>
      <w:r w:rsidR="007D41CB">
        <w:rPr>
          <w:color w:val="000000"/>
        </w:rPr>
        <w:t xml:space="preserve"> </w:t>
      </w:r>
      <w:r>
        <w:rPr>
          <w:color w:val="000000"/>
        </w:rPr>
        <w:t>su</w:t>
      </w:r>
      <w:r w:rsidR="007D41CB">
        <w:rPr>
          <w:color w:val="000000"/>
        </w:rPr>
        <w:t xml:space="preserve"> </w:t>
      </w:r>
      <w:r>
        <w:rPr>
          <w:color w:val="000000"/>
        </w:rPr>
        <w:t>bili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snazi</w:t>
      </w:r>
      <w:r w:rsidR="007D41CB">
        <w:rPr>
          <w:color w:val="000000"/>
        </w:rPr>
        <w:t xml:space="preserve"> </w:t>
      </w:r>
      <w:r>
        <w:rPr>
          <w:color w:val="000000"/>
        </w:rPr>
        <w:t>do</w:t>
      </w:r>
      <w:r w:rsidR="007D41CB">
        <w:rPr>
          <w:color w:val="000000"/>
        </w:rPr>
        <w:t xml:space="preserve"> </w:t>
      </w:r>
      <w:r>
        <w:rPr>
          <w:color w:val="000000"/>
        </w:rPr>
        <w:t>stupanja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snagu</w:t>
      </w:r>
      <w:r w:rsidR="007D41CB">
        <w:rPr>
          <w:color w:val="000000"/>
        </w:rPr>
        <w:t xml:space="preserve"> </w:t>
      </w:r>
      <w:r>
        <w:rPr>
          <w:color w:val="000000"/>
        </w:rPr>
        <w:t>Zakona</w:t>
      </w:r>
      <w:r w:rsidR="007D41CB">
        <w:rPr>
          <w:color w:val="000000"/>
        </w:rPr>
        <w:t xml:space="preserve"> </w:t>
      </w:r>
      <w:r>
        <w:rPr>
          <w:color w:val="000000"/>
        </w:rPr>
        <w:t>o</w:t>
      </w:r>
      <w:r w:rsidR="007D41CB">
        <w:rPr>
          <w:color w:val="000000"/>
        </w:rPr>
        <w:t xml:space="preserve"> </w:t>
      </w:r>
      <w:r>
        <w:rPr>
          <w:color w:val="000000"/>
        </w:rPr>
        <w:t>policiji</w:t>
      </w:r>
      <w:r w:rsidR="007D41CB">
        <w:rPr>
          <w:color w:val="000000"/>
        </w:rPr>
        <w:t xml:space="preserve"> („</w:t>
      </w:r>
      <w:r>
        <w:rPr>
          <w:color w:val="000000"/>
        </w:rPr>
        <w:t>Službeni</w:t>
      </w:r>
      <w:r w:rsidR="007D41CB">
        <w:rPr>
          <w:color w:val="000000"/>
        </w:rPr>
        <w:t xml:space="preserve"> </w:t>
      </w:r>
      <w:r>
        <w:rPr>
          <w:color w:val="000000"/>
        </w:rPr>
        <w:t>glasnik</w:t>
      </w:r>
      <w:r w:rsidR="007D41CB">
        <w:rPr>
          <w:color w:val="000000"/>
        </w:rPr>
        <w:t xml:space="preserve"> </w:t>
      </w:r>
      <w:r>
        <w:rPr>
          <w:color w:val="000000"/>
        </w:rPr>
        <w:t>RS</w:t>
      </w:r>
      <w:r w:rsidR="007D41CB">
        <w:rPr>
          <w:color w:val="000000"/>
        </w:rPr>
        <w:t xml:space="preserve">”, </w:t>
      </w:r>
      <w:r>
        <w:rPr>
          <w:color w:val="000000"/>
        </w:rPr>
        <w:t>broj</w:t>
      </w:r>
      <w:r w:rsidR="007D41CB">
        <w:rPr>
          <w:color w:val="000000"/>
        </w:rPr>
        <w:t xml:space="preserve"> 6/16) </w:t>
      </w:r>
      <w:r>
        <w:rPr>
          <w:color w:val="000000"/>
        </w:rPr>
        <w:t>priznaje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napredovanje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skladu</w:t>
      </w:r>
      <w:r w:rsidR="007D41CB">
        <w:rPr>
          <w:color w:val="000000"/>
        </w:rPr>
        <w:t xml:space="preserve"> </w:t>
      </w:r>
      <w:r>
        <w:rPr>
          <w:color w:val="000000"/>
        </w:rPr>
        <w:t>sa</w:t>
      </w:r>
      <w:r w:rsidR="007D41CB">
        <w:rPr>
          <w:color w:val="000000"/>
        </w:rPr>
        <w:t xml:space="preserve"> </w:t>
      </w:r>
      <w:r>
        <w:rPr>
          <w:color w:val="000000"/>
        </w:rPr>
        <w:t>odredbama</w:t>
      </w:r>
      <w:r w:rsidR="007D41CB">
        <w:rPr>
          <w:color w:val="000000"/>
        </w:rPr>
        <w:t xml:space="preserve"> </w:t>
      </w:r>
      <w:r>
        <w:rPr>
          <w:color w:val="000000"/>
        </w:rPr>
        <w:t>ove</w:t>
      </w:r>
      <w:r w:rsidR="007D41CB">
        <w:rPr>
          <w:color w:val="000000"/>
        </w:rPr>
        <w:t xml:space="preserve"> </w:t>
      </w:r>
      <w:r>
        <w:rPr>
          <w:color w:val="000000"/>
        </w:rPr>
        <w:t>uredbe</w:t>
      </w:r>
      <w:r w:rsidR="007D41CB">
        <w:rPr>
          <w:color w:val="000000"/>
        </w:rPr>
        <w:t>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20.</w:t>
      </w:r>
    </w:p>
    <w:p w:rsidR="00534C76" w:rsidRDefault="00141441">
      <w:pPr>
        <w:spacing w:after="150"/>
      </w:pP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koji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momentu</w:t>
      </w:r>
      <w:r w:rsidR="007D41CB">
        <w:rPr>
          <w:color w:val="000000"/>
        </w:rPr>
        <w:t xml:space="preserve"> </w:t>
      </w:r>
      <w:r>
        <w:rPr>
          <w:color w:val="000000"/>
        </w:rPr>
        <w:t>donošenja</w:t>
      </w:r>
      <w:r w:rsidR="007D41CB">
        <w:rPr>
          <w:color w:val="000000"/>
        </w:rPr>
        <w:t xml:space="preserve"> </w:t>
      </w:r>
      <w:r>
        <w:rPr>
          <w:color w:val="000000"/>
        </w:rPr>
        <w:t>novog</w:t>
      </w:r>
      <w:r w:rsidR="007D41CB">
        <w:rPr>
          <w:color w:val="000000"/>
        </w:rPr>
        <w:t xml:space="preserve"> </w:t>
      </w:r>
      <w:r>
        <w:rPr>
          <w:color w:val="000000"/>
        </w:rPr>
        <w:t>akta</w:t>
      </w:r>
      <w:r w:rsidR="007D41CB">
        <w:rPr>
          <w:color w:val="000000"/>
        </w:rPr>
        <w:t xml:space="preserve"> </w:t>
      </w:r>
      <w:r>
        <w:rPr>
          <w:color w:val="000000"/>
        </w:rPr>
        <w:t>o</w:t>
      </w:r>
      <w:r w:rsidR="007D41CB">
        <w:rPr>
          <w:color w:val="000000"/>
        </w:rPr>
        <w:t xml:space="preserve"> </w:t>
      </w:r>
      <w:r>
        <w:rPr>
          <w:color w:val="000000"/>
        </w:rPr>
        <w:t>sistematizaciji</w:t>
      </w:r>
      <w:r w:rsidR="007D41CB">
        <w:rPr>
          <w:color w:val="000000"/>
        </w:rPr>
        <w:t xml:space="preserve"> </w:t>
      </w:r>
      <w:r>
        <w:rPr>
          <w:color w:val="000000"/>
        </w:rPr>
        <w:t>radnih</w:t>
      </w:r>
      <w:r w:rsidR="007D41CB">
        <w:rPr>
          <w:color w:val="000000"/>
        </w:rPr>
        <w:t xml:space="preserve"> </w:t>
      </w:r>
      <w:r>
        <w:rPr>
          <w:color w:val="000000"/>
        </w:rPr>
        <w:t>mesta</w:t>
      </w:r>
      <w:r w:rsidR="007D41CB">
        <w:rPr>
          <w:color w:val="000000"/>
        </w:rPr>
        <w:t xml:space="preserve"> </w:t>
      </w:r>
      <w:r>
        <w:rPr>
          <w:color w:val="000000"/>
        </w:rPr>
        <w:t>zatekne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radnom</w:t>
      </w:r>
      <w:r w:rsidR="007D41CB">
        <w:rPr>
          <w:color w:val="000000"/>
        </w:rPr>
        <w:t xml:space="preserve"> </w:t>
      </w:r>
      <w:r>
        <w:rPr>
          <w:color w:val="000000"/>
        </w:rPr>
        <w:t>mestu</w:t>
      </w:r>
      <w:r w:rsidR="007D41CB">
        <w:rPr>
          <w:color w:val="000000"/>
        </w:rPr>
        <w:t xml:space="preserve">,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, </w:t>
      </w:r>
      <w:r>
        <w:rPr>
          <w:color w:val="000000"/>
        </w:rPr>
        <w:t>tim</w:t>
      </w:r>
      <w:r w:rsidR="007D41CB">
        <w:rPr>
          <w:color w:val="000000"/>
        </w:rPr>
        <w:t xml:space="preserve"> </w:t>
      </w:r>
      <w:r>
        <w:rPr>
          <w:color w:val="000000"/>
        </w:rPr>
        <w:t>aktom</w:t>
      </w:r>
      <w:r w:rsidR="007D41CB">
        <w:rPr>
          <w:color w:val="000000"/>
        </w:rPr>
        <w:t xml:space="preserve"> </w:t>
      </w:r>
      <w:r>
        <w:rPr>
          <w:color w:val="000000"/>
        </w:rPr>
        <w:t>promenjen</w:t>
      </w:r>
      <w:r w:rsidR="007D41CB">
        <w:rPr>
          <w:color w:val="000000"/>
        </w:rPr>
        <w:t xml:space="preserve"> </w:t>
      </w:r>
      <w:r>
        <w:rPr>
          <w:color w:val="000000"/>
        </w:rPr>
        <w:t>uslov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rad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radnom</w:t>
      </w:r>
      <w:r w:rsidR="007D41CB">
        <w:rPr>
          <w:color w:val="000000"/>
        </w:rPr>
        <w:t xml:space="preserve"> </w:t>
      </w:r>
      <w:r>
        <w:rPr>
          <w:color w:val="000000"/>
        </w:rPr>
        <w:t>mestu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pogledu</w:t>
      </w:r>
      <w:r w:rsidR="007D41CB">
        <w:rPr>
          <w:color w:val="000000"/>
        </w:rPr>
        <w:t xml:space="preserve"> </w:t>
      </w:r>
      <w:r>
        <w:rPr>
          <w:color w:val="000000"/>
        </w:rPr>
        <w:t>potrebnog</w:t>
      </w:r>
      <w:r w:rsidR="007D41CB">
        <w:rPr>
          <w:color w:val="000000"/>
        </w:rPr>
        <w:t xml:space="preserve"> </w:t>
      </w:r>
      <w:r>
        <w:rPr>
          <w:color w:val="000000"/>
        </w:rPr>
        <w:t>obrazovanja</w:t>
      </w:r>
      <w:r w:rsidR="007D41CB">
        <w:rPr>
          <w:color w:val="000000"/>
        </w:rPr>
        <w:t xml:space="preserve">, </w:t>
      </w:r>
      <w:r>
        <w:rPr>
          <w:color w:val="000000"/>
        </w:rPr>
        <w:t>može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rasporediti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to</w:t>
      </w:r>
      <w:r w:rsidR="007D41CB">
        <w:rPr>
          <w:color w:val="000000"/>
        </w:rPr>
        <w:t xml:space="preserve"> </w:t>
      </w:r>
      <w:r>
        <w:rPr>
          <w:color w:val="000000"/>
        </w:rPr>
        <w:t>radno</w:t>
      </w:r>
      <w:r w:rsidR="007D41CB">
        <w:rPr>
          <w:color w:val="000000"/>
        </w:rPr>
        <w:t xml:space="preserve"> </w:t>
      </w:r>
      <w:r>
        <w:rPr>
          <w:color w:val="000000"/>
        </w:rPr>
        <w:t>mesto</w:t>
      </w:r>
      <w:r w:rsidR="007D41CB">
        <w:rPr>
          <w:color w:val="000000"/>
        </w:rPr>
        <w:t xml:space="preserve"> </w:t>
      </w:r>
      <w:r>
        <w:rPr>
          <w:color w:val="000000"/>
        </w:rPr>
        <w:t>uz</w:t>
      </w:r>
      <w:r w:rsidR="007D41CB">
        <w:rPr>
          <w:color w:val="000000"/>
        </w:rPr>
        <w:t xml:space="preserve"> </w:t>
      </w:r>
      <w:r>
        <w:rPr>
          <w:color w:val="000000"/>
        </w:rPr>
        <w:t>obavezu</w:t>
      </w:r>
      <w:r w:rsidR="007D41CB">
        <w:rPr>
          <w:color w:val="000000"/>
        </w:rPr>
        <w:t xml:space="preserve">,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roku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</w:t>
      </w:r>
      <w:r>
        <w:rPr>
          <w:color w:val="000000"/>
        </w:rPr>
        <w:t>tri</w:t>
      </w:r>
      <w:r w:rsidR="007D41CB">
        <w:rPr>
          <w:color w:val="000000"/>
        </w:rPr>
        <w:t xml:space="preserve"> </w:t>
      </w:r>
      <w:r>
        <w:rPr>
          <w:color w:val="000000"/>
        </w:rPr>
        <w:t>školske</w:t>
      </w:r>
      <w:r w:rsidR="007D41CB">
        <w:rPr>
          <w:color w:val="000000"/>
        </w:rPr>
        <w:t xml:space="preserve"> </w:t>
      </w:r>
      <w:r>
        <w:rPr>
          <w:color w:val="000000"/>
        </w:rPr>
        <w:t>godine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</w:t>
      </w:r>
      <w:r>
        <w:rPr>
          <w:color w:val="000000"/>
        </w:rPr>
        <w:t>dana</w:t>
      </w:r>
      <w:r w:rsidR="007D41CB">
        <w:rPr>
          <w:color w:val="000000"/>
        </w:rPr>
        <w:t xml:space="preserve"> </w:t>
      </w:r>
      <w:r>
        <w:rPr>
          <w:color w:val="000000"/>
        </w:rPr>
        <w:t>raspoređivanja</w:t>
      </w:r>
      <w:r w:rsidR="007D41CB">
        <w:rPr>
          <w:color w:val="000000"/>
        </w:rPr>
        <w:t xml:space="preserve"> </w:t>
      </w:r>
      <w:r>
        <w:rPr>
          <w:color w:val="000000"/>
        </w:rPr>
        <w:t>ispuni</w:t>
      </w:r>
      <w:r w:rsidR="007D41CB">
        <w:rPr>
          <w:color w:val="000000"/>
        </w:rPr>
        <w:t xml:space="preserve"> </w:t>
      </w:r>
      <w:r>
        <w:rPr>
          <w:color w:val="000000"/>
        </w:rPr>
        <w:t>uslove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pogledu</w:t>
      </w:r>
      <w:r w:rsidR="007D41CB">
        <w:rPr>
          <w:color w:val="000000"/>
        </w:rPr>
        <w:t xml:space="preserve"> </w:t>
      </w:r>
      <w:r>
        <w:rPr>
          <w:color w:val="000000"/>
        </w:rPr>
        <w:t>obrazovanja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Ako</w:t>
      </w:r>
      <w:r w:rsidR="007D41CB">
        <w:rPr>
          <w:color w:val="000000"/>
        </w:rPr>
        <w:t xml:space="preserve"> </w:t>
      </w: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,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roku</w:t>
      </w:r>
      <w:r w:rsidR="007D41CB">
        <w:rPr>
          <w:color w:val="000000"/>
        </w:rPr>
        <w:t xml:space="preserve"> </w:t>
      </w:r>
      <w:r>
        <w:rPr>
          <w:color w:val="000000"/>
        </w:rPr>
        <w:t>utvrđenom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stavu</w:t>
      </w:r>
      <w:r w:rsidR="007D41CB">
        <w:rPr>
          <w:color w:val="000000"/>
        </w:rPr>
        <w:t xml:space="preserve"> 1. </w:t>
      </w:r>
      <w:r>
        <w:rPr>
          <w:color w:val="000000"/>
        </w:rPr>
        <w:t>ovog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, </w:t>
      </w:r>
      <w:r>
        <w:rPr>
          <w:color w:val="000000"/>
        </w:rPr>
        <w:t>ne</w:t>
      </w:r>
      <w:r w:rsidR="007D41CB">
        <w:rPr>
          <w:color w:val="000000"/>
        </w:rPr>
        <w:t xml:space="preserve"> </w:t>
      </w:r>
      <w:r>
        <w:rPr>
          <w:color w:val="000000"/>
        </w:rPr>
        <w:t>ispuni</w:t>
      </w:r>
      <w:r w:rsidR="007D41CB">
        <w:rPr>
          <w:color w:val="000000"/>
        </w:rPr>
        <w:t xml:space="preserve"> </w:t>
      </w:r>
      <w:r>
        <w:rPr>
          <w:color w:val="000000"/>
        </w:rPr>
        <w:t>uslove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pogledu</w:t>
      </w:r>
      <w:r w:rsidR="007D41CB">
        <w:rPr>
          <w:color w:val="000000"/>
        </w:rPr>
        <w:t xml:space="preserve"> </w:t>
      </w:r>
      <w:r>
        <w:rPr>
          <w:color w:val="000000"/>
        </w:rPr>
        <w:t>obrazovanja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sticanje</w:t>
      </w:r>
      <w:r w:rsidR="007D41CB">
        <w:rPr>
          <w:color w:val="000000"/>
        </w:rPr>
        <w:t xml:space="preserve"> </w:t>
      </w:r>
      <w:r>
        <w:rPr>
          <w:color w:val="000000"/>
        </w:rPr>
        <w:t>čina</w:t>
      </w:r>
      <w:r w:rsidR="007D41CB">
        <w:rPr>
          <w:color w:val="000000"/>
        </w:rPr>
        <w:t xml:space="preserve"> </w:t>
      </w:r>
      <w:r>
        <w:rPr>
          <w:color w:val="000000"/>
        </w:rPr>
        <w:t>radnog</w:t>
      </w:r>
      <w:r w:rsidR="007D41CB">
        <w:rPr>
          <w:color w:val="000000"/>
        </w:rPr>
        <w:t xml:space="preserve"> </w:t>
      </w:r>
      <w:r>
        <w:rPr>
          <w:color w:val="000000"/>
        </w:rPr>
        <w:t>mesta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raspoređen</w:t>
      </w:r>
      <w:r w:rsidR="007D41CB">
        <w:rPr>
          <w:color w:val="000000"/>
        </w:rPr>
        <w:t xml:space="preserve">, </w:t>
      </w:r>
      <w:r>
        <w:rPr>
          <w:color w:val="000000"/>
        </w:rPr>
        <w:t>raspoređuje</w:t>
      </w:r>
      <w:r w:rsidR="007D41CB">
        <w:rPr>
          <w:color w:val="000000"/>
        </w:rPr>
        <w:t>/</w:t>
      </w:r>
      <w:r>
        <w:rPr>
          <w:color w:val="000000"/>
        </w:rPr>
        <w:t>premešta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radno</w:t>
      </w:r>
      <w:r w:rsidR="007D41CB">
        <w:rPr>
          <w:color w:val="000000"/>
        </w:rPr>
        <w:t xml:space="preserve"> </w:t>
      </w:r>
      <w:r>
        <w:rPr>
          <w:color w:val="000000"/>
        </w:rPr>
        <w:t>mesto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ispunjava</w:t>
      </w:r>
      <w:r w:rsidR="007D41CB">
        <w:rPr>
          <w:color w:val="000000"/>
        </w:rPr>
        <w:t xml:space="preserve"> </w:t>
      </w:r>
      <w:r>
        <w:rPr>
          <w:color w:val="000000"/>
        </w:rPr>
        <w:t>uslove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pogledu</w:t>
      </w:r>
      <w:r w:rsidR="007D41CB">
        <w:rPr>
          <w:color w:val="000000"/>
        </w:rPr>
        <w:t xml:space="preserve"> </w:t>
      </w:r>
      <w:r>
        <w:rPr>
          <w:color w:val="000000"/>
        </w:rPr>
        <w:t>obrazovanja</w:t>
      </w:r>
      <w:r w:rsidR="007D41CB">
        <w:rPr>
          <w:color w:val="000000"/>
        </w:rPr>
        <w:t xml:space="preserve">, </w:t>
      </w:r>
      <w:r>
        <w:rPr>
          <w:color w:val="000000"/>
        </w:rPr>
        <w:t>odnosno</w:t>
      </w:r>
      <w:r w:rsidR="007D41CB">
        <w:rPr>
          <w:color w:val="000000"/>
        </w:rPr>
        <w:t xml:space="preserve"> </w:t>
      </w:r>
      <w:r>
        <w:rPr>
          <w:color w:val="000000"/>
        </w:rPr>
        <w:t>čina</w:t>
      </w:r>
      <w:r w:rsidR="007D41CB">
        <w:rPr>
          <w:color w:val="000000"/>
        </w:rPr>
        <w:t>/</w:t>
      </w:r>
      <w:r>
        <w:rPr>
          <w:color w:val="000000"/>
        </w:rPr>
        <w:t>zvanja</w:t>
      </w:r>
      <w:r w:rsidR="007D41CB">
        <w:rPr>
          <w:color w:val="000000"/>
        </w:rPr>
        <w:t>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21.</w:t>
      </w:r>
    </w:p>
    <w:p w:rsidR="00534C76" w:rsidRDefault="00141441">
      <w:pPr>
        <w:spacing w:after="150"/>
      </w:pPr>
      <w:r>
        <w:rPr>
          <w:color w:val="000000"/>
        </w:rPr>
        <w:lastRenderedPageBreak/>
        <w:t>Policijskim</w:t>
      </w:r>
      <w:r w:rsidR="007D41CB">
        <w:rPr>
          <w:color w:val="000000"/>
        </w:rPr>
        <w:t xml:space="preserve"> </w:t>
      </w:r>
      <w:r>
        <w:rPr>
          <w:color w:val="000000"/>
        </w:rPr>
        <w:t>službenicima</w:t>
      </w:r>
      <w:r w:rsidR="007D41CB">
        <w:rPr>
          <w:color w:val="000000"/>
        </w:rPr>
        <w:t xml:space="preserve"> </w:t>
      </w:r>
      <w:r>
        <w:rPr>
          <w:color w:val="000000"/>
        </w:rPr>
        <w:t>kojima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, </w:t>
      </w:r>
      <w:r>
        <w:rPr>
          <w:color w:val="000000"/>
        </w:rPr>
        <w:t>primenom</w:t>
      </w:r>
      <w:r w:rsidR="007D41CB">
        <w:rPr>
          <w:color w:val="000000"/>
        </w:rPr>
        <w:t xml:space="preserve"> </w:t>
      </w:r>
      <w:r>
        <w:rPr>
          <w:color w:val="000000"/>
        </w:rPr>
        <w:t>odredaba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 16. </w:t>
      </w:r>
      <w:r>
        <w:rPr>
          <w:color w:val="000000"/>
        </w:rPr>
        <w:t>ove</w:t>
      </w:r>
      <w:r w:rsidR="007D41CB">
        <w:rPr>
          <w:color w:val="000000"/>
        </w:rPr>
        <w:t xml:space="preserve"> </w:t>
      </w:r>
      <w:r>
        <w:rPr>
          <w:color w:val="000000"/>
        </w:rPr>
        <w:t>uredbe</w:t>
      </w:r>
      <w:r w:rsidR="007D41CB">
        <w:rPr>
          <w:color w:val="000000"/>
        </w:rPr>
        <w:t xml:space="preserve">, </w:t>
      </w:r>
      <w:r>
        <w:rPr>
          <w:color w:val="000000"/>
        </w:rPr>
        <w:t>određen</w:t>
      </w:r>
      <w:r w:rsidR="007D41CB">
        <w:rPr>
          <w:color w:val="000000"/>
        </w:rPr>
        <w:t xml:space="preserve"> </w:t>
      </w:r>
      <w:r>
        <w:rPr>
          <w:color w:val="000000"/>
        </w:rPr>
        <w:t>čin</w:t>
      </w:r>
      <w:r w:rsidR="007D41CB">
        <w:rPr>
          <w:color w:val="000000"/>
        </w:rPr>
        <w:t>/</w:t>
      </w:r>
      <w:r>
        <w:rPr>
          <w:color w:val="000000"/>
        </w:rPr>
        <w:t>zvanje</w:t>
      </w:r>
      <w:r w:rsidR="007D41CB">
        <w:rPr>
          <w:color w:val="000000"/>
        </w:rPr>
        <w:t xml:space="preserve"> </w:t>
      </w:r>
      <w:r>
        <w:rPr>
          <w:color w:val="000000"/>
        </w:rPr>
        <w:t>priznaće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imaju</w:t>
      </w:r>
      <w:r w:rsidR="007D41CB">
        <w:rPr>
          <w:color w:val="000000"/>
        </w:rPr>
        <w:t xml:space="preserve"> </w:t>
      </w:r>
      <w:r>
        <w:rPr>
          <w:color w:val="000000"/>
        </w:rPr>
        <w:t>položene</w:t>
      </w:r>
      <w:r w:rsidR="007D41CB">
        <w:rPr>
          <w:color w:val="000000"/>
        </w:rPr>
        <w:t xml:space="preserve"> </w:t>
      </w:r>
      <w:r>
        <w:rPr>
          <w:color w:val="000000"/>
        </w:rPr>
        <w:t>obuke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čin</w:t>
      </w:r>
      <w:r w:rsidR="007D41CB">
        <w:rPr>
          <w:color w:val="000000"/>
        </w:rPr>
        <w:t xml:space="preserve">, </w:t>
      </w:r>
      <w:r>
        <w:rPr>
          <w:color w:val="000000"/>
        </w:rPr>
        <w:t>odnosno</w:t>
      </w:r>
      <w:r w:rsidR="007D41CB">
        <w:rPr>
          <w:color w:val="000000"/>
        </w:rPr>
        <w:t xml:space="preserve"> </w:t>
      </w:r>
      <w:r>
        <w:rPr>
          <w:color w:val="000000"/>
        </w:rPr>
        <w:t>stručne</w:t>
      </w:r>
      <w:r w:rsidR="007D41CB">
        <w:rPr>
          <w:color w:val="000000"/>
        </w:rPr>
        <w:t xml:space="preserve"> </w:t>
      </w:r>
      <w:r>
        <w:rPr>
          <w:color w:val="000000"/>
        </w:rPr>
        <w:t>ispite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nivoe</w:t>
      </w:r>
      <w:r w:rsidR="007D41CB">
        <w:rPr>
          <w:color w:val="000000"/>
        </w:rPr>
        <w:t xml:space="preserve"> </w:t>
      </w:r>
      <w:r>
        <w:rPr>
          <w:color w:val="000000"/>
        </w:rPr>
        <w:t>rukovođenja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će</w:t>
      </w:r>
      <w:r w:rsidR="007D41CB">
        <w:rPr>
          <w:color w:val="000000"/>
        </w:rPr>
        <w:t xml:space="preserve"> </w:t>
      </w:r>
      <w:r>
        <w:rPr>
          <w:color w:val="000000"/>
        </w:rPr>
        <w:t>moći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prijavi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interni</w:t>
      </w:r>
      <w:r w:rsidR="007D41CB">
        <w:rPr>
          <w:color w:val="000000"/>
        </w:rPr>
        <w:t xml:space="preserve"> </w:t>
      </w:r>
      <w:r>
        <w:rPr>
          <w:color w:val="000000"/>
        </w:rPr>
        <w:t>konkurs</w:t>
      </w:r>
      <w:r w:rsidR="007D41CB">
        <w:rPr>
          <w:color w:val="000000"/>
        </w:rPr>
        <w:t xml:space="preserve"> </w:t>
      </w:r>
      <w:r>
        <w:rPr>
          <w:color w:val="000000"/>
        </w:rPr>
        <w:t>bez</w:t>
      </w:r>
      <w:r w:rsidR="007D41CB">
        <w:rPr>
          <w:color w:val="000000"/>
        </w:rPr>
        <w:t xml:space="preserve"> </w:t>
      </w:r>
      <w:r>
        <w:rPr>
          <w:color w:val="000000"/>
        </w:rPr>
        <w:t>položenog</w:t>
      </w:r>
      <w:r w:rsidR="007D41CB">
        <w:rPr>
          <w:color w:val="000000"/>
        </w:rPr>
        <w:t xml:space="preserve"> </w:t>
      </w:r>
      <w:r>
        <w:rPr>
          <w:color w:val="000000"/>
        </w:rPr>
        <w:t>stručnog</w:t>
      </w:r>
      <w:r w:rsidR="007D41CB">
        <w:rPr>
          <w:color w:val="000000"/>
        </w:rPr>
        <w:t xml:space="preserve"> </w:t>
      </w:r>
      <w:r>
        <w:rPr>
          <w:color w:val="000000"/>
        </w:rPr>
        <w:t>ispita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viši</w:t>
      </w:r>
      <w:r w:rsidR="007D41CB">
        <w:rPr>
          <w:color w:val="000000"/>
        </w:rPr>
        <w:t xml:space="preserve"> </w:t>
      </w:r>
      <w:r>
        <w:rPr>
          <w:color w:val="000000"/>
        </w:rPr>
        <w:t>nivo</w:t>
      </w:r>
      <w:r w:rsidR="007D41CB">
        <w:rPr>
          <w:color w:val="000000"/>
        </w:rPr>
        <w:t xml:space="preserve"> </w:t>
      </w:r>
      <w:r>
        <w:rPr>
          <w:color w:val="000000"/>
        </w:rPr>
        <w:t>rukovođenja</w:t>
      </w:r>
      <w:r w:rsidR="007D41CB">
        <w:rPr>
          <w:color w:val="000000"/>
        </w:rPr>
        <w:t xml:space="preserve">, </w:t>
      </w:r>
      <w:r>
        <w:rPr>
          <w:color w:val="000000"/>
        </w:rPr>
        <w:t>potrebnog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radno</w:t>
      </w:r>
      <w:r w:rsidR="007D41CB">
        <w:rPr>
          <w:color w:val="000000"/>
        </w:rPr>
        <w:t xml:space="preserve"> </w:t>
      </w:r>
      <w:r>
        <w:rPr>
          <w:color w:val="000000"/>
        </w:rPr>
        <w:t>mesto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prijavlјuje</w:t>
      </w:r>
      <w:r w:rsidR="007D41CB">
        <w:rPr>
          <w:color w:val="000000"/>
        </w:rPr>
        <w:t xml:space="preserve"> </w:t>
      </w:r>
      <w:r>
        <w:rPr>
          <w:color w:val="000000"/>
        </w:rPr>
        <w:t>do</w:t>
      </w:r>
      <w:r w:rsidR="007D41CB">
        <w:rPr>
          <w:color w:val="000000"/>
        </w:rPr>
        <w:t xml:space="preserve"> 1. </w:t>
      </w:r>
      <w:r>
        <w:rPr>
          <w:color w:val="000000"/>
        </w:rPr>
        <w:t>januara</w:t>
      </w:r>
      <w:r w:rsidR="007D41CB">
        <w:rPr>
          <w:color w:val="000000"/>
        </w:rPr>
        <w:t xml:space="preserve"> 2019. </w:t>
      </w:r>
      <w:r>
        <w:rPr>
          <w:color w:val="000000"/>
        </w:rPr>
        <w:t>godine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koji</w:t>
      </w:r>
      <w:r w:rsidR="007D41CB">
        <w:rPr>
          <w:color w:val="000000"/>
        </w:rPr>
        <w:t xml:space="preserve"> </w:t>
      </w:r>
      <w:r>
        <w:rPr>
          <w:color w:val="000000"/>
        </w:rPr>
        <w:t>bude</w:t>
      </w:r>
      <w:r w:rsidR="007D41CB">
        <w:rPr>
          <w:color w:val="000000"/>
        </w:rPr>
        <w:t xml:space="preserve"> </w:t>
      </w:r>
      <w:r>
        <w:rPr>
          <w:color w:val="000000"/>
        </w:rPr>
        <w:t>izabran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internom</w:t>
      </w:r>
      <w:r w:rsidR="007D41CB">
        <w:rPr>
          <w:color w:val="000000"/>
        </w:rPr>
        <w:t xml:space="preserve"> </w:t>
      </w:r>
      <w:r>
        <w:rPr>
          <w:color w:val="000000"/>
        </w:rPr>
        <w:t>konkursu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način</w:t>
      </w:r>
      <w:r w:rsidR="007D41CB">
        <w:rPr>
          <w:color w:val="000000"/>
        </w:rPr>
        <w:t xml:space="preserve"> </w:t>
      </w:r>
      <w:r>
        <w:rPr>
          <w:color w:val="000000"/>
        </w:rPr>
        <w:t>propisan</w:t>
      </w:r>
      <w:r w:rsidR="007D41CB">
        <w:rPr>
          <w:color w:val="000000"/>
        </w:rPr>
        <w:t xml:space="preserve"> </w:t>
      </w:r>
      <w:r>
        <w:rPr>
          <w:color w:val="000000"/>
        </w:rPr>
        <w:t>stavom</w:t>
      </w:r>
      <w:r w:rsidR="007D41CB">
        <w:rPr>
          <w:color w:val="000000"/>
        </w:rPr>
        <w:t xml:space="preserve"> 2. </w:t>
      </w:r>
      <w:r>
        <w:rPr>
          <w:color w:val="000000"/>
        </w:rPr>
        <w:t>ovog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,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obavezi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stručni</w:t>
      </w:r>
      <w:r w:rsidR="007D41CB">
        <w:rPr>
          <w:color w:val="000000"/>
        </w:rPr>
        <w:t xml:space="preserve"> </w:t>
      </w:r>
      <w:r>
        <w:rPr>
          <w:color w:val="000000"/>
        </w:rPr>
        <w:t>ispit</w:t>
      </w:r>
      <w:r w:rsidR="007D41CB">
        <w:rPr>
          <w:color w:val="000000"/>
        </w:rPr>
        <w:t xml:space="preserve"> </w:t>
      </w:r>
      <w:r>
        <w:rPr>
          <w:color w:val="000000"/>
        </w:rPr>
        <w:t>položi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roku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</w:t>
      </w:r>
      <w:r>
        <w:rPr>
          <w:color w:val="000000"/>
        </w:rPr>
        <w:t>tri</w:t>
      </w:r>
      <w:r w:rsidR="007D41CB">
        <w:rPr>
          <w:color w:val="000000"/>
        </w:rPr>
        <w:t xml:space="preserve"> </w:t>
      </w:r>
      <w:r>
        <w:rPr>
          <w:color w:val="000000"/>
        </w:rPr>
        <w:t>meseca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</w:t>
      </w:r>
      <w:r>
        <w:rPr>
          <w:color w:val="000000"/>
        </w:rPr>
        <w:t>dana</w:t>
      </w:r>
      <w:r w:rsidR="007D41CB">
        <w:rPr>
          <w:color w:val="000000"/>
        </w:rPr>
        <w:t xml:space="preserve"> </w:t>
      </w:r>
      <w:r>
        <w:rPr>
          <w:color w:val="000000"/>
        </w:rPr>
        <w:t>raspoređivanja</w:t>
      </w:r>
      <w:r w:rsidR="007D41CB">
        <w:rPr>
          <w:color w:val="000000"/>
        </w:rPr>
        <w:t>/</w:t>
      </w:r>
      <w:r>
        <w:rPr>
          <w:color w:val="000000"/>
        </w:rPr>
        <w:t>premeštaja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Ako</w:t>
      </w:r>
      <w:r w:rsidR="007D41CB">
        <w:rPr>
          <w:color w:val="000000"/>
        </w:rPr>
        <w:t xml:space="preserve"> </w:t>
      </w: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ne</w:t>
      </w:r>
      <w:r w:rsidR="007D41CB">
        <w:rPr>
          <w:color w:val="000000"/>
        </w:rPr>
        <w:t xml:space="preserve"> </w:t>
      </w:r>
      <w:r>
        <w:rPr>
          <w:color w:val="000000"/>
        </w:rPr>
        <w:t>položi</w:t>
      </w:r>
      <w:r w:rsidR="007D41CB">
        <w:rPr>
          <w:color w:val="000000"/>
        </w:rPr>
        <w:t xml:space="preserve"> </w:t>
      </w:r>
      <w:r>
        <w:rPr>
          <w:color w:val="000000"/>
        </w:rPr>
        <w:t>stručni</w:t>
      </w:r>
      <w:r w:rsidR="007D41CB">
        <w:rPr>
          <w:color w:val="000000"/>
        </w:rPr>
        <w:t xml:space="preserve"> </w:t>
      </w:r>
      <w:r>
        <w:rPr>
          <w:color w:val="000000"/>
        </w:rPr>
        <w:t>ispit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roku</w:t>
      </w:r>
      <w:r w:rsidR="007D41CB">
        <w:rPr>
          <w:color w:val="000000"/>
        </w:rPr>
        <w:t xml:space="preserve">, </w:t>
      </w:r>
      <w:r>
        <w:rPr>
          <w:color w:val="000000"/>
        </w:rPr>
        <w:t>koji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propisan</w:t>
      </w:r>
      <w:r w:rsidR="007D41CB">
        <w:rPr>
          <w:color w:val="000000"/>
        </w:rPr>
        <w:t xml:space="preserve"> </w:t>
      </w:r>
      <w:r>
        <w:rPr>
          <w:color w:val="000000"/>
        </w:rPr>
        <w:t>stavom</w:t>
      </w:r>
      <w:r w:rsidR="007D41CB">
        <w:rPr>
          <w:color w:val="000000"/>
        </w:rPr>
        <w:t xml:space="preserve"> 3. </w:t>
      </w:r>
      <w:r>
        <w:rPr>
          <w:color w:val="000000"/>
        </w:rPr>
        <w:t>ovog</w:t>
      </w:r>
      <w:r w:rsidR="007D41CB">
        <w:rPr>
          <w:color w:val="000000"/>
        </w:rPr>
        <w:t xml:space="preserve"> </w:t>
      </w:r>
      <w:r>
        <w:rPr>
          <w:color w:val="000000"/>
        </w:rPr>
        <w:t>člana</w:t>
      </w:r>
      <w:r w:rsidR="007D41CB">
        <w:rPr>
          <w:color w:val="000000"/>
        </w:rPr>
        <w:t xml:space="preserve">, </w:t>
      </w:r>
      <w:r>
        <w:rPr>
          <w:color w:val="000000"/>
        </w:rPr>
        <w:t>biće</w:t>
      </w:r>
      <w:r w:rsidR="007D41CB">
        <w:rPr>
          <w:color w:val="000000"/>
        </w:rPr>
        <w:t xml:space="preserve"> </w:t>
      </w:r>
      <w:r>
        <w:rPr>
          <w:color w:val="000000"/>
        </w:rPr>
        <w:t>raspoređen</w:t>
      </w:r>
      <w:r w:rsidR="007D41CB">
        <w:rPr>
          <w:color w:val="000000"/>
        </w:rPr>
        <w:t>/</w:t>
      </w:r>
      <w:r>
        <w:rPr>
          <w:color w:val="000000"/>
        </w:rPr>
        <w:t>premešten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radno</w:t>
      </w:r>
      <w:r w:rsidR="007D41CB">
        <w:rPr>
          <w:color w:val="000000"/>
        </w:rPr>
        <w:t xml:space="preserve"> </w:t>
      </w:r>
      <w:r>
        <w:rPr>
          <w:color w:val="000000"/>
        </w:rPr>
        <w:t>mesto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ispunjava</w:t>
      </w:r>
      <w:r w:rsidR="007D41CB">
        <w:rPr>
          <w:color w:val="000000"/>
        </w:rPr>
        <w:t xml:space="preserve"> </w:t>
      </w:r>
      <w:r>
        <w:rPr>
          <w:color w:val="000000"/>
        </w:rPr>
        <w:t>uslove</w:t>
      </w:r>
      <w:r w:rsidR="007D41CB">
        <w:rPr>
          <w:color w:val="000000"/>
        </w:rPr>
        <w:t>.</w:t>
      </w:r>
    </w:p>
    <w:p w:rsidR="00534C76" w:rsidRDefault="00141441">
      <w:pPr>
        <w:spacing w:after="150"/>
      </w:pPr>
      <w:r>
        <w:rPr>
          <w:color w:val="000000"/>
        </w:rPr>
        <w:t>Nakon</w:t>
      </w:r>
      <w:r w:rsidR="007D41CB">
        <w:rPr>
          <w:color w:val="000000"/>
        </w:rPr>
        <w:t xml:space="preserve"> 1. </w:t>
      </w:r>
      <w:r>
        <w:rPr>
          <w:color w:val="000000"/>
        </w:rPr>
        <w:t>januara</w:t>
      </w:r>
      <w:r w:rsidR="007D41CB">
        <w:rPr>
          <w:color w:val="000000"/>
        </w:rPr>
        <w:t xml:space="preserve"> 2019. </w:t>
      </w:r>
      <w:r>
        <w:rPr>
          <w:color w:val="000000"/>
        </w:rPr>
        <w:t>godine</w:t>
      </w:r>
      <w:r w:rsidR="007D41CB">
        <w:rPr>
          <w:color w:val="000000"/>
        </w:rPr>
        <w:t xml:space="preserve">, </w:t>
      </w: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službenik</w:t>
      </w:r>
      <w:r w:rsidR="007D41CB">
        <w:rPr>
          <w:color w:val="000000"/>
        </w:rPr>
        <w:t xml:space="preserve"> </w:t>
      </w:r>
      <w:r>
        <w:rPr>
          <w:color w:val="000000"/>
        </w:rPr>
        <w:t>je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obavezi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prilikom</w:t>
      </w:r>
      <w:r w:rsidR="007D41CB">
        <w:rPr>
          <w:color w:val="000000"/>
        </w:rPr>
        <w:t xml:space="preserve"> </w:t>
      </w:r>
      <w:r>
        <w:rPr>
          <w:color w:val="000000"/>
        </w:rPr>
        <w:t>prijavlјivanja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interni</w:t>
      </w:r>
      <w:r w:rsidR="007D41CB">
        <w:rPr>
          <w:color w:val="000000"/>
        </w:rPr>
        <w:t xml:space="preserve"> </w:t>
      </w:r>
      <w:r>
        <w:rPr>
          <w:color w:val="000000"/>
        </w:rPr>
        <w:t>konkurs</w:t>
      </w:r>
      <w:r w:rsidR="007D41CB">
        <w:rPr>
          <w:color w:val="000000"/>
        </w:rPr>
        <w:t xml:space="preserve"> </w:t>
      </w:r>
      <w:r>
        <w:rPr>
          <w:color w:val="000000"/>
        </w:rPr>
        <w:t>ispuni</w:t>
      </w:r>
      <w:r w:rsidR="007D41CB">
        <w:rPr>
          <w:color w:val="000000"/>
        </w:rPr>
        <w:t xml:space="preserve"> </w:t>
      </w:r>
      <w:r>
        <w:rPr>
          <w:color w:val="000000"/>
        </w:rPr>
        <w:t>sve</w:t>
      </w:r>
      <w:r w:rsidR="007D41CB">
        <w:rPr>
          <w:color w:val="000000"/>
        </w:rPr>
        <w:t xml:space="preserve"> </w:t>
      </w:r>
      <w:r>
        <w:rPr>
          <w:color w:val="000000"/>
        </w:rPr>
        <w:t>uslove</w:t>
      </w:r>
      <w:r w:rsidR="007D41CB">
        <w:rPr>
          <w:color w:val="000000"/>
        </w:rPr>
        <w:t xml:space="preserve"> </w:t>
      </w:r>
      <w:r>
        <w:rPr>
          <w:color w:val="000000"/>
        </w:rPr>
        <w:t>potrebne</w:t>
      </w:r>
      <w:r w:rsidR="007D41CB">
        <w:rPr>
          <w:color w:val="000000"/>
        </w:rPr>
        <w:t xml:space="preserve"> </w:t>
      </w:r>
      <w:r>
        <w:rPr>
          <w:color w:val="000000"/>
        </w:rPr>
        <w:t>za</w:t>
      </w:r>
      <w:r w:rsidR="007D41CB">
        <w:rPr>
          <w:color w:val="000000"/>
        </w:rPr>
        <w:t xml:space="preserve"> </w:t>
      </w:r>
      <w:r>
        <w:rPr>
          <w:color w:val="000000"/>
        </w:rPr>
        <w:t>rad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radnom</w:t>
      </w:r>
      <w:r w:rsidR="007D41CB">
        <w:rPr>
          <w:color w:val="000000"/>
        </w:rPr>
        <w:t xml:space="preserve"> </w:t>
      </w:r>
      <w:r>
        <w:rPr>
          <w:color w:val="000000"/>
        </w:rPr>
        <w:t>mestu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koje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prijavlјuje</w:t>
      </w:r>
      <w:r w:rsidR="007D41CB">
        <w:rPr>
          <w:color w:val="000000"/>
        </w:rPr>
        <w:t>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22.</w:t>
      </w:r>
    </w:p>
    <w:p w:rsidR="00534C76" w:rsidRDefault="00141441">
      <w:pPr>
        <w:spacing w:after="150"/>
      </w:pPr>
      <w:r>
        <w:rPr>
          <w:color w:val="000000"/>
        </w:rPr>
        <w:t>Policijski</w:t>
      </w:r>
      <w:r w:rsidR="007D41CB">
        <w:rPr>
          <w:color w:val="000000"/>
        </w:rPr>
        <w:t xml:space="preserve"> </w:t>
      </w:r>
      <w:r>
        <w:rPr>
          <w:color w:val="000000"/>
        </w:rPr>
        <w:t>službenici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statusu</w:t>
      </w:r>
      <w:r w:rsidR="007D41CB">
        <w:rPr>
          <w:color w:val="000000"/>
        </w:rPr>
        <w:t xml:space="preserve"> </w:t>
      </w:r>
      <w:r>
        <w:rPr>
          <w:color w:val="000000"/>
        </w:rPr>
        <w:t>ovlašćenih</w:t>
      </w:r>
      <w:r w:rsidR="007D41CB">
        <w:rPr>
          <w:color w:val="000000"/>
        </w:rPr>
        <w:t xml:space="preserve"> </w:t>
      </w:r>
      <w:r>
        <w:rPr>
          <w:color w:val="000000"/>
        </w:rPr>
        <w:t>službenih</w:t>
      </w:r>
      <w:r w:rsidR="007D41CB">
        <w:rPr>
          <w:color w:val="000000"/>
        </w:rPr>
        <w:t xml:space="preserve"> </w:t>
      </w:r>
      <w:r>
        <w:rPr>
          <w:color w:val="000000"/>
        </w:rPr>
        <w:t>lica</w:t>
      </w:r>
      <w:r w:rsidR="007D41CB">
        <w:rPr>
          <w:color w:val="000000"/>
        </w:rPr>
        <w:t xml:space="preserve"> – </w:t>
      </w:r>
      <w:r>
        <w:rPr>
          <w:color w:val="000000"/>
        </w:rPr>
        <w:t>OSL</w:t>
      </w:r>
      <w:r w:rsidR="007D41CB">
        <w:rPr>
          <w:color w:val="000000"/>
        </w:rPr>
        <w:t xml:space="preserve">, </w:t>
      </w:r>
      <w:r>
        <w:rPr>
          <w:color w:val="000000"/>
        </w:rPr>
        <w:t>kojima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odredi</w:t>
      </w:r>
      <w:r w:rsidR="007D41CB">
        <w:rPr>
          <w:color w:val="000000"/>
        </w:rPr>
        <w:t xml:space="preserve"> </w:t>
      </w:r>
      <w:r>
        <w:rPr>
          <w:color w:val="000000"/>
        </w:rPr>
        <w:t>čin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skladu</w:t>
      </w:r>
      <w:r w:rsidR="007D41CB">
        <w:rPr>
          <w:color w:val="000000"/>
        </w:rPr>
        <w:t xml:space="preserve"> </w:t>
      </w:r>
      <w:r>
        <w:rPr>
          <w:color w:val="000000"/>
        </w:rPr>
        <w:t>sa</w:t>
      </w:r>
      <w:r w:rsidR="007D41CB">
        <w:rPr>
          <w:color w:val="000000"/>
        </w:rPr>
        <w:t xml:space="preserve"> </w:t>
      </w:r>
      <w:r>
        <w:rPr>
          <w:color w:val="000000"/>
        </w:rPr>
        <w:t>pravilima</w:t>
      </w:r>
      <w:r w:rsidR="007D41CB">
        <w:rPr>
          <w:color w:val="000000"/>
        </w:rPr>
        <w:t xml:space="preserve"> </w:t>
      </w:r>
      <w:r>
        <w:rPr>
          <w:color w:val="000000"/>
        </w:rPr>
        <w:t>ove</w:t>
      </w:r>
      <w:r w:rsidR="007D41CB">
        <w:rPr>
          <w:color w:val="000000"/>
        </w:rPr>
        <w:t xml:space="preserve"> </w:t>
      </w:r>
      <w:r>
        <w:rPr>
          <w:color w:val="000000"/>
        </w:rPr>
        <w:t>uredbe</w:t>
      </w:r>
      <w:r w:rsidR="007D41CB">
        <w:rPr>
          <w:color w:val="000000"/>
        </w:rPr>
        <w:t xml:space="preserve">, </w:t>
      </w:r>
      <w:r>
        <w:rPr>
          <w:color w:val="000000"/>
        </w:rPr>
        <w:t>smatraće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imaju</w:t>
      </w:r>
      <w:r w:rsidR="007D41CB">
        <w:rPr>
          <w:color w:val="000000"/>
        </w:rPr>
        <w:t xml:space="preserve"> </w:t>
      </w:r>
      <w:r>
        <w:rPr>
          <w:color w:val="000000"/>
        </w:rPr>
        <w:t>završenu</w:t>
      </w:r>
      <w:r w:rsidR="007D41CB">
        <w:rPr>
          <w:color w:val="000000"/>
        </w:rPr>
        <w:t xml:space="preserve"> </w:t>
      </w:r>
      <w:r>
        <w:rPr>
          <w:color w:val="000000"/>
        </w:rPr>
        <w:t>policijsku</w:t>
      </w:r>
      <w:r w:rsidR="007D41CB">
        <w:rPr>
          <w:color w:val="000000"/>
        </w:rPr>
        <w:t xml:space="preserve"> </w:t>
      </w:r>
      <w:r>
        <w:rPr>
          <w:color w:val="000000"/>
        </w:rPr>
        <w:t>obuku</w:t>
      </w:r>
      <w:r w:rsidR="007D41CB">
        <w:rPr>
          <w:color w:val="000000"/>
        </w:rPr>
        <w:t xml:space="preserve"> </w:t>
      </w:r>
      <w:r>
        <w:rPr>
          <w:color w:val="000000"/>
        </w:rPr>
        <w:t>osnovnog</w:t>
      </w:r>
      <w:r w:rsidR="007D41CB">
        <w:rPr>
          <w:color w:val="000000"/>
        </w:rPr>
        <w:t xml:space="preserve"> </w:t>
      </w:r>
      <w:r>
        <w:rPr>
          <w:color w:val="000000"/>
        </w:rPr>
        <w:t>nivoa</w:t>
      </w:r>
      <w:r w:rsidR="007D41CB">
        <w:rPr>
          <w:color w:val="000000"/>
        </w:rPr>
        <w:t>.</w:t>
      </w:r>
    </w:p>
    <w:p w:rsidR="00534C76" w:rsidRDefault="00141441">
      <w:pPr>
        <w:spacing w:after="120"/>
        <w:jc w:val="center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22</w:t>
      </w:r>
      <w:r>
        <w:rPr>
          <w:b/>
          <w:color w:val="000000"/>
        </w:rPr>
        <w:t>a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Član</w:t>
      </w:r>
      <w:r w:rsidR="007D41CB">
        <w:rPr>
          <w:b/>
          <w:color w:val="000000"/>
        </w:rPr>
        <w:t xml:space="preserve"> 16.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članovi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vezi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primenom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odredaba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16. </w:t>
      </w:r>
      <w:r>
        <w:rPr>
          <w:b/>
          <w:color w:val="000000"/>
        </w:rPr>
        <w:t>mogu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primeniti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samo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pravilima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karijernom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razvoju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 („</w:t>
      </w:r>
      <w:r>
        <w:rPr>
          <w:b/>
          <w:color w:val="000000"/>
        </w:rPr>
        <w:t>Službeni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glasnik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RS</w:t>
      </w:r>
      <w:r w:rsidR="007D41CB">
        <w:rPr>
          <w:b/>
          <w:color w:val="000000"/>
        </w:rPr>
        <w:t xml:space="preserve">”, </w:t>
      </w:r>
      <w:r>
        <w:rPr>
          <w:b/>
          <w:color w:val="000000"/>
        </w:rPr>
        <w:t>br</w:t>
      </w:r>
      <w:r w:rsidR="007D41CB">
        <w:rPr>
          <w:b/>
          <w:color w:val="000000"/>
        </w:rPr>
        <w:t xml:space="preserve">. 42/18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91/18).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primenom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17.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može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premešten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raspoređen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okviru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izvršilačkih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rukovodećih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istog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primenom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18.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određen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premeštajem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raspoređivanjem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isto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drugo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nastavlјa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utvrđenom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činu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zvanju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Policijski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primenom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18.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2.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priznat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najniži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smatraće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prilikom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premeštaja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raspoređivanja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drugo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položen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taj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Policijskom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ispunio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obavezu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7D41CB">
        <w:rPr>
          <w:b/>
          <w:color w:val="000000"/>
        </w:rPr>
        <w:t xml:space="preserve"> 20.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odrediće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propisan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radno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mesto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premešta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raspoređuje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pravilima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karijernog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razvoja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izuzev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policijskih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raspoređenih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7D41CB">
        <w:rPr>
          <w:b/>
          <w:color w:val="000000"/>
        </w:rPr>
        <w:t xml:space="preserve"> 17.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</w:t>
      </w:r>
      <w:r w:rsidR="007D41CB">
        <w:rPr>
          <w:b/>
          <w:color w:val="000000"/>
        </w:rPr>
        <w:lastRenderedPageBreak/>
        <w:t xml:space="preserve">1.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7D41CB">
        <w:rPr>
          <w:b/>
          <w:color w:val="000000"/>
        </w:rPr>
        <w:t xml:space="preserve"> 18. 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kojima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čin</w:t>
      </w:r>
      <w:r w:rsidR="007D41CB">
        <w:rPr>
          <w:b/>
          <w:color w:val="000000"/>
        </w:rPr>
        <w:t>/</w:t>
      </w:r>
      <w:r>
        <w:rPr>
          <w:b/>
          <w:color w:val="000000"/>
        </w:rPr>
        <w:t>zvanje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odrediti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navedenim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odredbama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141441">
      <w:pPr>
        <w:spacing w:after="150"/>
      </w:pPr>
      <w:r>
        <w:rPr>
          <w:b/>
          <w:color w:val="000000"/>
        </w:rPr>
        <w:t>Policijskom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službeniku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članom</w:t>
      </w:r>
      <w:r w:rsidR="007D41CB">
        <w:rPr>
          <w:b/>
          <w:color w:val="000000"/>
        </w:rPr>
        <w:t xml:space="preserve"> 21.</w:t>
      </w:r>
      <w:r>
        <w:rPr>
          <w:b/>
          <w:color w:val="000000"/>
        </w:rPr>
        <w:t>stav</w:t>
      </w:r>
      <w:r w:rsidR="007D41CB">
        <w:rPr>
          <w:b/>
          <w:color w:val="000000"/>
        </w:rPr>
        <w:t xml:space="preserve"> 1. </w:t>
      </w:r>
      <w:r>
        <w:rPr>
          <w:b/>
          <w:color w:val="000000"/>
        </w:rPr>
        <w:t>ove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uredbe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priznat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pravilima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karijernog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razvoja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uspešno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završio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odgovarajući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 xml:space="preserve">, </w:t>
      </w:r>
      <w:r>
        <w:rPr>
          <w:b/>
          <w:color w:val="000000"/>
        </w:rPr>
        <w:t>smatraće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ima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položen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stručni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ispit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niži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nivo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rukovođenja</w:t>
      </w:r>
      <w:r w:rsidR="007D41CB">
        <w:rPr>
          <w:b/>
          <w:color w:val="000000"/>
        </w:rPr>
        <w:t>.</w:t>
      </w:r>
      <w:r w:rsidR="007D41CB"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</w:t>
      </w:r>
      <w:r w:rsidR="00141441">
        <w:rPr>
          <w:color w:val="000000"/>
        </w:rPr>
        <w:t>Službeni</w:t>
      </w:r>
      <w:r>
        <w:rPr>
          <w:color w:val="000000"/>
        </w:rPr>
        <w:t xml:space="preserve"> </w:t>
      </w:r>
      <w:r w:rsidR="00141441">
        <w:rPr>
          <w:color w:val="000000"/>
        </w:rPr>
        <w:t>glasnik</w:t>
      </w:r>
      <w:r>
        <w:rPr>
          <w:color w:val="000000"/>
        </w:rPr>
        <w:t xml:space="preserve"> </w:t>
      </w:r>
      <w:r w:rsidR="00141441">
        <w:rPr>
          <w:color w:val="000000"/>
        </w:rPr>
        <w:t>RS</w:t>
      </w:r>
      <w:r>
        <w:rPr>
          <w:color w:val="000000"/>
        </w:rPr>
        <w:t xml:space="preserve">, </w:t>
      </w:r>
      <w:r w:rsidR="00141441">
        <w:rPr>
          <w:color w:val="000000"/>
        </w:rPr>
        <w:t>broj</w:t>
      </w:r>
      <w:r>
        <w:rPr>
          <w:color w:val="000000"/>
        </w:rPr>
        <w:t xml:space="preserve"> 69/2019</w:t>
      </w:r>
    </w:p>
    <w:p w:rsidR="00534C76" w:rsidRDefault="007D41CB">
      <w:pPr>
        <w:spacing w:after="150"/>
      </w:pPr>
      <w:r>
        <w:rPr>
          <w:color w:val="000000"/>
        </w:rPr>
        <w:t> 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23.</w:t>
      </w:r>
    </w:p>
    <w:p w:rsidR="00534C76" w:rsidRDefault="00141441">
      <w:pPr>
        <w:spacing w:after="150"/>
      </w:pPr>
      <w:r>
        <w:rPr>
          <w:color w:val="000000"/>
        </w:rPr>
        <w:t>Danom</w:t>
      </w:r>
      <w:r w:rsidR="007D41CB">
        <w:rPr>
          <w:color w:val="000000"/>
        </w:rPr>
        <w:t xml:space="preserve"> </w:t>
      </w:r>
      <w:r>
        <w:rPr>
          <w:color w:val="000000"/>
        </w:rPr>
        <w:t>početka</w:t>
      </w:r>
      <w:r w:rsidR="007D41CB">
        <w:rPr>
          <w:color w:val="000000"/>
        </w:rPr>
        <w:t xml:space="preserve"> </w:t>
      </w:r>
      <w:r>
        <w:rPr>
          <w:color w:val="000000"/>
        </w:rPr>
        <w:t>primene</w:t>
      </w:r>
      <w:r w:rsidR="007D41CB">
        <w:rPr>
          <w:color w:val="000000"/>
        </w:rPr>
        <w:t xml:space="preserve"> </w:t>
      </w:r>
      <w:r>
        <w:rPr>
          <w:color w:val="000000"/>
        </w:rPr>
        <w:t>ove</w:t>
      </w:r>
      <w:r w:rsidR="007D41CB">
        <w:rPr>
          <w:color w:val="000000"/>
        </w:rPr>
        <w:t xml:space="preserve"> </w:t>
      </w:r>
      <w:r>
        <w:rPr>
          <w:color w:val="000000"/>
        </w:rPr>
        <w:t>uredbe</w:t>
      </w:r>
      <w:r w:rsidR="007D41CB">
        <w:rPr>
          <w:color w:val="000000"/>
        </w:rPr>
        <w:t xml:space="preserve"> </w:t>
      </w:r>
      <w:r>
        <w:rPr>
          <w:color w:val="000000"/>
        </w:rPr>
        <w:t>prestaje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važi</w:t>
      </w:r>
      <w:r w:rsidR="007D41CB">
        <w:rPr>
          <w:color w:val="000000"/>
        </w:rPr>
        <w:t xml:space="preserve"> </w:t>
      </w:r>
      <w:r>
        <w:rPr>
          <w:color w:val="000000"/>
        </w:rPr>
        <w:t>Uredba</w:t>
      </w:r>
      <w:r w:rsidR="007D41CB">
        <w:rPr>
          <w:color w:val="000000"/>
        </w:rPr>
        <w:t xml:space="preserve"> </w:t>
      </w:r>
      <w:r>
        <w:rPr>
          <w:color w:val="000000"/>
        </w:rPr>
        <w:t>o</w:t>
      </w:r>
      <w:r w:rsidR="007D41CB">
        <w:rPr>
          <w:color w:val="000000"/>
        </w:rPr>
        <w:t xml:space="preserve"> </w:t>
      </w:r>
      <w:r>
        <w:rPr>
          <w:color w:val="000000"/>
        </w:rPr>
        <w:t>karijernom</w:t>
      </w:r>
      <w:r w:rsidR="007D41CB">
        <w:rPr>
          <w:color w:val="000000"/>
        </w:rPr>
        <w:t xml:space="preserve"> </w:t>
      </w:r>
      <w:r>
        <w:rPr>
          <w:color w:val="000000"/>
        </w:rPr>
        <w:t>razvoju</w:t>
      </w:r>
      <w:r w:rsidR="007D41CB">
        <w:rPr>
          <w:color w:val="000000"/>
        </w:rPr>
        <w:t xml:space="preserve"> </w:t>
      </w:r>
      <w:r>
        <w:rPr>
          <w:color w:val="000000"/>
        </w:rPr>
        <w:t>policijskih</w:t>
      </w:r>
      <w:r w:rsidR="007D41CB">
        <w:rPr>
          <w:color w:val="000000"/>
        </w:rPr>
        <w:t xml:space="preserve"> </w:t>
      </w:r>
      <w:r>
        <w:rPr>
          <w:color w:val="000000"/>
        </w:rPr>
        <w:t>službenika</w:t>
      </w:r>
      <w:r w:rsidR="007D41CB">
        <w:rPr>
          <w:color w:val="000000"/>
        </w:rPr>
        <w:t xml:space="preserve"> („</w:t>
      </w:r>
      <w:r>
        <w:rPr>
          <w:color w:val="000000"/>
        </w:rPr>
        <w:t>Službeni</w:t>
      </w:r>
      <w:r w:rsidR="007D41CB">
        <w:rPr>
          <w:color w:val="000000"/>
        </w:rPr>
        <w:t xml:space="preserve"> </w:t>
      </w:r>
      <w:r>
        <w:rPr>
          <w:color w:val="000000"/>
        </w:rPr>
        <w:t>glasnik</w:t>
      </w:r>
      <w:r w:rsidR="007D41CB">
        <w:rPr>
          <w:color w:val="000000"/>
        </w:rPr>
        <w:t xml:space="preserve"> </w:t>
      </w:r>
      <w:r>
        <w:rPr>
          <w:color w:val="000000"/>
        </w:rPr>
        <w:t>RS</w:t>
      </w:r>
      <w:r w:rsidR="007D41CB">
        <w:rPr>
          <w:color w:val="000000"/>
        </w:rPr>
        <w:t xml:space="preserve">”, </w:t>
      </w:r>
      <w:r>
        <w:rPr>
          <w:color w:val="000000"/>
        </w:rPr>
        <w:t>broj</w:t>
      </w:r>
      <w:r w:rsidR="007D41CB">
        <w:rPr>
          <w:color w:val="000000"/>
        </w:rPr>
        <w:t xml:space="preserve"> 11/17).</w:t>
      </w:r>
    </w:p>
    <w:p w:rsidR="00534C76" w:rsidRDefault="00141441">
      <w:pPr>
        <w:spacing w:after="120"/>
        <w:jc w:val="center"/>
      </w:pPr>
      <w:r>
        <w:rPr>
          <w:color w:val="000000"/>
        </w:rPr>
        <w:t>Član</w:t>
      </w:r>
      <w:r w:rsidR="007D41CB">
        <w:rPr>
          <w:color w:val="000000"/>
        </w:rPr>
        <w:t xml:space="preserve"> 24.</w:t>
      </w:r>
    </w:p>
    <w:p w:rsidR="00534C76" w:rsidRDefault="00141441">
      <w:pPr>
        <w:spacing w:after="150"/>
      </w:pPr>
      <w:r>
        <w:rPr>
          <w:color w:val="000000"/>
        </w:rPr>
        <w:t>Ova</w:t>
      </w:r>
      <w:r w:rsidR="007D41CB">
        <w:rPr>
          <w:color w:val="000000"/>
        </w:rPr>
        <w:t xml:space="preserve"> </w:t>
      </w:r>
      <w:r>
        <w:rPr>
          <w:color w:val="000000"/>
        </w:rPr>
        <w:t>uredba</w:t>
      </w:r>
      <w:r w:rsidR="007D41CB">
        <w:rPr>
          <w:color w:val="000000"/>
        </w:rPr>
        <w:t xml:space="preserve"> </w:t>
      </w:r>
      <w:r>
        <w:rPr>
          <w:color w:val="000000"/>
        </w:rPr>
        <w:t>stupa</w:t>
      </w:r>
      <w:r w:rsidR="007D41CB">
        <w:rPr>
          <w:color w:val="000000"/>
        </w:rPr>
        <w:t xml:space="preserve"> </w:t>
      </w:r>
      <w:r>
        <w:rPr>
          <w:color w:val="000000"/>
        </w:rPr>
        <w:t>na</w:t>
      </w:r>
      <w:r w:rsidR="007D41CB">
        <w:rPr>
          <w:color w:val="000000"/>
        </w:rPr>
        <w:t xml:space="preserve"> </w:t>
      </w:r>
      <w:r>
        <w:rPr>
          <w:color w:val="000000"/>
        </w:rPr>
        <w:t>snagu</w:t>
      </w:r>
      <w:r w:rsidR="007D41CB">
        <w:rPr>
          <w:color w:val="000000"/>
        </w:rPr>
        <w:t xml:space="preserve"> </w:t>
      </w:r>
      <w:r>
        <w:rPr>
          <w:color w:val="000000"/>
        </w:rPr>
        <w:t>osmog</w:t>
      </w:r>
      <w:r w:rsidR="007D41CB">
        <w:rPr>
          <w:color w:val="000000"/>
        </w:rPr>
        <w:t xml:space="preserve"> </w:t>
      </w:r>
      <w:r>
        <w:rPr>
          <w:color w:val="000000"/>
        </w:rPr>
        <w:t>dana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</w:t>
      </w:r>
      <w:r>
        <w:rPr>
          <w:color w:val="000000"/>
        </w:rPr>
        <w:t>dana</w:t>
      </w:r>
      <w:r w:rsidR="007D41CB">
        <w:rPr>
          <w:color w:val="000000"/>
        </w:rPr>
        <w:t xml:space="preserve"> </w:t>
      </w:r>
      <w:r>
        <w:rPr>
          <w:color w:val="000000"/>
        </w:rPr>
        <w:t>objavlјivanja</w:t>
      </w:r>
      <w:r w:rsidR="007D41CB">
        <w:rPr>
          <w:color w:val="000000"/>
        </w:rPr>
        <w:t xml:space="preserve"> </w:t>
      </w:r>
      <w:r>
        <w:rPr>
          <w:color w:val="000000"/>
        </w:rPr>
        <w:t>u</w:t>
      </w:r>
      <w:r w:rsidR="007D41CB">
        <w:rPr>
          <w:color w:val="000000"/>
        </w:rPr>
        <w:t xml:space="preserve"> „</w:t>
      </w:r>
      <w:r>
        <w:rPr>
          <w:color w:val="000000"/>
        </w:rPr>
        <w:t>Službenom</w:t>
      </w:r>
      <w:r w:rsidR="007D41CB">
        <w:rPr>
          <w:color w:val="000000"/>
        </w:rPr>
        <w:t xml:space="preserve"> </w:t>
      </w:r>
      <w:r>
        <w:rPr>
          <w:color w:val="000000"/>
        </w:rPr>
        <w:t>glasniku</w:t>
      </w:r>
      <w:r w:rsidR="007D41CB">
        <w:rPr>
          <w:color w:val="000000"/>
        </w:rPr>
        <w:t xml:space="preserve"> </w:t>
      </w:r>
      <w:r>
        <w:rPr>
          <w:color w:val="000000"/>
        </w:rPr>
        <w:t>Republike</w:t>
      </w:r>
      <w:r w:rsidR="007D41CB">
        <w:rPr>
          <w:color w:val="000000"/>
        </w:rPr>
        <w:t xml:space="preserve"> </w:t>
      </w:r>
      <w:r>
        <w:rPr>
          <w:color w:val="000000"/>
        </w:rPr>
        <w:t>Srbije</w:t>
      </w:r>
      <w:r w:rsidR="007D41CB">
        <w:rPr>
          <w:color w:val="000000"/>
        </w:rPr>
        <w:t xml:space="preserve">”, </w:t>
      </w:r>
      <w:r>
        <w:rPr>
          <w:color w:val="000000"/>
        </w:rPr>
        <w:t>a</w:t>
      </w:r>
      <w:r w:rsidR="007D41CB">
        <w:rPr>
          <w:color w:val="000000"/>
        </w:rPr>
        <w:t xml:space="preserve"> </w:t>
      </w:r>
      <w:r>
        <w:rPr>
          <w:color w:val="000000"/>
        </w:rPr>
        <w:t>počinje</w:t>
      </w:r>
      <w:r w:rsidR="007D41CB">
        <w:rPr>
          <w:color w:val="000000"/>
        </w:rPr>
        <w:t xml:space="preserve"> </w:t>
      </w:r>
      <w:r>
        <w:rPr>
          <w:color w:val="000000"/>
        </w:rPr>
        <w:t>da</w:t>
      </w:r>
      <w:r w:rsidR="007D41CB">
        <w:rPr>
          <w:color w:val="000000"/>
        </w:rPr>
        <w:t xml:space="preserve"> </w:t>
      </w:r>
      <w:r>
        <w:rPr>
          <w:color w:val="000000"/>
        </w:rPr>
        <w:t>se</w:t>
      </w:r>
      <w:r w:rsidR="007D41CB">
        <w:rPr>
          <w:color w:val="000000"/>
        </w:rPr>
        <w:t xml:space="preserve"> </w:t>
      </w:r>
      <w:r>
        <w:rPr>
          <w:color w:val="000000"/>
        </w:rPr>
        <w:t>primenjuje</w:t>
      </w:r>
      <w:r w:rsidR="007D41CB">
        <w:rPr>
          <w:color w:val="000000"/>
        </w:rPr>
        <w:t xml:space="preserve"> </w:t>
      </w:r>
      <w:r>
        <w:rPr>
          <w:color w:val="000000"/>
        </w:rPr>
        <w:t>od</w:t>
      </w:r>
      <w:r w:rsidR="007D41CB">
        <w:rPr>
          <w:color w:val="000000"/>
        </w:rPr>
        <w:t xml:space="preserve"> 1. </w:t>
      </w:r>
      <w:r>
        <w:rPr>
          <w:color w:val="000000"/>
        </w:rPr>
        <w:t>avgusta</w:t>
      </w:r>
      <w:r w:rsidR="007D41CB">
        <w:rPr>
          <w:color w:val="000000"/>
        </w:rPr>
        <w:t xml:space="preserve"> 2018. </w:t>
      </w:r>
      <w:r>
        <w:rPr>
          <w:color w:val="000000"/>
        </w:rPr>
        <w:t>godine</w:t>
      </w:r>
      <w:r w:rsidR="007D41CB">
        <w:rPr>
          <w:color w:val="000000"/>
        </w:rPr>
        <w:t>.</w:t>
      </w:r>
    </w:p>
    <w:p w:rsidR="00534C76" w:rsidRDefault="007D41CB">
      <w:pPr>
        <w:spacing w:after="150"/>
        <w:jc w:val="right"/>
      </w:pPr>
      <w:r>
        <w:rPr>
          <w:color w:val="000000"/>
        </w:rPr>
        <w:t xml:space="preserve">05 </w:t>
      </w:r>
      <w:r w:rsidR="00141441">
        <w:rPr>
          <w:color w:val="000000"/>
        </w:rPr>
        <w:t>broj</w:t>
      </w:r>
      <w:r>
        <w:rPr>
          <w:color w:val="000000"/>
        </w:rPr>
        <w:t xml:space="preserve"> 110-5031/2018</w:t>
      </w:r>
    </w:p>
    <w:p w:rsidR="00534C76" w:rsidRDefault="00141441">
      <w:pPr>
        <w:spacing w:after="150"/>
        <w:jc w:val="right"/>
      </w:pPr>
      <w:r>
        <w:rPr>
          <w:color w:val="000000"/>
        </w:rPr>
        <w:t>U</w:t>
      </w:r>
      <w:r w:rsidR="007D41CB">
        <w:rPr>
          <w:color w:val="000000"/>
        </w:rPr>
        <w:t xml:space="preserve"> </w:t>
      </w:r>
      <w:r>
        <w:rPr>
          <w:color w:val="000000"/>
        </w:rPr>
        <w:t>Beogradu</w:t>
      </w:r>
      <w:r w:rsidR="007D41CB">
        <w:rPr>
          <w:color w:val="000000"/>
        </w:rPr>
        <w:t xml:space="preserve">, 31. </w:t>
      </w:r>
      <w:r>
        <w:rPr>
          <w:color w:val="000000"/>
        </w:rPr>
        <w:t>maja</w:t>
      </w:r>
      <w:r w:rsidR="007D41CB">
        <w:rPr>
          <w:color w:val="000000"/>
        </w:rPr>
        <w:t xml:space="preserve"> 2018. </w:t>
      </w:r>
      <w:r>
        <w:rPr>
          <w:color w:val="000000"/>
        </w:rPr>
        <w:t>godine</w:t>
      </w:r>
    </w:p>
    <w:p w:rsidR="00534C76" w:rsidRDefault="00141441">
      <w:pPr>
        <w:spacing w:after="150"/>
        <w:jc w:val="right"/>
      </w:pPr>
      <w:r>
        <w:rPr>
          <w:b/>
          <w:color w:val="000000"/>
        </w:rPr>
        <w:t>Vlada</w:t>
      </w:r>
    </w:p>
    <w:p w:rsidR="00534C76" w:rsidRDefault="00141441">
      <w:pPr>
        <w:spacing w:after="150"/>
        <w:jc w:val="right"/>
      </w:pPr>
      <w:r>
        <w:rPr>
          <w:color w:val="000000"/>
        </w:rPr>
        <w:t>Predsednik</w:t>
      </w:r>
      <w:r w:rsidR="007D41CB">
        <w:rPr>
          <w:color w:val="000000"/>
        </w:rPr>
        <w:t>,</w:t>
      </w:r>
    </w:p>
    <w:p w:rsidR="00534C76" w:rsidRDefault="00141441">
      <w:pPr>
        <w:spacing w:after="150"/>
        <w:jc w:val="right"/>
      </w:pPr>
      <w:r>
        <w:rPr>
          <w:b/>
          <w:color w:val="000000"/>
        </w:rPr>
        <w:t>Ana</w:t>
      </w:r>
      <w:r w:rsidR="007D41CB">
        <w:rPr>
          <w:b/>
          <w:color w:val="000000"/>
        </w:rPr>
        <w:t xml:space="preserve"> </w:t>
      </w:r>
      <w:r>
        <w:rPr>
          <w:b/>
          <w:color w:val="000000"/>
        </w:rPr>
        <w:t>Brnabić</w:t>
      </w:r>
      <w:r w:rsidR="007D41CB">
        <w:rPr>
          <w:b/>
          <w:color w:val="000000"/>
        </w:rPr>
        <w:t>,</w:t>
      </w:r>
      <w:r w:rsidR="007D41CB">
        <w:rPr>
          <w:color w:val="000000"/>
        </w:rPr>
        <w:t xml:space="preserve"> </w:t>
      </w:r>
      <w:r>
        <w:rPr>
          <w:color w:val="000000"/>
        </w:rPr>
        <w:t>s</w:t>
      </w:r>
      <w:r w:rsidR="007D41CB">
        <w:rPr>
          <w:color w:val="000000"/>
        </w:rPr>
        <w:t>.</w:t>
      </w:r>
      <w:r>
        <w:rPr>
          <w:color w:val="000000"/>
        </w:rPr>
        <w:t>r</w:t>
      </w:r>
      <w:r w:rsidR="007D41CB">
        <w:rPr>
          <w:color w:val="000000"/>
        </w:rPr>
        <w:t>.</w:t>
      </w:r>
    </w:p>
    <w:p w:rsidR="00534C76" w:rsidRDefault="007D41CB">
      <w:pPr>
        <w:spacing w:after="150"/>
      </w:pPr>
      <w:r>
        <w:rPr>
          <w:color w:val="000000"/>
        </w:rPr>
        <w:t> </w:t>
      </w:r>
    </w:p>
    <w:p w:rsidR="00534C76" w:rsidRDefault="00141441">
      <w:pPr>
        <w:spacing w:after="120"/>
        <w:jc w:val="right"/>
      </w:pPr>
      <w:r>
        <w:rPr>
          <w:color w:val="000000"/>
        </w:rPr>
        <w:t>Prilozi</w:t>
      </w:r>
    </w:p>
    <w:p w:rsidR="00534C76" w:rsidRDefault="00141441">
      <w:pPr>
        <w:spacing w:after="150"/>
      </w:pPr>
      <w:r>
        <w:rPr>
          <w:i/>
          <w:color w:val="000000"/>
        </w:rPr>
        <w:t>NAPOMENA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IZDAVAČA</w:t>
      </w:r>
      <w:r w:rsidR="007D41CB">
        <w:rPr>
          <w:i/>
          <w:color w:val="000000"/>
        </w:rPr>
        <w:t>:</w:t>
      </w:r>
    </w:p>
    <w:p w:rsidR="00534C76" w:rsidRDefault="00141441">
      <w:pPr>
        <w:spacing w:after="150"/>
      </w:pPr>
      <w:r>
        <w:rPr>
          <w:i/>
          <w:color w:val="000000"/>
        </w:rPr>
        <w:t>Uredbom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dopunama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Uredbe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karijernom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razvoju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policijskih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službenika</w:t>
      </w:r>
      <w:r w:rsidR="007D41CB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7D41CB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7D41CB">
        <w:rPr>
          <w:i/>
          <w:color w:val="000000"/>
        </w:rPr>
        <w:t xml:space="preserve"> 91/2018) </w:t>
      </w:r>
      <w:r>
        <w:rPr>
          <w:i/>
          <w:color w:val="000000"/>
        </w:rPr>
        <w:t>promenjen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naziv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Priloga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br</w:t>
      </w:r>
      <w:r w:rsidR="007D41CB">
        <w:rPr>
          <w:i/>
          <w:color w:val="000000"/>
        </w:rPr>
        <w:t>. 2. (</w:t>
      </w:r>
      <w:r>
        <w:rPr>
          <w:i/>
          <w:color w:val="000000"/>
        </w:rPr>
        <w:t>vidi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7D41CB">
        <w:rPr>
          <w:i/>
          <w:color w:val="000000"/>
        </w:rPr>
        <w:t xml:space="preserve"> 4. </w:t>
      </w:r>
      <w:r>
        <w:rPr>
          <w:i/>
          <w:color w:val="000000"/>
        </w:rPr>
        <w:t>Uredbe</w:t>
      </w:r>
      <w:r w:rsidR="007D41CB">
        <w:rPr>
          <w:i/>
          <w:color w:val="000000"/>
        </w:rPr>
        <w:t xml:space="preserve"> - 91/2018-36).</w:t>
      </w:r>
    </w:p>
    <w:p w:rsidR="00534C76" w:rsidRDefault="007D41CB">
      <w:pPr>
        <w:spacing w:after="150"/>
      </w:pPr>
      <w:r>
        <w:rPr>
          <w:i/>
          <w:color w:val="000000"/>
        </w:rPr>
        <w:t> </w:t>
      </w:r>
      <w:r w:rsidR="00141441">
        <w:rPr>
          <w:i/>
          <w:color w:val="000000"/>
        </w:rPr>
        <w:t>Uredbom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o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izmenama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i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dopunama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Uredbe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o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karijernom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razvoju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policijskih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službenika</w:t>
      </w:r>
      <w:r>
        <w:rPr>
          <w:i/>
          <w:color w:val="000000"/>
        </w:rPr>
        <w:t xml:space="preserve"> ("</w:t>
      </w:r>
      <w:r w:rsidR="00141441">
        <w:rPr>
          <w:i/>
          <w:color w:val="000000"/>
        </w:rPr>
        <w:t>Službeni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glasnik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RS</w:t>
      </w:r>
      <w:r>
        <w:rPr>
          <w:i/>
          <w:color w:val="000000"/>
        </w:rPr>
        <w:t xml:space="preserve">", </w:t>
      </w:r>
      <w:r w:rsidR="00141441">
        <w:rPr>
          <w:i/>
          <w:color w:val="000000"/>
        </w:rPr>
        <w:t>broj</w:t>
      </w:r>
      <w:r>
        <w:rPr>
          <w:i/>
          <w:color w:val="000000"/>
        </w:rPr>
        <w:t xml:space="preserve"> 69/2019) </w:t>
      </w:r>
      <w:r w:rsidR="00141441">
        <w:rPr>
          <w:i/>
          <w:color w:val="000000"/>
        </w:rPr>
        <w:t>Prilozi</w:t>
      </w:r>
      <w:r>
        <w:rPr>
          <w:i/>
          <w:color w:val="000000"/>
        </w:rPr>
        <w:t xml:space="preserve"> 1, 2, 3 </w:t>
      </w:r>
      <w:r w:rsidR="00141441">
        <w:rPr>
          <w:i/>
          <w:color w:val="000000"/>
        </w:rPr>
        <w:t>i</w:t>
      </w:r>
      <w:r>
        <w:rPr>
          <w:i/>
          <w:color w:val="000000"/>
        </w:rPr>
        <w:t xml:space="preserve"> 4 </w:t>
      </w:r>
      <w:r w:rsidR="00141441">
        <w:rPr>
          <w:i/>
          <w:color w:val="000000"/>
        </w:rPr>
        <w:t>zamenjeni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su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novim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prilozima</w:t>
      </w:r>
      <w:r>
        <w:rPr>
          <w:i/>
          <w:color w:val="000000"/>
        </w:rPr>
        <w:t> (</w:t>
      </w:r>
      <w:r w:rsidR="00141441">
        <w:rPr>
          <w:i/>
          <w:color w:val="000000"/>
        </w:rPr>
        <w:t>vidi</w:t>
      </w:r>
      <w:r>
        <w:rPr>
          <w:i/>
          <w:color w:val="000000"/>
        </w:rPr>
        <w:t xml:space="preserve"> </w:t>
      </w:r>
      <w:r w:rsidR="00141441">
        <w:rPr>
          <w:i/>
          <w:color w:val="000000"/>
        </w:rPr>
        <w:t>član</w:t>
      </w:r>
      <w:r>
        <w:rPr>
          <w:i/>
          <w:color w:val="000000"/>
        </w:rPr>
        <w:t xml:space="preserve"> 1. </w:t>
      </w:r>
      <w:r w:rsidR="00141441">
        <w:rPr>
          <w:i/>
          <w:color w:val="000000"/>
        </w:rPr>
        <w:t>Uredbe</w:t>
      </w:r>
      <w:r>
        <w:rPr>
          <w:i/>
          <w:color w:val="000000"/>
        </w:rPr>
        <w:t xml:space="preserve"> - 69/2019-10).</w:t>
      </w:r>
    </w:p>
    <w:p w:rsidR="00534C76" w:rsidRDefault="00141441">
      <w:pPr>
        <w:spacing w:after="150"/>
      </w:pPr>
      <w:r>
        <w:rPr>
          <w:i/>
          <w:color w:val="000000"/>
        </w:rPr>
        <w:t>Uredbom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dopuni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Uredbe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karijernom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razvoju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policijskih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službenika</w:t>
      </w:r>
      <w:r w:rsidR="007D41CB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7D41CB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7D41CB">
        <w:rPr>
          <w:i/>
          <w:color w:val="000000"/>
        </w:rPr>
        <w:t xml:space="preserve"> 84/2020) </w:t>
      </w:r>
      <w:r>
        <w:rPr>
          <w:i/>
          <w:color w:val="000000"/>
        </w:rPr>
        <w:t>Prilozi</w:t>
      </w:r>
      <w:r w:rsidR="007D41CB">
        <w:rPr>
          <w:i/>
          <w:color w:val="000000"/>
        </w:rPr>
        <w:t xml:space="preserve"> 1 </w:t>
      </w:r>
      <w:r>
        <w:rPr>
          <w:i/>
          <w:color w:val="000000"/>
        </w:rPr>
        <w:t>i</w:t>
      </w:r>
      <w:r w:rsidR="007D41CB">
        <w:rPr>
          <w:i/>
          <w:color w:val="000000"/>
        </w:rPr>
        <w:t xml:space="preserve"> 3 </w:t>
      </w:r>
      <w:r>
        <w:rPr>
          <w:i/>
          <w:color w:val="000000"/>
        </w:rPr>
        <w:t>zamenjeni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su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prilozima</w:t>
      </w:r>
      <w:r w:rsidR="007D41CB">
        <w:rPr>
          <w:i/>
          <w:color w:val="000000"/>
        </w:rPr>
        <w:t>  (</w:t>
      </w:r>
      <w:r>
        <w:rPr>
          <w:i/>
          <w:color w:val="000000"/>
        </w:rPr>
        <w:t>vidi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7D41CB">
        <w:rPr>
          <w:i/>
          <w:color w:val="000000"/>
        </w:rPr>
        <w:t xml:space="preserve"> 2. </w:t>
      </w:r>
      <w:r>
        <w:rPr>
          <w:i/>
          <w:color w:val="000000"/>
        </w:rPr>
        <w:t>Uredbe</w:t>
      </w:r>
      <w:r w:rsidR="007D41CB">
        <w:rPr>
          <w:i/>
          <w:color w:val="000000"/>
        </w:rPr>
        <w:t xml:space="preserve"> - 84/2020-12).</w:t>
      </w:r>
    </w:p>
    <w:p w:rsidR="00534C76" w:rsidRDefault="00141441">
      <w:pPr>
        <w:spacing w:after="150"/>
      </w:pPr>
      <w:r>
        <w:rPr>
          <w:i/>
          <w:color w:val="000000"/>
        </w:rPr>
        <w:t>Uredbom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Uredbe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karijernom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razvoju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policijskih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službenika</w:t>
      </w:r>
      <w:r w:rsidR="007D41CB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7D41CB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7D41CB">
        <w:rPr>
          <w:i/>
          <w:color w:val="000000"/>
        </w:rPr>
        <w:t xml:space="preserve"> 113/2020) </w:t>
      </w:r>
      <w:r>
        <w:rPr>
          <w:i/>
          <w:color w:val="000000"/>
        </w:rPr>
        <w:t>Prilozi</w:t>
      </w:r>
      <w:r w:rsidR="007D41CB">
        <w:rPr>
          <w:i/>
          <w:color w:val="000000"/>
        </w:rPr>
        <w:t xml:space="preserve"> 1, 2, 3 </w:t>
      </w:r>
      <w:r>
        <w:rPr>
          <w:i/>
          <w:color w:val="000000"/>
        </w:rPr>
        <w:t>i</w:t>
      </w:r>
      <w:r w:rsidR="007D41CB">
        <w:rPr>
          <w:i/>
          <w:color w:val="000000"/>
        </w:rPr>
        <w:t xml:space="preserve"> 4 </w:t>
      </w:r>
      <w:r>
        <w:rPr>
          <w:i/>
          <w:color w:val="000000"/>
        </w:rPr>
        <w:t>zamenjeni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su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prilozima</w:t>
      </w:r>
      <w:r w:rsidR="007D41CB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7D41CB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7D41CB">
        <w:rPr>
          <w:i/>
          <w:color w:val="000000"/>
        </w:rPr>
        <w:t xml:space="preserve"> 2. </w:t>
      </w:r>
      <w:r>
        <w:rPr>
          <w:i/>
          <w:color w:val="000000"/>
        </w:rPr>
        <w:t>Uredbe</w:t>
      </w:r>
      <w:r w:rsidR="007D41CB">
        <w:rPr>
          <w:i/>
          <w:color w:val="000000"/>
        </w:rPr>
        <w:t xml:space="preserve"> - 113/2020-7).</w:t>
      </w:r>
    </w:p>
    <w:p w:rsidR="00534C76" w:rsidRDefault="00141441">
      <w:pPr>
        <w:spacing w:after="150"/>
      </w:pPr>
      <w:hyperlink r:id="rId5">
        <w:r>
          <w:rPr>
            <w:rStyle w:val="Hyperlink"/>
            <w:color w:val="008000"/>
          </w:rPr>
          <w:t>Prilog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</w:t>
        </w:r>
        <w:r w:rsidR="007D41CB">
          <w:rPr>
            <w:rStyle w:val="Hyperlink"/>
            <w:color w:val="008000"/>
          </w:rPr>
          <w:t xml:space="preserve">. 1. - </w:t>
        </w:r>
        <w:r>
          <w:rPr>
            <w:rStyle w:val="Hyperlink"/>
            <w:color w:val="008000"/>
          </w:rPr>
          <w:t>Činovi</w:t>
        </w:r>
        <w:r w:rsidR="007D41CB">
          <w:rPr>
            <w:rStyle w:val="Hyperlink"/>
            <w:color w:val="008000"/>
          </w:rPr>
          <w:t>/</w:t>
        </w:r>
        <w:r>
          <w:rPr>
            <w:rStyle w:val="Hyperlink"/>
            <w:color w:val="008000"/>
          </w:rPr>
          <w:t>zvanja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statusu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OSL</w:t>
        </w:r>
        <w:r w:rsidR="007D41CB">
          <w:rPr>
            <w:rStyle w:val="Hyperlink"/>
            <w:color w:val="008000"/>
          </w:rPr>
          <w:t>/</w:t>
        </w:r>
        <w:r>
          <w:rPr>
            <w:rStyle w:val="Hyperlink"/>
            <w:color w:val="008000"/>
          </w:rPr>
          <w:t>PD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Direkciji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policije</w:t>
        </w:r>
      </w:hyperlink>
    </w:p>
    <w:p w:rsidR="00534C76" w:rsidRDefault="00141441">
      <w:pPr>
        <w:spacing w:after="150"/>
      </w:pPr>
      <w:hyperlink r:id="rId6">
        <w:r>
          <w:rPr>
            <w:rStyle w:val="Hyperlink"/>
            <w:color w:val="008000"/>
          </w:rPr>
          <w:t>Prilog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</w:t>
        </w:r>
        <w:r w:rsidR="007D41CB">
          <w:rPr>
            <w:rStyle w:val="Hyperlink"/>
            <w:color w:val="008000"/>
          </w:rPr>
          <w:t xml:space="preserve">. 2. - </w:t>
        </w:r>
        <w:r>
          <w:rPr>
            <w:rStyle w:val="Hyperlink"/>
            <w:color w:val="008000"/>
          </w:rPr>
          <w:t>Činovi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zvanja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statusu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OSL</w:t>
        </w:r>
        <w:r w:rsidR="007D41CB">
          <w:rPr>
            <w:rStyle w:val="Hyperlink"/>
            <w:color w:val="008000"/>
          </w:rPr>
          <w:t>/</w:t>
        </w:r>
        <w:r>
          <w:rPr>
            <w:rStyle w:val="Hyperlink"/>
            <w:color w:val="008000"/>
          </w:rPr>
          <w:t>PD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Kabinetu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ministra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Sekretarijatu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Službi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bezbednost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zaštitu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podataka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Službi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interne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revizije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Sektoru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unutrašnje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kontrole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Sektoru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analitiku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telekomunikacione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informacione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tehnologije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Sektoru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međunarodnu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saradnju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evropske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poslove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planiranje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Sektoru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materijalno</w:t>
        </w:r>
        <w:r w:rsidR="007D41CB">
          <w:rPr>
            <w:rStyle w:val="Hyperlink"/>
            <w:color w:val="008000"/>
          </w:rPr>
          <w:t>-</w:t>
        </w:r>
        <w:r>
          <w:rPr>
            <w:rStyle w:val="Hyperlink"/>
            <w:color w:val="008000"/>
          </w:rPr>
          <w:t>finansijske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poslove</w:t>
        </w:r>
        <w:r w:rsidR="007D41CB">
          <w:rPr>
            <w:rStyle w:val="Hyperlink"/>
            <w:color w:val="008000"/>
          </w:rPr>
          <w:t xml:space="preserve">, </w:t>
        </w:r>
        <w:r>
          <w:rPr>
            <w:rStyle w:val="Hyperlink"/>
            <w:color w:val="008000"/>
          </w:rPr>
          <w:t>Sektoru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lјudske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resurse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Sektoru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vanredne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situacije</w:t>
        </w:r>
      </w:hyperlink>
    </w:p>
    <w:p w:rsidR="00534C76" w:rsidRDefault="00141441">
      <w:pPr>
        <w:spacing w:after="150"/>
      </w:pPr>
      <w:hyperlink r:id="rId7">
        <w:r>
          <w:rPr>
            <w:rStyle w:val="Hyperlink"/>
            <w:color w:val="008000"/>
          </w:rPr>
          <w:t>Prilog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</w:t>
        </w:r>
        <w:r w:rsidR="007D41CB">
          <w:rPr>
            <w:rStyle w:val="Hyperlink"/>
            <w:color w:val="008000"/>
          </w:rPr>
          <w:t xml:space="preserve">. 3. - </w:t>
        </w:r>
        <w:r>
          <w:rPr>
            <w:rStyle w:val="Hyperlink"/>
            <w:color w:val="008000"/>
          </w:rPr>
          <w:t>Činovi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pripadnika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vatrogasno</w:t>
        </w:r>
        <w:r w:rsidR="007D41CB">
          <w:rPr>
            <w:rStyle w:val="Hyperlink"/>
            <w:color w:val="008000"/>
          </w:rPr>
          <w:t>-</w:t>
        </w:r>
        <w:r>
          <w:rPr>
            <w:rStyle w:val="Hyperlink"/>
            <w:color w:val="008000"/>
          </w:rPr>
          <w:t>spasilačkih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jedinica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Sektoru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vanredne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situacije</w:t>
        </w:r>
      </w:hyperlink>
    </w:p>
    <w:p w:rsidR="00534C76" w:rsidRDefault="00141441">
      <w:pPr>
        <w:spacing w:after="150"/>
      </w:pPr>
      <w:hyperlink r:id="rId8">
        <w:r>
          <w:rPr>
            <w:rStyle w:val="Hyperlink"/>
            <w:color w:val="008000"/>
          </w:rPr>
          <w:t>Prilog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</w:t>
        </w:r>
        <w:r w:rsidR="007D41CB">
          <w:rPr>
            <w:rStyle w:val="Hyperlink"/>
            <w:color w:val="008000"/>
          </w:rPr>
          <w:t xml:space="preserve">. 4. - </w:t>
        </w:r>
        <w:r>
          <w:rPr>
            <w:rStyle w:val="Hyperlink"/>
            <w:color w:val="008000"/>
          </w:rPr>
          <w:t>Činovi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statusu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OSL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u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specijalnoj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posebnim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jedinicama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policije</w:t>
        </w:r>
      </w:hyperlink>
    </w:p>
    <w:p w:rsidR="00DA333B" w:rsidRDefault="00141441">
      <w:pPr>
        <w:spacing w:after="150"/>
      </w:pPr>
      <w:hyperlink r:id="rId9">
        <w:r>
          <w:rPr>
            <w:rStyle w:val="Hyperlink"/>
            <w:color w:val="008000"/>
          </w:rPr>
          <w:t>Prilog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br</w:t>
        </w:r>
        <w:r w:rsidR="007D41CB">
          <w:rPr>
            <w:rStyle w:val="Hyperlink"/>
            <w:color w:val="008000"/>
          </w:rPr>
          <w:t xml:space="preserve">. 5. - </w:t>
        </w:r>
        <w:r>
          <w:rPr>
            <w:rStyle w:val="Hyperlink"/>
            <w:color w:val="008000"/>
          </w:rPr>
          <w:t>Predlog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sticanje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narednog</w:t>
        </w:r>
        <w:r w:rsidR="007D41CB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čina</w:t>
        </w:r>
        <w:r w:rsidR="007D41CB">
          <w:rPr>
            <w:rStyle w:val="Hyperlink"/>
            <w:color w:val="008000"/>
          </w:rPr>
          <w:t>/</w:t>
        </w:r>
        <w:r>
          <w:rPr>
            <w:rStyle w:val="Hyperlink"/>
            <w:color w:val="008000"/>
          </w:rPr>
          <w:t>zvanja</w:t>
        </w:r>
      </w:hyperlink>
    </w:p>
    <w:p w:rsidR="00DA333B" w:rsidRDefault="00DA333B">
      <w:r>
        <w:br w:type="page"/>
      </w:r>
    </w:p>
    <w:p w:rsidR="00DA333B" w:rsidRDefault="00DA333B">
      <w:pPr>
        <w:spacing w:after="150"/>
        <w:sectPr w:rsidR="00DA333B" w:rsidSect="00534C76">
          <w:pgSz w:w="11907" w:h="16839" w:code="9"/>
          <w:pgMar w:top="1440" w:right="1440" w:bottom="1440" w:left="1440" w:header="720" w:footer="720" w:gutter="0"/>
          <w:cols w:space="720"/>
        </w:sectPr>
      </w:pPr>
    </w:p>
    <w:p w:rsidR="00DA333B" w:rsidRDefault="00DA333B" w:rsidP="00DA333B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8863965" cy="695780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95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8863965" cy="696272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96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76" w:rsidRDefault="00DA333B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8863965" cy="634019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3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3B" w:rsidRDefault="00DA333B">
      <w:r>
        <w:br w:type="page"/>
      </w:r>
    </w:p>
    <w:p w:rsidR="00DA333B" w:rsidRDefault="00DA333B">
      <w:pPr>
        <w:spacing w:after="150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8863965" cy="534300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534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3B" w:rsidRDefault="00DA333B">
      <w:pPr>
        <w:sectPr w:rsidR="00DA333B" w:rsidSect="00DA333B">
          <w:pgSz w:w="16839" w:h="11907" w:orient="landscape" w:code="9"/>
          <w:pgMar w:top="567" w:right="1440" w:bottom="426" w:left="1440" w:header="720" w:footer="720" w:gutter="0"/>
          <w:cols w:space="720"/>
          <w:docGrid w:linePitch="299"/>
        </w:sectPr>
      </w:pPr>
      <w:r>
        <w:br w:type="page"/>
      </w:r>
    </w:p>
    <w:p w:rsidR="00DA333B" w:rsidRDefault="00DA333B" w:rsidP="007D41CB">
      <w:r>
        <w:rPr>
          <w:noProof/>
          <w:lang w:val="sr-Latn-RS" w:eastAsia="sr-Latn-RS"/>
        </w:rPr>
        <w:lastRenderedPageBreak/>
        <w:drawing>
          <wp:inline distT="0" distB="0" distL="0" distR="0">
            <wp:extent cx="6305550" cy="1001974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58" cy="1002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A333B" w:rsidSect="00DA333B">
      <w:pgSz w:w="11907" w:h="16839" w:code="9"/>
      <w:pgMar w:top="426" w:right="426" w:bottom="142" w:left="56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C76"/>
    <w:rsid w:val="00141441"/>
    <w:rsid w:val="00534C76"/>
    <w:rsid w:val="007D41CB"/>
    <w:rsid w:val="00DA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534C7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34C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534C76"/>
  </w:style>
  <w:style w:type="paragraph" w:styleId="BalloonText">
    <w:name w:val="Balloon Text"/>
    <w:basedOn w:val="Normal"/>
    <w:link w:val="BalloonTextChar"/>
    <w:uiPriority w:val="99"/>
    <w:semiHidden/>
    <w:unhideWhenUsed/>
    <w:rsid w:val="00DA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534C7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34C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534C76"/>
  </w:style>
  <w:style w:type="paragraph" w:styleId="BalloonText">
    <w:name w:val="Balloon Text"/>
    <w:basedOn w:val="Normal"/>
    <w:link w:val="BalloonTextChar"/>
    <w:uiPriority w:val="99"/>
    <w:semiHidden/>
    <w:unhideWhenUsed/>
    <w:rsid w:val="00DA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no-informacioni-sistem.rs/SlGlasnikPortal/prilozi/4.html&amp;doctype=reg&amp;x-filename=true&amp;regactid=430911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pravno-informacioni-sistem.rs/SlGlasnikPortal/prilozi/3.html&amp;doctype=reg&amp;x-filename=true&amp;regactid=430911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ravno-informacioni-sistem.rs/SlGlasnikPortal/prilozi/2.html&amp;doctype=reg&amp;x-filename=true&amp;regactid=43091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pravno-informacioni-sistem.rs/SlGlasnikPortal/prilozi/1.html&amp;doctype=reg&amp;x-filename=true&amp;regactid=43091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pravno-informacioni-sistem.rs/SlGlasnikPortal/prilozi/5.html&amp;doctype=reg&amp;x-filename=true&amp;regactid=43091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3628</Words>
  <Characters>22278</Characters>
  <Application>Microsoft Office Word</Application>
  <DocSecurity>0</DocSecurity>
  <Lines>506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Nadezda Cantrak</dc:creator>
  <cp:lastModifiedBy>nadezda.cantrak</cp:lastModifiedBy>
  <cp:revision>2</cp:revision>
  <dcterms:created xsi:type="dcterms:W3CDTF">2020-10-09T09:16:00Z</dcterms:created>
  <dcterms:modified xsi:type="dcterms:W3CDTF">2020-10-09T09:16:00Z</dcterms:modified>
</cp:coreProperties>
</file>