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770" w:rsidRDefault="00946F0C">
      <w:pPr>
        <w:spacing w:after="150"/>
      </w:pPr>
      <w:bookmarkStart w:id="0" w:name="_GoBack"/>
      <w:proofErr w:type="gramStart"/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osnovu</w:t>
      </w:r>
      <w:r w:rsidR="00F44865">
        <w:rPr>
          <w:color w:val="000000"/>
        </w:rPr>
        <w:t xml:space="preserve"> </w:t>
      </w:r>
      <w:r>
        <w:rPr>
          <w:color w:val="000000"/>
        </w:rPr>
        <w:t>člana</w:t>
      </w:r>
      <w:r w:rsidR="00F44865">
        <w:rPr>
          <w:color w:val="000000"/>
        </w:rPr>
        <w:t xml:space="preserve"> 42.</w:t>
      </w:r>
      <w:proofErr w:type="gramEnd"/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stav</w:t>
      </w:r>
      <w:proofErr w:type="gramEnd"/>
      <w:r w:rsidR="00F44865">
        <w:rPr>
          <w:color w:val="000000"/>
        </w:rPr>
        <w:t xml:space="preserve"> 1. </w:t>
      </w:r>
      <w:proofErr w:type="gramStart"/>
      <w:r>
        <w:rPr>
          <w:color w:val="000000"/>
        </w:rPr>
        <w:t>Zakona</w:t>
      </w:r>
      <w:r w:rsidR="00F44865">
        <w:rPr>
          <w:color w:val="000000"/>
        </w:rPr>
        <w:t xml:space="preserve"> </w:t>
      </w:r>
      <w:r>
        <w:rPr>
          <w:color w:val="000000"/>
        </w:rPr>
        <w:t>o</w:t>
      </w:r>
      <w:r w:rsidR="00F44865">
        <w:rPr>
          <w:color w:val="000000"/>
        </w:rPr>
        <w:t xml:space="preserve"> </w:t>
      </w:r>
      <w:r>
        <w:rPr>
          <w:color w:val="000000"/>
        </w:rPr>
        <w:t>ispitivanju</w:t>
      </w:r>
      <w:r w:rsidR="00F44865">
        <w:rPr>
          <w:color w:val="000000"/>
        </w:rPr>
        <w:t xml:space="preserve">, </w:t>
      </w:r>
      <w:r>
        <w:rPr>
          <w:color w:val="000000"/>
        </w:rPr>
        <w:t>žigosanju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obeležavanju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(„</w:t>
      </w:r>
      <w:r>
        <w:rPr>
          <w:color w:val="000000"/>
        </w:rPr>
        <w:t>Službeni</w:t>
      </w:r>
      <w:r w:rsidR="00F44865">
        <w:rPr>
          <w:color w:val="000000"/>
        </w:rPr>
        <w:t xml:space="preserve"> </w:t>
      </w:r>
      <w:r>
        <w:rPr>
          <w:color w:val="000000"/>
        </w:rPr>
        <w:t>glasnik</w:t>
      </w:r>
      <w:r w:rsidR="00F44865">
        <w:rPr>
          <w:color w:val="000000"/>
        </w:rPr>
        <w:t xml:space="preserve"> </w:t>
      </w:r>
      <w:r>
        <w:rPr>
          <w:color w:val="000000"/>
        </w:rPr>
        <w:t>RS</w:t>
      </w:r>
      <w:r w:rsidR="00F44865">
        <w:rPr>
          <w:color w:val="000000"/>
        </w:rPr>
        <w:t xml:space="preserve">”, </w:t>
      </w:r>
      <w:r>
        <w:rPr>
          <w:color w:val="000000"/>
        </w:rPr>
        <w:t>broj</w:t>
      </w:r>
      <w:r w:rsidR="00F44865">
        <w:rPr>
          <w:color w:val="000000"/>
        </w:rPr>
        <w:t xml:space="preserve"> 87/18)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člana</w:t>
      </w:r>
      <w:r w:rsidR="00F44865">
        <w:rPr>
          <w:color w:val="000000"/>
        </w:rPr>
        <w:t xml:space="preserve"> 17.</w:t>
      </w:r>
      <w:proofErr w:type="gramEnd"/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stav</w:t>
      </w:r>
      <w:proofErr w:type="gramEnd"/>
      <w:r w:rsidR="00F44865">
        <w:rPr>
          <w:color w:val="000000"/>
        </w:rPr>
        <w:t xml:space="preserve"> 4. </w:t>
      </w:r>
      <w:proofErr w:type="gramStart"/>
      <w:r>
        <w:rPr>
          <w:color w:val="000000"/>
        </w:rPr>
        <w:t>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člana</w:t>
      </w:r>
      <w:r w:rsidR="00F44865">
        <w:rPr>
          <w:color w:val="000000"/>
        </w:rPr>
        <w:t xml:space="preserve"> 24. </w:t>
      </w:r>
      <w:r>
        <w:rPr>
          <w:color w:val="000000"/>
        </w:rPr>
        <w:t>Zakona</w:t>
      </w:r>
      <w:r w:rsidR="00F44865">
        <w:rPr>
          <w:color w:val="000000"/>
        </w:rPr>
        <w:t xml:space="preserve"> </w:t>
      </w:r>
      <w:r>
        <w:rPr>
          <w:color w:val="000000"/>
        </w:rPr>
        <w:t>o</w:t>
      </w:r>
      <w:r w:rsidR="00F44865">
        <w:rPr>
          <w:color w:val="000000"/>
        </w:rPr>
        <w:t xml:space="preserve"> </w:t>
      </w:r>
      <w:r>
        <w:rPr>
          <w:color w:val="000000"/>
        </w:rPr>
        <w:t>Vladi</w:t>
      </w:r>
      <w:r w:rsidR="00F44865">
        <w:rPr>
          <w:color w:val="000000"/>
        </w:rPr>
        <w:t xml:space="preserve"> („</w:t>
      </w:r>
      <w:r>
        <w:rPr>
          <w:color w:val="000000"/>
        </w:rPr>
        <w:t>Službeni</w:t>
      </w:r>
      <w:r w:rsidR="00F44865">
        <w:rPr>
          <w:color w:val="000000"/>
        </w:rPr>
        <w:t xml:space="preserve"> </w:t>
      </w:r>
      <w:r>
        <w:rPr>
          <w:color w:val="000000"/>
        </w:rPr>
        <w:t>glasnik</w:t>
      </w:r>
      <w:r w:rsidR="00F44865">
        <w:rPr>
          <w:color w:val="000000"/>
        </w:rPr>
        <w:t xml:space="preserve"> </w:t>
      </w:r>
      <w:r>
        <w:rPr>
          <w:color w:val="000000"/>
        </w:rPr>
        <w:t>RS</w:t>
      </w:r>
      <w:r w:rsidR="00F44865">
        <w:rPr>
          <w:color w:val="000000"/>
        </w:rPr>
        <w:t xml:space="preserve">”, </w:t>
      </w:r>
      <w:r>
        <w:rPr>
          <w:color w:val="000000"/>
        </w:rPr>
        <w:t>br</w:t>
      </w:r>
      <w:r w:rsidR="00F44865">
        <w:rPr>
          <w:color w:val="000000"/>
        </w:rPr>
        <w:t xml:space="preserve">. 55/05, 71/05 – </w:t>
      </w:r>
      <w:r>
        <w:rPr>
          <w:color w:val="000000"/>
        </w:rPr>
        <w:t>ispravka</w:t>
      </w:r>
      <w:r w:rsidR="00F44865">
        <w:rPr>
          <w:color w:val="000000"/>
        </w:rPr>
        <w:t xml:space="preserve">, 101/07, 65/08, 16/11, 68/12 – </w:t>
      </w:r>
      <w:r>
        <w:rPr>
          <w:color w:val="000000"/>
        </w:rPr>
        <w:t>US</w:t>
      </w:r>
      <w:r w:rsidR="00F44865">
        <w:rPr>
          <w:color w:val="000000"/>
        </w:rPr>
        <w:t xml:space="preserve">, 72/12, 7/14 – </w:t>
      </w:r>
      <w:r>
        <w:rPr>
          <w:color w:val="000000"/>
        </w:rPr>
        <w:t>odluka</w:t>
      </w:r>
      <w:r w:rsidR="00F44865">
        <w:rPr>
          <w:color w:val="000000"/>
        </w:rPr>
        <w:t xml:space="preserve"> </w:t>
      </w:r>
      <w:r>
        <w:rPr>
          <w:color w:val="000000"/>
        </w:rPr>
        <w:t>US</w:t>
      </w:r>
      <w:r w:rsidR="00F44865">
        <w:rPr>
          <w:color w:val="000000"/>
        </w:rPr>
        <w:t xml:space="preserve">, 44/14 </w:t>
      </w:r>
      <w:r>
        <w:rPr>
          <w:color w:val="000000"/>
        </w:rPr>
        <w:t>i</w:t>
      </w:r>
      <w:r w:rsidR="00F44865">
        <w:rPr>
          <w:color w:val="000000"/>
        </w:rPr>
        <w:t xml:space="preserve"> 30/18 – </w:t>
      </w:r>
      <w:r>
        <w:rPr>
          <w:color w:val="000000"/>
        </w:rPr>
        <w:t>dr</w:t>
      </w:r>
      <w:r w:rsidR="00F44865">
        <w:rPr>
          <w:color w:val="000000"/>
        </w:rPr>
        <w:t xml:space="preserve">. </w:t>
      </w:r>
      <w:r>
        <w:rPr>
          <w:color w:val="000000"/>
        </w:rPr>
        <w:t>zakon</w:t>
      </w:r>
      <w:r w:rsidR="00F44865">
        <w:rPr>
          <w:color w:val="000000"/>
        </w:rPr>
        <w:t>),</w:t>
      </w:r>
    </w:p>
    <w:p w:rsidR="00A15770" w:rsidRDefault="00946F0C">
      <w:pPr>
        <w:spacing w:after="150"/>
      </w:pPr>
      <w:r>
        <w:rPr>
          <w:color w:val="000000"/>
        </w:rPr>
        <w:t>Ministar</w:t>
      </w:r>
      <w:r w:rsidR="00F44865">
        <w:rPr>
          <w:color w:val="000000"/>
        </w:rPr>
        <w:t xml:space="preserve"> </w:t>
      </w:r>
      <w:r>
        <w:rPr>
          <w:color w:val="000000"/>
        </w:rPr>
        <w:t>unutrašnjih</w:t>
      </w:r>
      <w:r w:rsidR="00F44865">
        <w:rPr>
          <w:color w:val="000000"/>
        </w:rPr>
        <w:t xml:space="preserve"> </w:t>
      </w:r>
      <w:r>
        <w:rPr>
          <w:color w:val="000000"/>
        </w:rPr>
        <w:t>poslova</w:t>
      </w:r>
      <w:r w:rsidR="00F44865">
        <w:rPr>
          <w:color w:val="000000"/>
        </w:rPr>
        <w:t xml:space="preserve"> </w:t>
      </w:r>
      <w:r>
        <w:rPr>
          <w:color w:val="000000"/>
        </w:rPr>
        <w:t>donosi</w:t>
      </w:r>
    </w:p>
    <w:p w:rsidR="00A15770" w:rsidRDefault="00946F0C">
      <w:pPr>
        <w:spacing w:after="225"/>
        <w:jc w:val="center"/>
      </w:pPr>
      <w:r>
        <w:rPr>
          <w:b/>
          <w:color w:val="000000"/>
        </w:rPr>
        <w:t>PRAVILNIK</w:t>
      </w:r>
    </w:p>
    <w:p w:rsidR="00A15770" w:rsidRDefault="00946F0C">
      <w:pPr>
        <w:spacing w:after="225"/>
        <w:jc w:val="center"/>
      </w:pPr>
      <w:proofErr w:type="gramStart"/>
      <w:r>
        <w:rPr>
          <w:b/>
          <w:color w:val="000000"/>
        </w:rPr>
        <w:t>o</w:t>
      </w:r>
      <w:proofErr w:type="gramEnd"/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načinu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vršenja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provera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prilikom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ispitivanja</w:t>
      </w:r>
      <w:r w:rsidR="00F44865">
        <w:rPr>
          <w:b/>
          <w:color w:val="000000"/>
        </w:rPr>
        <w:t xml:space="preserve">, </w:t>
      </w:r>
      <w:r>
        <w:rPr>
          <w:b/>
          <w:color w:val="000000"/>
        </w:rPr>
        <w:t>obeležavanja</w:t>
      </w:r>
      <w:r w:rsidR="00F44865">
        <w:rPr>
          <w:b/>
          <w:color w:val="000000"/>
        </w:rPr>
        <w:t xml:space="preserve">, </w:t>
      </w:r>
      <w:r>
        <w:rPr>
          <w:b/>
          <w:color w:val="000000"/>
        </w:rPr>
        <w:t>pojedinačnog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ispitivanja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homologacije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oružja</w:t>
      </w:r>
      <w:r w:rsidR="00F44865">
        <w:rPr>
          <w:b/>
          <w:color w:val="000000"/>
        </w:rPr>
        <w:t xml:space="preserve">, </w:t>
      </w:r>
      <w:r>
        <w:rPr>
          <w:b/>
          <w:color w:val="000000"/>
        </w:rPr>
        <w:t>kontrole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tipa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municije</w:t>
      </w:r>
      <w:r w:rsidR="00F44865">
        <w:rPr>
          <w:b/>
          <w:color w:val="000000"/>
        </w:rPr>
        <w:t xml:space="preserve">, </w:t>
      </w:r>
      <w:r>
        <w:rPr>
          <w:b/>
          <w:color w:val="000000"/>
        </w:rPr>
        <w:t>ispitivanja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onesposoblјenog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oružja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oružja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trajno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promenjena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namena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civilno</w:t>
      </w:r>
      <w:r w:rsidR="00F44865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izgled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žigova</w:t>
      </w:r>
    </w:p>
    <w:p w:rsidR="00A15770" w:rsidRDefault="00F44865">
      <w:pPr>
        <w:spacing w:after="120"/>
        <w:jc w:val="center"/>
      </w:pPr>
      <w:r>
        <w:rPr>
          <w:color w:val="000000"/>
        </w:rPr>
        <w:t>"</w:t>
      </w:r>
      <w:r w:rsidR="00946F0C">
        <w:rPr>
          <w:color w:val="000000"/>
        </w:rPr>
        <w:t>Službeni</w:t>
      </w:r>
      <w:r>
        <w:rPr>
          <w:color w:val="000000"/>
        </w:rPr>
        <w:t xml:space="preserve"> </w:t>
      </w:r>
      <w:r w:rsidR="00946F0C">
        <w:rPr>
          <w:color w:val="000000"/>
        </w:rPr>
        <w:t>glasnik</w:t>
      </w:r>
      <w:r>
        <w:rPr>
          <w:color w:val="000000"/>
        </w:rPr>
        <w:t xml:space="preserve"> </w:t>
      </w:r>
      <w:r w:rsidR="00946F0C">
        <w:rPr>
          <w:color w:val="000000"/>
        </w:rPr>
        <w:t>RS</w:t>
      </w:r>
      <w:r>
        <w:rPr>
          <w:color w:val="000000"/>
        </w:rPr>
        <w:t xml:space="preserve">", </w:t>
      </w:r>
      <w:r w:rsidR="00946F0C">
        <w:rPr>
          <w:color w:val="000000"/>
        </w:rPr>
        <w:t>broj</w:t>
      </w:r>
      <w:r>
        <w:rPr>
          <w:color w:val="000000"/>
        </w:rPr>
        <w:t xml:space="preserve"> 113 </w:t>
      </w:r>
      <w:proofErr w:type="gramStart"/>
      <w:r w:rsidR="00946F0C">
        <w:rPr>
          <w:color w:val="000000"/>
        </w:rPr>
        <w:t>od</w:t>
      </w:r>
      <w:proofErr w:type="gramEnd"/>
      <w:r>
        <w:rPr>
          <w:color w:val="000000"/>
        </w:rPr>
        <w:t xml:space="preserve"> 3. </w:t>
      </w:r>
      <w:proofErr w:type="gramStart"/>
      <w:r w:rsidR="00946F0C">
        <w:rPr>
          <w:color w:val="000000"/>
        </w:rPr>
        <w:t>septembra</w:t>
      </w:r>
      <w:proofErr w:type="gramEnd"/>
      <w:r>
        <w:rPr>
          <w:color w:val="000000"/>
        </w:rPr>
        <w:t xml:space="preserve"> 2020.</w:t>
      </w:r>
    </w:p>
    <w:p w:rsidR="00A15770" w:rsidRDefault="00F44865">
      <w:pPr>
        <w:spacing w:after="120"/>
        <w:jc w:val="center"/>
      </w:pPr>
      <w:r>
        <w:rPr>
          <w:color w:val="000000"/>
        </w:rPr>
        <w:t xml:space="preserve">I. </w:t>
      </w:r>
      <w:r w:rsidR="00946F0C">
        <w:rPr>
          <w:color w:val="000000"/>
        </w:rPr>
        <w:t>UVODNE</w:t>
      </w:r>
      <w:r>
        <w:rPr>
          <w:color w:val="000000"/>
        </w:rPr>
        <w:t xml:space="preserve"> </w:t>
      </w:r>
      <w:r w:rsidR="00946F0C">
        <w:rPr>
          <w:color w:val="000000"/>
        </w:rPr>
        <w:t>ODREDBE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1.</w:t>
      </w:r>
      <w:proofErr w:type="gramEnd"/>
    </w:p>
    <w:p w:rsidR="00A15770" w:rsidRDefault="00946F0C">
      <w:pPr>
        <w:spacing w:after="150"/>
      </w:pPr>
      <w:proofErr w:type="gramStart"/>
      <w:r>
        <w:rPr>
          <w:color w:val="000000"/>
        </w:rPr>
        <w:t>Ovim</w:t>
      </w:r>
      <w:r w:rsidR="00F44865">
        <w:rPr>
          <w:color w:val="000000"/>
        </w:rPr>
        <w:t xml:space="preserve"> </w:t>
      </w:r>
      <w:r>
        <w:rPr>
          <w:color w:val="000000"/>
        </w:rPr>
        <w:t>pravilnikom</w:t>
      </w:r>
      <w:r w:rsidR="00F44865">
        <w:rPr>
          <w:color w:val="000000"/>
        </w:rPr>
        <w:t xml:space="preserve"> </w:t>
      </w:r>
      <w:r>
        <w:rPr>
          <w:color w:val="000000"/>
        </w:rPr>
        <w:t>bliže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propisuju</w:t>
      </w:r>
      <w:r w:rsidR="00F44865">
        <w:rPr>
          <w:color w:val="000000"/>
        </w:rPr>
        <w:t xml:space="preserve"> </w:t>
      </w:r>
      <w:r>
        <w:rPr>
          <w:color w:val="000000"/>
        </w:rPr>
        <w:t>način</w:t>
      </w:r>
      <w:r w:rsidR="00F44865">
        <w:rPr>
          <w:color w:val="000000"/>
        </w:rPr>
        <w:t xml:space="preserve"> </w:t>
      </w:r>
      <w:r>
        <w:rPr>
          <w:color w:val="000000"/>
        </w:rPr>
        <w:t>vršenja</w:t>
      </w:r>
      <w:r w:rsidR="00F44865">
        <w:rPr>
          <w:color w:val="000000"/>
        </w:rPr>
        <w:t xml:space="preserve"> </w:t>
      </w:r>
      <w:r>
        <w:rPr>
          <w:color w:val="000000"/>
        </w:rPr>
        <w:t>provera</w:t>
      </w:r>
      <w:r w:rsidR="00F44865">
        <w:rPr>
          <w:color w:val="000000"/>
        </w:rPr>
        <w:t xml:space="preserve"> </w:t>
      </w:r>
      <w:r>
        <w:rPr>
          <w:color w:val="000000"/>
        </w:rPr>
        <w:t>prilikom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, </w:t>
      </w:r>
      <w:r>
        <w:rPr>
          <w:color w:val="000000"/>
        </w:rPr>
        <w:t>obeležavanja</w:t>
      </w:r>
      <w:r w:rsidR="00F44865">
        <w:rPr>
          <w:color w:val="000000"/>
        </w:rPr>
        <w:t xml:space="preserve">, </w:t>
      </w:r>
      <w:r>
        <w:rPr>
          <w:color w:val="000000"/>
        </w:rPr>
        <w:t>pojedinačnog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, </w:t>
      </w:r>
      <w:r>
        <w:rPr>
          <w:color w:val="000000"/>
        </w:rPr>
        <w:t>homologacije</w:t>
      </w:r>
      <w:r w:rsidR="00F44865">
        <w:rPr>
          <w:color w:val="000000"/>
        </w:rPr>
        <w:t xml:space="preserve">, </w:t>
      </w:r>
      <w:r>
        <w:rPr>
          <w:color w:val="000000"/>
        </w:rPr>
        <w:t>kontrole</w:t>
      </w:r>
      <w:r w:rsidR="00F44865">
        <w:rPr>
          <w:color w:val="000000"/>
        </w:rPr>
        <w:t xml:space="preserve"> </w:t>
      </w:r>
      <w:r>
        <w:rPr>
          <w:color w:val="000000"/>
        </w:rPr>
        <w:t>tipa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,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onesposoblјenog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kome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trajno</w:t>
      </w:r>
      <w:r w:rsidR="00F44865">
        <w:rPr>
          <w:color w:val="000000"/>
        </w:rPr>
        <w:t xml:space="preserve"> </w:t>
      </w:r>
      <w:r>
        <w:rPr>
          <w:color w:val="000000"/>
        </w:rPr>
        <w:t>promenjena</w:t>
      </w:r>
      <w:r w:rsidR="00F44865">
        <w:rPr>
          <w:color w:val="000000"/>
        </w:rPr>
        <w:t xml:space="preserve"> </w:t>
      </w:r>
      <w:r>
        <w:rPr>
          <w:color w:val="000000"/>
        </w:rPr>
        <w:t>namena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civilno</w:t>
      </w:r>
      <w:r w:rsidR="00F44865">
        <w:rPr>
          <w:color w:val="000000"/>
        </w:rPr>
        <w:t xml:space="preserve">, </w:t>
      </w:r>
      <w:r>
        <w:rPr>
          <w:color w:val="000000"/>
        </w:rPr>
        <w:t>kao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izgled</w:t>
      </w:r>
      <w:r w:rsidR="00F44865">
        <w:rPr>
          <w:color w:val="000000"/>
        </w:rPr>
        <w:t xml:space="preserve"> </w:t>
      </w:r>
      <w:r>
        <w:rPr>
          <w:color w:val="000000"/>
        </w:rPr>
        <w:t>oznaka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žigova</w:t>
      </w:r>
      <w:r w:rsidR="00F44865">
        <w:rPr>
          <w:color w:val="000000"/>
        </w:rPr>
        <w:t>.</w:t>
      </w:r>
      <w:proofErr w:type="gramEnd"/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2.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Ispitivanj</w:t>
      </w:r>
      <w:r w:rsidR="00F44865">
        <w:rPr>
          <w:color w:val="000000"/>
        </w:rPr>
        <w:t xml:space="preserve">e, </w:t>
      </w:r>
      <w:r>
        <w:rPr>
          <w:color w:val="000000"/>
        </w:rPr>
        <w:t>žigosanje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obeležavanje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Agencija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, </w:t>
      </w:r>
      <w:r>
        <w:rPr>
          <w:color w:val="000000"/>
        </w:rPr>
        <w:t>žigosanje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obeležavanje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(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dalјem</w:t>
      </w:r>
      <w:r w:rsidR="00F44865">
        <w:rPr>
          <w:color w:val="000000"/>
        </w:rPr>
        <w:t xml:space="preserve"> </w:t>
      </w:r>
      <w:r>
        <w:rPr>
          <w:color w:val="000000"/>
        </w:rPr>
        <w:t>tekstu</w:t>
      </w:r>
      <w:r w:rsidR="00F44865">
        <w:rPr>
          <w:color w:val="000000"/>
        </w:rPr>
        <w:t xml:space="preserve">: </w:t>
      </w:r>
      <w:r>
        <w:rPr>
          <w:color w:val="000000"/>
        </w:rPr>
        <w:t>Agencija</w:t>
      </w:r>
      <w:r w:rsidR="00F44865">
        <w:rPr>
          <w:color w:val="000000"/>
        </w:rPr>
        <w:t xml:space="preserve">)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osnovu</w:t>
      </w:r>
      <w:r w:rsidR="00F44865">
        <w:rPr>
          <w:color w:val="000000"/>
        </w:rPr>
        <w:t xml:space="preserve"> </w:t>
      </w:r>
      <w:r>
        <w:rPr>
          <w:color w:val="000000"/>
        </w:rPr>
        <w:t>Zakona</w:t>
      </w:r>
      <w:r w:rsidR="00F44865">
        <w:rPr>
          <w:color w:val="000000"/>
        </w:rPr>
        <w:t xml:space="preserve"> </w:t>
      </w:r>
      <w:r>
        <w:rPr>
          <w:color w:val="000000"/>
        </w:rPr>
        <w:t>o</w:t>
      </w:r>
      <w:r w:rsidR="00F44865">
        <w:rPr>
          <w:color w:val="000000"/>
        </w:rPr>
        <w:t xml:space="preserve"> </w:t>
      </w:r>
      <w:r>
        <w:rPr>
          <w:color w:val="000000"/>
        </w:rPr>
        <w:t>ispitivanju</w:t>
      </w:r>
      <w:r w:rsidR="00F44865">
        <w:rPr>
          <w:color w:val="000000"/>
        </w:rPr>
        <w:t xml:space="preserve">, </w:t>
      </w:r>
      <w:r>
        <w:rPr>
          <w:color w:val="000000"/>
        </w:rPr>
        <w:t>žigosanju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obeležavanju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, </w:t>
      </w:r>
      <w:r>
        <w:rPr>
          <w:color w:val="000000"/>
        </w:rPr>
        <w:t>ovog</w:t>
      </w:r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objavlјenih</w:t>
      </w:r>
      <w:r w:rsidR="00F44865">
        <w:rPr>
          <w:color w:val="000000"/>
        </w:rPr>
        <w:t xml:space="preserve"> </w:t>
      </w:r>
      <w:r>
        <w:rPr>
          <w:color w:val="000000"/>
        </w:rPr>
        <w:t>odluka</w:t>
      </w:r>
      <w:r w:rsidR="00F44865">
        <w:rPr>
          <w:color w:val="000000"/>
        </w:rPr>
        <w:t xml:space="preserve"> </w:t>
      </w:r>
      <w:r>
        <w:rPr>
          <w:color w:val="000000"/>
        </w:rPr>
        <w:t>Stalne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komisije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(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dalјem</w:t>
      </w:r>
      <w:r w:rsidR="00F44865">
        <w:rPr>
          <w:color w:val="000000"/>
        </w:rPr>
        <w:t xml:space="preserve"> </w:t>
      </w:r>
      <w:r>
        <w:rPr>
          <w:color w:val="000000"/>
        </w:rPr>
        <w:t>tekstu</w:t>
      </w:r>
      <w:r w:rsidR="00F44865">
        <w:rPr>
          <w:color w:val="000000"/>
        </w:rPr>
        <w:t>: C.I.P.).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3.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Uz</w:t>
      </w:r>
      <w:r w:rsidR="00F44865">
        <w:rPr>
          <w:color w:val="000000"/>
        </w:rPr>
        <w:t xml:space="preserve"> </w:t>
      </w:r>
      <w:r>
        <w:rPr>
          <w:color w:val="000000"/>
        </w:rPr>
        <w:t>ovaj</w:t>
      </w:r>
      <w:r w:rsidR="00F44865">
        <w:rPr>
          <w:color w:val="000000"/>
        </w:rPr>
        <w:t xml:space="preserve"> </w:t>
      </w:r>
      <w:r>
        <w:rPr>
          <w:color w:val="000000"/>
        </w:rPr>
        <w:t>pravilnik</w:t>
      </w:r>
      <w:r w:rsidR="00F44865">
        <w:rPr>
          <w:color w:val="000000"/>
        </w:rPr>
        <w:t xml:space="preserve"> </w:t>
      </w:r>
      <w:r>
        <w:rPr>
          <w:color w:val="000000"/>
        </w:rPr>
        <w:t>odštampani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čine</w:t>
      </w:r>
      <w:r w:rsidR="00F44865">
        <w:rPr>
          <w:color w:val="000000"/>
        </w:rPr>
        <w:t xml:space="preserve"> </w:t>
      </w:r>
      <w:r>
        <w:rPr>
          <w:color w:val="000000"/>
        </w:rPr>
        <w:t>njegov</w:t>
      </w:r>
      <w:r w:rsidR="00F44865">
        <w:rPr>
          <w:color w:val="000000"/>
        </w:rPr>
        <w:t xml:space="preserve"> </w:t>
      </w:r>
      <w:r>
        <w:rPr>
          <w:color w:val="000000"/>
        </w:rPr>
        <w:t>sastavni</w:t>
      </w:r>
      <w:r w:rsidR="00F44865">
        <w:rPr>
          <w:color w:val="000000"/>
        </w:rPr>
        <w:t xml:space="preserve"> </w:t>
      </w:r>
      <w:r>
        <w:rPr>
          <w:color w:val="000000"/>
        </w:rPr>
        <w:t>deo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r w:rsidR="00946F0C">
        <w:rPr>
          <w:color w:val="000000"/>
        </w:rPr>
        <w:t>Tehnički</w:t>
      </w:r>
      <w:r>
        <w:rPr>
          <w:color w:val="000000"/>
        </w:rPr>
        <w:t xml:space="preserve"> </w:t>
      </w:r>
      <w:r w:rsidR="00946F0C">
        <w:rPr>
          <w:color w:val="000000"/>
        </w:rPr>
        <w:t>crteži</w:t>
      </w:r>
      <w:r>
        <w:rPr>
          <w:color w:val="000000"/>
        </w:rPr>
        <w:t xml:space="preserve"> </w:t>
      </w:r>
      <w:proofErr w:type="gramStart"/>
      <w:r w:rsidR="00946F0C">
        <w:rPr>
          <w:color w:val="000000"/>
        </w:rPr>
        <w:t>sa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pregledom</w:t>
      </w:r>
      <w:r>
        <w:rPr>
          <w:color w:val="000000"/>
        </w:rPr>
        <w:t xml:space="preserve"> </w:t>
      </w:r>
      <w:r w:rsidR="00946F0C">
        <w:rPr>
          <w:color w:val="000000"/>
        </w:rPr>
        <w:t>opštih</w:t>
      </w:r>
      <w:r>
        <w:rPr>
          <w:color w:val="000000"/>
        </w:rPr>
        <w:t xml:space="preserve"> </w:t>
      </w:r>
      <w:r w:rsidR="00946F0C">
        <w:rPr>
          <w:color w:val="000000"/>
        </w:rPr>
        <w:t>sigurnosnih</w:t>
      </w:r>
      <w:r>
        <w:rPr>
          <w:color w:val="000000"/>
        </w:rPr>
        <w:t xml:space="preserve"> </w:t>
      </w:r>
      <w:r w:rsidR="00946F0C">
        <w:rPr>
          <w:color w:val="000000"/>
        </w:rPr>
        <w:t>dimenzija</w:t>
      </w:r>
      <w:r>
        <w:rPr>
          <w:color w:val="000000"/>
        </w:rPr>
        <w:t xml:space="preserve"> (</w:t>
      </w:r>
      <w:r w:rsidR="00946F0C">
        <w:rPr>
          <w:color w:val="000000"/>
        </w:rPr>
        <w:t>Prilog</w:t>
      </w:r>
      <w:r>
        <w:rPr>
          <w:color w:val="000000"/>
        </w:rPr>
        <w:t xml:space="preserve"> I);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r w:rsidR="00946F0C">
        <w:rPr>
          <w:color w:val="000000"/>
        </w:rPr>
        <w:t>Pregled</w:t>
      </w:r>
      <w:r>
        <w:rPr>
          <w:color w:val="000000"/>
        </w:rPr>
        <w:t xml:space="preserve"> </w:t>
      </w:r>
      <w:r w:rsidR="00946F0C">
        <w:rPr>
          <w:color w:val="000000"/>
        </w:rPr>
        <w:t>žigova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oznaka</w:t>
      </w:r>
      <w:r>
        <w:rPr>
          <w:color w:val="000000"/>
        </w:rPr>
        <w:t xml:space="preserve"> </w:t>
      </w:r>
      <w:r w:rsidR="00946F0C">
        <w:rPr>
          <w:color w:val="000000"/>
        </w:rPr>
        <w:t>koje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stavlјaju</w:t>
      </w:r>
      <w:r>
        <w:rPr>
          <w:color w:val="000000"/>
        </w:rPr>
        <w:t xml:space="preserve"> </w:t>
      </w:r>
      <w:r w:rsidR="00946F0C">
        <w:rPr>
          <w:color w:val="000000"/>
        </w:rPr>
        <w:t>posle</w:t>
      </w:r>
      <w:r>
        <w:rPr>
          <w:color w:val="000000"/>
        </w:rPr>
        <w:t xml:space="preserve"> </w:t>
      </w:r>
      <w:r w:rsidR="00946F0C">
        <w:rPr>
          <w:color w:val="000000"/>
        </w:rPr>
        <w:t>izvršenog</w:t>
      </w:r>
      <w:r>
        <w:rPr>
          <w:color w:val="000000"/>
        </w:rPr>
        <w:t xml:space="preserve"> </w:t>
      </w:r>
      <w:r w:rsidR="00946F0C">
        <w:rPr>
          <w:color w:val="000000"/>
        </w:rPr>
        <w:t>ispitivanja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, </w:t>
      </w:r>
      <w:r w:rsidR="00946F0C">
        <w:rPr>
          <w:color w:val="000000"/>
        </w:rPr>
        <w:t>naprava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elemenata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 xml:space="preserve"> (</w:t>
      </w:r>
      <w:r w:rsidR="00946F0C">
        <w:rPr>
          <w:color w:val="000000"/>
        </w:rPr>
        <w:t>Prilog</w:t>
      </w:r>
      <w:r>
        <w:rPr>
          <w:color w:val="000000"/>
        </w:rPr>
        <w:t xml:space="preserve"> II).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4.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smislu</w:t>
      </w:r>
      <w:r w:rsidR="00F44865">
        <w:rPr>
          <w:color w:val="000000"/>
        </w:rPr>
        <w:t xml:space="preserve"> </w:t>
      </w:r>
      <w:r>
        <w:rPr>
          <w:color w:val="000000"/>
        </w:rPr>
        <w:t>ovog</w:t>
      </w:r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 </w:t>
      </w:r>
      <w:r>
        <w:rPr>
          <w:color w:val="000000"/>
        </w:rPr>
        <w:t>podrazumevaju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sledeći</w:t>
      </w:r>
      <w:r w:rsidR="00F44865">
        <w:rPr>
          <w:color w:val="000000"/>
        </w:rPr>
        <w:t xml:space="preserve"> </w:t>
      </w:r>
      <w:r>
        <w:rPr>
          <w:color w:val="000000"/>
        </w:rPr>
        <w:t>pojmovi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belo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stanje</w:t>
      </w:r>
      <w:r>
        <w:rPr>
          <w:color w:val="000000"/>
        </w:rPr>
        <w:t xml:space="preserve"> – </w:t>
      </w:r>
      <w:r w:rsidR="00946F0C">
        <w:rPr>
          <w:color w:val="000000"/>
        </w:rPr>
        <w:t>jeste</w:t>
      </w:r>
      <w:r>
        <w:rPr>
          <w:color w:val="000000"/>
        </w:rPr>
        <w:t xml:space="preserve"> </w:t>
      </w:r>
      <w:r w:rsidR="00946F0C">
        <w:rPr>
          <w:color w:val="000000"/>
        </w:rPr>
        <w:t>stepen</w:t>
      </w:r>
      <w:r>
        <w:rPr>
          <w:color w:val="000000"/>
        </w:rPr>
        <w:t xml:space="preserve"> </w:t>
      </w:r>
      <w:r w:rsidR="00946F0C">
        <w:rPr>
          <w:color w:val="000000"/>
        </w:rPr>
        <w:t>završenosti</w:t>
      </w:r>
      <w:r>
        <w:rPr>
          <w:color w:val="000000"/>
        </w:rPr>
        <w:t xml:space="preserve"> </w:t>
      </w:r>
      <w:r w:rsidR="00946F0C">
        <w:rPr>
          <w:color w:val="000000"/>
        </w:rPr>
        <w:t>kompletnog</w:t>
      </w:r>
      <w:r>
        <w:rPr>
          <w:color w:val="000000"/>
        </w:rPr>
        <w:t xml:space="preserve"> </w:t>
      </w:r>
      <w:r w:rsidR="00946F0C">
        <w:rPr>
          <w:color w:val="000000"/>
        </w:rPr>
        <w:t>sklopa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pojedinih</w:t>
      </w:r>
      <w:r>
        <w:rPr>
          <w:color w:val="000000"/>
        </w:rPr>
        <w:t xml:space="preserve"> </w:t>
      </w:r>
      <w:r w:rsidR="00946F0C">
        <w:rPr>
          <w:color w:val="000000"/>
        </w:rPr>
        <w:t>glavnih</w:t>
      </w:r>
      <w:r>
        <w:rPr>
          <w:color w:val="000000"/>
        </w:rPr>
        <w:t xml:space="preserve"> </w:t>
      </w:r>
      <w:r w:rsidR="00946F0C">
        <w:rPr>
          <w:color w:val="000000"/>
        </w:rPr>
        <w:t>delova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obrađenih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konačnu</w:t>
      </w:r>
      <w:r>
        <w:rPr>
          <w:color w:val="000000"/>
        </w:rPr>
        <w:t xml:space="preserve"> </w:t>
      </w:r>
      <w:r w:rsidR="00946F0C">
        <w:rPr>
          <w:color w:val="000000"/>
        </w:rPr>
        <w:t>meru</w:t>
      </w:r>
      <w:r>
        <w:rPr>
          <w:color w:val="000000"/>
        </w:rPr>
        <w:t xml:space="preserve">, </w:t>
      </w:r>
      <w:r w:rsidR="00946F0C">
        <w:rPr>
          <w:color w:val="000000"/>
        </w:rPr>
        <w:t>a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neispoliranim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nezaštićenim</w:t>
      </w:r>
      <w:r>
        <w:rPr>
          <w:color w:val="000000"/>
        </w:rPr>
        <w:t xml:space="preserve"> </w:t>
      </w:r>
      <w:r w:rsidR="00946F0C">
        <w:rPr>
          <w:color w:val="000000"/>
        </w:rPr>
        <w:t>površinama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cevi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nedelјivi</w:t>
      </w:r>
      <w:r>
        <w:rPr>
          <w:color w:val="000000"/>
        </w:rPr>
        <w:t xml:space="preserve"> </w:t>
      </w:r>
      <w:r w:rsidR="00946F0C">
        <w:rPr>
          <w:color w:val="000000"/>
        </w:rPr>
        <w:t>spoj</w:t>
      </w:r>
      <w:r>
        <w:rPr>
          <w:color w:val="000000"/>
        </w:rPr>
        <w:t xml:space="preserve"> – </w:t>
      </w:r>
      <w:r w:rsidR="00946F0C">
        <w:rPr>
          <w:color w:val="000000"/>
        </w:rPr>
        <w:t>jesu</w:t>
      </w:r>
      <w:r>
        <w:rPr>
          <w:color w:val="000000"/>
        </w:rPr>
        <w:t xml:space="preserve"> </w:t>
      </w:r>
      <w:r w:rsidR="00946F0C">
        <w:rPr>
          <w:color w:val="000000"/>
        </w:rPr>
        <w:t>dve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više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 </w:t>
      </w:r>
      <w:r w:rsidR="00946F0C">
        <w:rPr>
          <w:color w:val="000000"/>
        </w:rPr>
        <w:t>spojene</w:t>
      </w:r>
      <w:r>
        <w:rPr>
          <w:color w:val="000000"/>
        </w:rPr>
        <w:t xml:space="preserve"> </w:t>
      </w:r>
      <w:r w:rsidR="00946F0C">
        <w:rPr>
          <w:color w:val="000000"/>
        </w:rPr>
        <w:t>lemlјenjem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pričvršćenim</w:t>
      </w:r>
      <w:r>
        <w:rPr>
          <w:color w:val="000000"/>
        </w:rPr>
        <w:t xml:space="preserve"> </w:t>
      </w:r>
      <w:r w:rsidR="00946F0C">
        <w:rPr>
          <w:color w:val="000000"/>
        </w:rPr>
        <w:t>prutevima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spojnicom</w:t>
      </w:r>
      <w:r>
        <w:rPr>
          <w:color w:val="000000"/>
        </w:rPr>
        <w:t xml:space="preserve"> </w:t>
      </w:r>
      <w:r w:rsidR="00946F0C">
        <w:rPr>
          <w:color w:val="000000"/>
        </w:rPr>
        <w:t>tako</w:t>
      </w:r>
      <w:r>
        <w:rPr>
          <w:color w:val="000000"/>
        </w:rPr>
        <w:t xml:space="preserve"> </w:t>
      </w:r>
      <w:r w:rsidR="00946F0C">
        <w:rPr>
          <w:color w:val="000000"/>
        </w:rPr>
        <w:t>da</w:t>
      </w:r>
      <w:r>
        <w:rPr>
          <w:color w:val="000000"/>
        </w:rPr>
        <w:t xml:space="preserve"> </w:t>
      </w:r>
      <w:r w:rsidR="00946F0C">
        <w:rPr>
          <w:color w:val="000000"/>
        </w:rPr>
        <w:t>čine</w:t>
      </w:r>
      <w:r>
        <w:rPr>
          <w:color w:val="000000"/>
        </w:rPr>
        <w:t xml:space="preserve"> </w:t>
      </w:r>
      <w:r w:rsidR="00946F0C">
        <w:rPr>
          <w:color w:val="000000"/>
        </w:rPr>
        <w:t>nedelјivi</w:t>
      </w:r>
      <w:r>
        <w:rPr>
          <w:color w:val="000000"/>
        </w:rPr>
        <w:t xml:space="preserve"> </w:t>
      </w:r>
      <w:r w:rsidR="00946F0C">
        <w:rPr>
          <w:color w:val="000000"/>
        </w:rPr>
        <w:t>spoj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lastRenderedPageBreak/>
        <w:t xml:space="preserve">3) </w:t>
      </w:r>
      <w:proofErr w:type="gramStart"/>
      <w:r w:rsidR="00946F0C">
        <w:rPr>
          <w:color w:val="000000"/>
        </w:rPr>
        <w:t>normalni</w:t>
      </w:r>
      <w:proofErr w:type="gramEnd"/>
      <w:r>
        <w:rPr>
          <w:color w:val="000000"/>
        </w:rPr>
        <w:t xml:space="preserve"> (</w:t>
      </w:r>
      <w:r w:rsidR="00946F0C">
        <w:rPr>
          <w:color w:val="000000"/>
        </w:rPr>
        <w:t>komercijalni</w:t>
      </w:r>
      <w:r>
        <w:rPr>
          <w:color w:val="000000"/>
        </w:rPr>
        <w:t xml:space="preserve">) </w:t>
      </w:r>
      <w:r w:rsidR="00946F0C">
        <w:rPr>
          <w:color w:val="000000"/>
        </w:rPr>
        <w:t>metak</w:t>
      </w:r>
      <w:r>
        <w:rPr>
          <w:color w:val="000000"/>
        </w:rPr>
        <w:t xml:space="preserve"> – </w:t>
      </w:r>
      <w:r w:rsidR="00946F0C">
        <w:rPr>
          <w:color w:val="000000"/>
        </w:rPr>
        <w:t>jeste</w:t>
      </w:r>
      <w:r>
        <w:rPr>
          <w:color w:val="000000"/>
        </w:rPr>
        <w:t xml:space="preserve"> </w:t>
      </w:r>
      <w:r w:rsidR="00946F0C">
        <w:rPr>
          <w:color w:val="000000"/>
        </w:rPr>
        <w:t>metak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uobičajeno</w:t>
      </w:r>
      <w:r>
        <w:rPr>
          <w:color w:val="000000"/>
        </w:rPr>
        <w:t xml:space="preserve"> </w:t>
      </w:r>
      <w:r w:rsidR="00946F0C">
        <w:rPr>
          <w:color w:val="000000"/>
        </w:rPr>
        <w:t>koristi</w:t>
      </w:r>
      <w:r>
        <w:rPr>
          <w:color w:val="000000"/>
        </w:rPr>
        <w:t xml:space="preserve"> </w:t>
      </w:r>
      <w:r w:rsidR="00946F0C">
        <w:rPr>
          <w:color w:val="000000"/>
        </w:rPr>
        <w:t>kod</w:t>
      </w:r>
      <w:r>
        <w:rPr>
          <w:color w:val="000000"/>
        </w:rPr>
        <w:t xml:space="preserve"> </w:t>
      </w:r>
      <w:r w:rsidR="00946F0C">
        <w:rPr>
          <w:color w:val="000000"/>
        </w:rPr>
        <w:t>odgovarajućih</w:t>
      </w:r>
      <w:r>
        <w:rPr>
          <w:color w:val="000000"/>
        </w:rPr>
        <w:t xml:space="preserve"> </w:t>
      </w:r>
      <w:r w:rsidR="00946F0C">
        <w:rPr>
          <w:color w:val="000000"/>
        </w:rPr>
        <w:t>vrsta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4) </w:t>
      </w:r>
      <w:proofErr w:type="gramStart"/>
      <w:r w:rsidR="00946F0C">
        <w:rPr>
          <w:color w:val="000000"/>
        </w:rPr>
        <w:t>tormentačni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metak</w:t>
      </w:r>
      <w:r>
        <w:rPr>
          <w:color w:val="000000"/>
        </w:rPr>
        <w:t xml:space="preserve"> – </w:t>
      </w:r>
      <w:r w:rsidR="00946F0C">
        <w:rPr>
          <w:color w:val="000000"/>
        </w:rPr>
        <w:t>jeste</w:t>
      </w:r>
      <w:r>
        <w:rPr>
          <w:color w:val="000000"/>
        </w:rPr>
        <w:t xml:space="preserve"> </w:t>
      </w:r>
      <w:r w:rsidR="00946F0C">
        <w:rPr>
          <w:color w:val="000000"/>
        </w:rPr>
        <w:t>metak</w:t>
      </w:r>
      <w:r>
        <w:rPr>
          <w:color w:val="000000"/>
        </w:rPr>
        <w:t xml:space="preserve"> </w:t>
      </w:r>
      <w:r w:rsidR="00946F0C">
        <w:rPr>
          <w:color w:val="000000"/>
        </w:rPr>
        <w:t>kod</w:t>
      </w:r>
      <w:r>
        <w:rPr>
          <w:color w:val="000000"/>
        </w:rPr>
        <w:t xml:space="preserve"> </w:t>
      </w:r>
      <w:r w:rsidR="00946F0C">
        <w:rPr>
          <w:color w:val="000000"/>
        </w:rPr>
        <w:t>koga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pritisak</w:t>
      </w:r>
      <w:r>
        <w:rPr>
          <w:color w:val="000000"/>
        </w:rPr>
        <w:t xml:space="preserve"> </w:t>
      </w:r>
      <w:r w:rsidR="00946F0C">
        <w:rPr>
          <w:color w:val="000000"/>
        </w:rPr>
        <w:t>barutnih</w:t>
      </w:r>
      <w:r>
        <w:rPr>
          <w:color w:val="000000"/>
        </w:rPr>
        <w:t xml:space="preserve"> </w:t>
      </w:r>
      <w:r w:rsidR="00946F0C">
        <w:rPr>
          <w:color w:val="000000"/>
        </w:rPr>
        <w:t>gasova</w:t>
      </w:r>
      <w:r>
        <w:rPr>
          <w:color w:val="000000"/>
        </w:rPr>
        <w:t xml:space="preserve"> </w:t>
      </w:r>
      <w:r w:rsidR="00946F0C">
        <w:rPr>
          <w:color w:val="000000"/>
        </w:rPr>
        <w:t>najmanje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25% </w:t>
      </w:r>
      <w:r w:rsidR="00946F0C">
        <w:rPr>
          <w:color w:val="000000"/>
        </w:rPr>
        <w:t>veći</w:t>
      </w:r>
      <w:r>
        <w:rPr>
          <w:color w:val="000000"/>
        </w:rPr>
        <w:t xml:space="preserve"> </w:t>
      </w:r>
      <w:r w:rsidR="00946F0C">
        <w:rPr>
          <w:color w:val="000000"/>
        </w:rPr>
        <w:t>od</w:t>
      </w:r>
      <w:r>
        <w:rPr>
          <w:color w:val="000000"/>
        </w:rPr>
        <w:t xml:space="preserve"> </w:t>
      </w:r>
      <w:r w:rsidR="00946F0C">
        <w:rPr>
          <w:color w:val="000000"/>
        </w:rPr>
        <w:t>maksimalno</w:t>
      </w:r>
      <w:r>
        <w:rPr>
          <w:color w:val="000000"/>
        </w:rPr>
        <w:t xml:space="preserve"> </w:t>
      </w:r>
      <w:r w:rsidR="00946F0C">
        <w:rPr>
          <w:color w:val="000000"/>
        </w:rPr>
        <w:t>dozvolјenog</w:t>
      </w:r>
      <w:r>
        <w:rPr>
          <w:color w:val="000000"/>
        </w:rPr>
        <w:t xml:space="preserve"> </w:t>
      </w:r>
      <w:r w:rsidR="00946F0C">
        <w:rPr>
          <w:color w:val="000000"/>
        </w:rPr>
        <w:t>pritiska</w:t>
      </w:r>
      <w:r>
        <w:rPr>
          <w:color w:val="000000"/>
        </w:rPr>
        <w:t xml:space="preserve"> </w:t>
      </w:r>
      <w:r w:rsidR="00946F0C">
        <w:rPr>
          <w:color w:val="000000"/>
        </w:rPr>
        <w:t>barutnih</w:t>
      </w:r>
      <w:r>
        <w:rPr>
          <w:color w:val="000000"/>
        </w:rPr>
        <w:t xml:space="preserve"> </w:t>
      </w:r>
      <w:r w:rsidR="00946F0C">
        <w:rPr>
          <w:color w:val="000000"/>
        </w:rPr>
        <w:t>gasova</w:t>
      </w:r>
      <w:r>
        <w:rPr>
          <w:color w:val="000000"/>
        </w:rPr>
        <w:t xml:space="preserve"> </w:t>
      </w:r>
      <w:r w:rsidR="00946F0C">
        <w:rPr>
          <w:color w:val="000000"/>
        </w:rPr>
        <w:t>normalnog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5) </w:t>
      </w:r>
      <w:proofErr w:type="gramStart"/>
      <w:r w:rsidR="00946F0C">
        <w:rPr>
          <w:color w:val="000000"/>
        </w:rPr>
        <w:t>municija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visokih</w:t>
      </w:r>
      <w:r>
        <w:rPr>
          <w:color w:val="000000"/>
        </w:rPr>
        <w:t xml:space="preserve"> </w:t>
      </w:r>
      <w:r w:rsidR="00946F0C">
        <w:rPr>
          <w:color w:val="000000"/>
        </w:rPr>
        <w:t>performansi</w:t>
      </w:r>
      <w:r>
        <w:rPr>
          <w:color w:val="000000"/>
        </w:rPr>
        <w:t xml:space="preserve"> – </w:t>
      </w:r>
      <w:r w:rsidR="00946F0C">
        <w:rPr>
          <w:color w:val="000000"/>
        </w:rPr>
        <w:t>jeste</w:t>
      </w:r>
      <w:r>
        <w:rPr>
          <w:color w:val="000000"/>
        </w:rPr>
        <w:t xml:space="preserve"> </w:t>
      </w:r>
      <w:r w:rsidR="00946F0C">
        <w:rPr>
          <w:color w:val="000000"/>
        </w:rPr>
        <w:t>municija</w:t>
      </w:r>
      <w:r>
        <w:rPr>
          <w:color w:val="000000"/>
        </w:rPr>
        <w:t xml:space="preserve"> </w:t>
      </w:r>
      <w:r w:rsidR="00946F0C">
        <w:rPr>
          <w:color w:val="000000"/>
        </w:rPr>
        <w:t>koja</w:t>
      </w:r>
      <w:r>
        <w:rPr>
          <w:color w:val="000000"/>
        </w:rPr>
        <w:t xml:space="preserve"> </w:t>
      </w:r>
      <w:r w:rsidR="00946F0C">
        <w:rPr>
          <w:color w:val="000000"/>
        </w:rPr>
        <w:t>razvija</w:t>
      </w:r>
      <w:r>
        <w:rPr>
          <w:color w:val="000000"/>
        </w:rPr>
        <w:t xml:space="preserve"> </w:t>
      </w:r>
      <w:r w:rsidR="00946F0C">
        <w:rPr>
          <w:color w:val="000000"/>
        </w:rPr>
        <w:t>pritiske</w:t>
      </w:r>
      <w:r>
        <w:rPr>
          <w:color w:val="000000"/>
        </w:rPr>
        <w:t xml:space="preserve"> </w:t>
      </w:r>
      <w:r w:rsidR="00946F0C">
        <w:rPr>
          <w:color w:val="000000"/>
        </w:rPr>
        <w:t>veće</w:t>
      </w:r>
      <w:r>
        <w:rPr>
          <w:color w:val="000000"/>
        </w:rPr>
        <w:t xml:space="preserve"> </w:t>
      </w:r>
      <w:r w:rsidR="00946F0C">
        <w:rPr>
          <w:color w:val="000000"/>
        </w:rPr>
        <w:t>od</w:t>
      </w:r>
      <w:r>
        <w:rPr>
          <w:color w:val="000000"/>
        </w:rPr>
        <w:t xml:space="preserve"> </w:t>
      </w:r>
      <w:r w:rsidR="00946F0C">
        <w:rPr>
          <w:color w:val="000000"/>
        </w:rPr>
        <w:t>normalne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 xml:space="preserve">, </w:t>
      </w:r>
      <w:r w:rsidR="00946F0C">
        <w:rPr>
          <w:color w:val="000000"/>
        </w:rPr>
        <w:t>a</w:t>
      </w:r>
      <w:r>
        <w:rPr>
          <w:color w:val="000000"/>
        </w:rPr>
        <w:t xml:space="preserve"> </w:t>
      </w:r>
      <w:r w:rsidR="00946F0C">
        <w:rPr>
          <w:color w:val="000000"/>
        </w:rPr>
        <w:t>namenjena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oružjima</w:t>
      </w:r>
      <w:r>
        <w:rPr>
          <w:color w:val="000000"/>
        </w:rPr>
        <w:t xml:space="preserve"> </w:t>
      </w:r>
      <w:r w:rsidR="00946F0C">
        <w:rPr>
          <w:color w:val="000000"/>
        </w:rPr>
        <w:t>koja</w:t>
      </w:r>
      <w:r>
        <w:rPr>
          <w:color w:val="000000"/>
        </w:rPr>
        <w:t xml:space="preserve"> </w:t>
      </w:r>
      <w:r w:rsidR="00946F0C">
        <w:rPr>
          <w:color w:val="000000"/>
        </w:rPr>
        <w:t>su</w:t>
      </w:r>
      <w:r>
        <w:rPr>
          <w:color w:val="000000"/>
        </w:rPr>
        <w:t xml:space="preserve"> </w:t>
      </w:r>
      <w:r w:rsidR="00946F0C">
        <w:rPr>
          <w:color w:val="000000"/>
        </w:rPr>
        <w:t>bila</w:t>
      </w:r>
      <w:r>
        <w:rPr>
          <w:color w:val="000000"/>
        </w:rPr>
        <w:t xml:space="preserve"> </w:t>
      </w:r>
      <w:r w:rsidR="00946F0C">
        <w:rPr>
          <w:color w:val="000000"/>
        </w:rPr>
        <w:t>podvrgnuta</w:t>
      </w:r>
      <w:r>
        <w:rPr>
          <w:color w:val="000000"/>
        </w:rPr>
        <w:t xml:space="preserve"> </w:t>
      </w:r>
      <w:r w:rsidR="00946F0C">
        <w:rPr>
          <w:color w:val="000000"/>
        </w:rPr>
        <w:t>pojačanom</w:t>
      </w:r>
      <w:r>
        <w:rPr>
          <w:color w:val="000000"/>
        </w:rPr>
        <w:t xml:space="preserve"> </w:t>
      </w:r>
      <w:r w:rsidR="00946F0C">
        <w:rPr>
          <w:color w:val="000000"/>
        </w:rPr>
        <w:t>ispitivanju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6) </w:t>
      </w:r>
      <w:proofErr w:type="gramStart"/>
      <w:r w:rsidR="00946F0C">
        <w:rPr>
          <w:color w:val="000000"/>
        </w:rPr>
        <w:t>zrno</w:t>
      </w:r>
      <w:proofErr w:type="gramEnd"/>
      <w:r>
        <w:rPr>
          <w:color w:val="000000"/>
        </w:rPr>
        <w:t xml:space="preserve"> (</w:t>
      </w:r>
      <w:r w:rsidR="00946F0C">
        <w:rPr>
          <w:color w:val="000000"/>
        </w:rPr>
        <w:t>projektil</w:t>
      </w:r>
      <w:r>
        <w:rPr>
          <w:color w:val="000000"/>
        </w:rPr>
        <w:t xml:space="preserve">) – </w:t>
      </w:r>
      <w:r w:rsidR="00946F0C">
        <w:rPr>
          <w:color w:val="000000"/>
        </w:rPr>
        <w:t>jeste</w:t>
      </w:r>
      <w:r>
        <w:rPr>
          <w:color w:val="000000"/>
        </w:rPr>
        <w:t xml:space="preserve"> </w:t>
      </w:r>
      <w:r w:rsidR="00946F0C">
        <w:rPr>
          <w:color w:val="000000"/>
        </w:rPr>
        <w:t>čvrst</w:t>
      </w:r>
      <w:r>
        <w:rPr>
          <w:color w:val="000000"/>
        </w:rPr>
        <w:t xml:space="preserve"> </w:t>
      </w:r>
      <w:r w:rsidR="00946F0C">
        <w:rPr>
          <w:color w:val="000000"/>
        </w:rPr>
        <w:t>predmet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pod</w:t>
      </w:r>
      <w:r>
        <w:rPr>
          <w:color w:val="000000"/>
        </w:rPr>
        <w:t xml:space="preserve"> </w:t>
      </w:r>
      <w:r w:rsidR="00946F0C">
        <w:rPr>
          <w:color w:val="000000"/>
        </w:rPr>
        <w:t>dejstvom</w:t>
      </w:r>
      <w:r>
        <w:rPr>
          <w:color w:val="000000"/>
        </w:rPr>
        <w:t xml:space="preserve"> </w:t>
      </w:r>
      <w:r w:rsidR="00946F0C">
        <w:rPr>
          <w:color w:val="000000"/>
        </w:rPr>
        <w:t>eksplozivne</w:t>
      </w:r>
      <w:r>
        <w:rPr>
          <w:color w:val="000000"/>
        </w:rPr>
        <w:t xml:space="preserve"> </w:t>
      </w:r>
      <w:r w:rsidR="00946F0C">
        <w:rPr>
          <w:color w:val="000000"/>
        </w:rPr>
        <w:t>materije</w:t>
      </w:r>
      <w:r>
        <w:rPr>
          <w:color w:val="000000"/>
        </w:rPr>
        <w:t xml:space="preserve">, </w:t>
      </w:r>
      <w:r w:rsidR="00946F0C">
        <w:rPr>
          <w:color w:val="000000"/>
        </w:rPr>
        <w:t>pirotehničkog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nekog</w:t>
      </w:r>
      <w:r>
        <w:rPr>
          <w:color w:val="000000"/>
        </w:rPr>
        <w:t xml:space="preserve"> </w:t>
      </w:r>
      <w:r w:rsidR="00946F0C">
        <w:rPr>
          <w:color w:val="000000"/>
        </w:rPr>
        <w:t>drugog</w:t>
      </w:r>
      <w:r>
        <w:rPr>
          <w:color w:val="000000"/>
        </w:rPr>
        <w:t xml:space="preserve"> </w:t>
      </w:r>
      <w:r w:rsidR="00946F0C">
        <w:rPr>
          <w:color w:val="000000"/>
        </w:rPr>
        <w:t>potisnog</w:t>
      </w:r>
      <w:r>
        <w:rPr>
          <w:color w:val="000000"/>
        </w:rPr>
        <w:t xml:space="preserve"> </w:t>
      </w:r>
      <w:r w:rsidR="00946F0C">
        <w:rPr>
          <w:color w:val="000000"/>
        </w:rPr>
        <w:t>sredstva</w:t>
      </w:r>
      <w:r>
        <w:rPr>
          <w:color w:val="000000"/>
        </w:rPr>
        <w:t xml:space="preserve"> </w:t>
      </w:r>
      <w:r w:rsidR="00946F0C">
        <w:rPr>
          <w:color w:val="000000"/>
        </w:rPr>
        <w:t>izbacuje</w:t>
      </w:r>
      <w:r>
        <w:rPr>
          <w:color w:val="000000"/>
        </w:rPr>
        <w:t xml:space="preserve"> </w:t>
      </w:r>
      <w:r w:rsidR="00946F0C">
        <w:rPr>
          <w:color w:val="000000"/>
        </w:rPr>
        <w:t>iz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7) </w:t>
      </w:r>
      <w:proofErr w:type="gramStart"/>
      <w:r w:rsidR="00946F0C">
        <w:rPr>
          <w:color w:val="000000"/>
        </w:rPr>
        <w:t>uslovno</w:t>
      </w:r>
      <w:proofErr w:type="gramEnd"/>
      <w:r>
        <w:rPr>
          <w:color w:val="000000"/>
        </w:rPr>
        <w:t xml:space="preserve">, </w:t>
      </w:r>
      <w:r w:rsidR="00946F0C">
        <w:rPr>
          <w:color w:val="000000"/>
        </w:rPr>
        <w:t>provizorno</w:t>
      </w:r>
      <w:r>
        <w:rPr>
          <w:color w:val="000000"/>
        </w:rPr>
        <w:t xml:space="preserve"> </w:t>
      </w:r>
      <w:r w:rsidR="00946F0C">
        <w:rPr>
          <w:color w:val="000000"/>
        </w:rPr>
        <w:t>probno</w:t>
      </w:r>
      <w:r>
        <w:rPr>
          <w:color w:val="000000"/>
        </w:rPr>
        <w:t xml:space="preserve"> </w:t>
      </w:r>
      <w:r w:rsidR="00946F0C">
        <w:rPr>
          <w:color w:val="000000"/>
        </w:rPr>
        <w:t>gađanje</w:t>
      </w:r>
      <w:r>
        <w:rPr>
          <w:color w:val="000000"/>
        </w:rPr>
        <w:t xml:space="preserve"> – </w:t>
      </w:r>
      <w:r w:rsidR="00946F0C">
        <w:rPr>
          <w:color w:val="000000"/>
        </w:rPr>
        <w:t>jeste</w:t>
      </w:r>
      <w:r>
        <w:rPr>
          <w:color w:val="000000"/>
        </w:rPr>
        <w:t xml:space="preserve"> </w:t>
      </w:r>
      <w:r w:rsidR="00946F0C">
        <w:rPr>
          <w:color w:val="000000"/>
        </w:rPr>
        <w:t>ugovoreno</w:t>
      </w:r>
      <w:r>
        <w:rPr>
          <w:color w:val="000000"/>
        </w:rPr>
        <w:t xml:space="preserve"> </w:t>
      </w:r>
      <w:r w:rsidR="00946F0C">
        <w:rPr>
          <w:color w:val="000000"/>
        </w:rPr>
        <w:t>probno</w:t>
      </w:r>
      <w:r>
        <w:rPr>
          <w:color w:val="000000"/>
        </w:rPr>
        <w:t xml:space="preserve"> </w:t>
      </w:r>
      <w:r w:rsidR="00946F0C">
        <w:rPr>
          <w:color w:val="000000"/>
        </w:rPr>
        <w:t>gađanje</w:t>
      </w:r>
      <w:r>
        <w:rPr>
          <w:color w:val="000000"/>
        </w:rPr>
        <w:t xml:space="preserve"> </w:t>
      </w:r>
      <w:r w:rsidR="00946F0C">
        <w:rPr>
          <w:color w:val="000000"/>
        </w:rPr>
        <w:t>koje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vrši</w:t>
      </w:r>
      <w:r>
        <w:rPr>
          <w:color w:val="000000"/>
        </w:rPr>
        <w:t xml:space="preserve"> </w:t>
      </w:r>
      <w:r w:rsidR="00946F0C">
        <w:rPr>
          <w:color w:val="000000"/>
        </w:rPr>
        <w:t>kao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probno</w:t>
      </w:r>
      <w:r>
        <w:rPr>
          <w:color w:val="000000"/>
        </w:rPr>
        <w:t xml:space="preserve"> </w:t>
      </w:r>
      <w:r w:rsidR="00946F0C">
        <w:rPr>
          <w:color w:val="000000"/>
        </w:rPr>
        <w:t>gađanje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oružju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belom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nedovršenom</w:t>
      </w:r>
      <w:r>
        <w:rPr>
          <w:color w:val="000000"/>
        </w:rPr>
        <w:t xml:space="preserve"> </w:t>
      </w:r>
      <w:r w:rsidR="00946F0C">
        <w:rPr>
          <w:color w:val="000000"/>
        </w:rPr>
        <w:t>stanju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8) </w:t>
      </w:r>
      <w:proofErr w:type="gramStart"/>
      <w:r w:rsidR="00946F0C">
        <w:rPr>
          <w:color w:val="000000"/>
        </w:rPr>
        <w:t>tip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proizvoda</w:t>
      </w:r>
      <w:r>
        <w:rPr>
          <w:color w:val="000000"/>
        </w:rPr>
        <w:t xml:space="preserve"> </w:t>
      </w:r>
      <w:r w:rsidR="00946F0C">
        <w:rPr>
          <w:color w:val="000000"/>
        </w:rPr>
        <w:t>jeste</w:t>
      </w:r>
      <w:r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(1) </w:t>
      </w:r>
      <w:proofErr w:type="gramStart"/>
      <w:r w:rsidR="00946F0C">
        <w:rPr>
          <w:color w:val="000000"/>
        </w:rPr>
        <w:t>tip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,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definiše</w:t>
      </w:r>
      <w:r>
        <w:rPr>
          <w:color w:val="000000"/>
        </w:rPr>
        <w:t xml:space="preserve"> </w:t>
      </w:r>
      <w:r w:rsidR="00946F0C">
        <w:rPr>
          <w:color w:val="000000"/>
        </w:rPr>
        <w:t>nazivom</w:t>
      </w:r>
      <w:r>
        <w:rPr>
          <w:color w:val="000000"/>
        </w:rPr>
        <w:t xml:space="preserve"> „</w:t>
      </w:r>
      <w:r w:rsidR="00946F0C">
        <w:rPr>
          <w:color w:val="000000"/>
        </w:rPr>
        <w:t>oznaka</w:t>
      </w:r>
      <w:r>
        <w:rPr>
          <w:color w:val="000000"/>
        </w:rPr>
        <w:t xml:space="preserve"> </w:t>
      </w:r>
      <w:r w:rsidR="00946F0C">
        <w:rPr>
          <w:color w:val="000000"/>
        </w:rPr>
        <w:t>kalibra</w:t>
      </w:r>
      <w:r>
        <w:rPr>
          <w:color w:val="000000"/>
        </w:rPr>
        <w:t xml:space="preserve">” </w:t>
      </w:r>
      <w:r w:rsidR="00946F0C">
        <w:rPr>
          <w:color w:val="000000"/>
        </w:rPr>
        <w:t>iz</w:t>
      </w:r>
      <w:r>
        <w:rPr>
          <w:color w:val="000000"/>
        </w:rPr>
        <w:t xml:space="preserve"> </w:t>
      </w:r>
      <w:r w:rsidR="00946F0C">
        <w:rPr>
          <w:color w:val="000000"/>
        </w:rPr>
        <w:t>tablica</w:t>
      </w:r>
      <w:r>
        <w:rPr>
          <w:color w:val="000000"/>
        </w:rPr>
        <w:t xml:space="preserve"> </w:t>
      </w:r>
      <w:r w:rsidR="00946F0C">
        <w:rPr>
          <w:color w:val="000000"/>
        </w:rPr>
        <w:t>dimenzija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ležišta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(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dalјem</w:t>
      </w:r>
      <w:r>
        <w:rPr>
          <w:color w:val="000000"/>
        </w:rPr>
        <w:t xml:space="preserve"> </w:t>
      </w:r>
      <w:r w:rsidR="00946F0C">
        <w:rPr>
          <w:color w:val="000000"/>
        </w:rPr>
        <w:t>tekstu</w:t>
      </w:r>
      <w:r>
        <w:rPr>
          <w:color w:val="000000"/>
        </w:rPr>
        <w:t xml:space="preserve"> TDCC),</w:t>
      </w:r>
    </w:p>
    <w:p w:rsidR="00A15770" w:rsidRDefault="00946F0C">
      <w:pPr>
        <w:spacing w:after="150"/>
      </w:pPr>
      <w:r>
        <w:rPr>
          <w:color w:val="000000"/>
        </w:rPr>
        <w:t>Municija</w:t>
      </w:r>
      <w:r w:rsidR="00F44865">
        <w:rPr>
          <w:color w:val="000000"/>
        </w:rPr>
        <w:t xml:space="preserve">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nije</w:t>
      </w:r>
      <w:r w:rsidR="00F44865">
        <w:rPr>
          <w:color w:val="000000"/>
        </w:rPr>
        <w:t xml:space="preserve"> </w:t>
      </w:r>
      <w:r>
        <w:rPr>
          <w:color w:val="000000"/>
        </w:rPr>
        <w:t>ispitana</w:t>
      </w:r>
      <w:r w:rsidR="00F44865">
        <w:rPr>
          <w:color w:val="000000"/>
        </w:rPr>
        <w:t xml:space="preserve"> </w:t>
      </w:r>
      <w:r>
        <w:rPr>
          <w:color w:val="000000"/>
        </w:rPr>
        <w:t>po</w:t>
      </w:r>
      <w:r w:rsidR="00F44865">
        <w:rPr>
          <w:color w:val="000000"/>
        </w:rPr>
        <w:t xml:space="preserve"> </w:t>
      </w:r>
      <w:r>
        <w:rPr>
          <w:color w:val="000000"/>
        </w:rPr>
        <w:t>propisima</w:t>
      </w:r>
      <w:r w:rsidR="00F44865">
        <w:rPr>
          <w:color w:val="000000"/>
        </w:rPr>
        <w:t xml:space="preserve"> C.I.P.-</w:t>
      </w:r>
      <w:r>
        <w:rPr>
          <w:color w:val="000000"/>
        </w:rPr>
        <w:t>a</w:t>
      </w:r>
      <w:r w:rsidR="00F44865">
        <w:rPr>
          <w:color w:val="000000"/>
        </w:rPr>
        <w:t xml:space="preserve">,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potiče</w:t>
      </w:r>
      <w:r w:rsidR="00F44865">
        <w:rPr>
          <w:color w:val="000000"/>
        </w:rPr>
        <w:t xml:space="preserve"> </w:t>
      </w:r>
      <w:r>
        <w:rPr>
          <w:color w:val="000000"/>
        </w:rPr>
        <w:t>iz</w:t>
      </w:r>
      <w:r w:rsidR="00F44865">
        <w:rPr>
          <w:color w:val="000000"/>
        </w:rPr>
        <w:t xml:space="preserve"> </w:t>
      </w:r>
      <w:r>
        <w:rPr>
          <w:color w:val="000000"/>
        </w:rPr>
        <w:t>zemalјa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nisu</w:t>
      </w:r>
      <w:r w:rsidR="00F44865">
        <w:rPr>
          <w:color w:val="000000"/>
        </w:rPr>
        <w:t xml:space="preserve"> </w:t>
      </w:r>
      <w:r>
        <w:rPr>
          <w:color w:val="000000"/>
        </w:rPr>
        <w:t>članice</w:t>
      </w:r>
      <w:r w:rsidR="00F44865">
        <w:rPr>
          <w:color w:val="000000"/>
        </w:rPr>
        <w:t xml:space="preserve"> C.I.P.-</w:t>
      </w:r>
      <w:r>
        <w:rPr>
          <w:color w:val="000000"/>
        </w:rPr>
        <w:t>a</w:t>
      </w:r>
      <w:r w:rsidR="00F44865">
        <w:rPr>
          <w:color w:val="000000"/>
        </w:rPr>
        <w:t xml:space="preserve">, </w:t>
      </w:r>
      <w:r>
        <w:rPr>
          <w:color w:val="000000"/>
        </w:rPr>
        <w:t>predstavlјa</w:t>
      </w:r>
      <w:r w:rsidR="00F44865">
        <w:rPr>
          <w:color w:val="000000"/>
        </w:rPr>
        <w:t xml:space="preserve"> </w:t>
      </w:r>
      <w:r>
        <w:rPr>
          <w:color w:val="000000"/>
        </w:rPr>
        <w:t>seriju</w:t>
      </w:r>
      <w:r w:rsidR="00F44865">
        <w:rPr>
          <w:color w:val="000000"/>
        </w:rPr>
        <w:t xml:space="preserve"> </w:t>
      </w: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ju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uvezao</w:t>
      </w:r>
      <w:r w:rsidR="00F44865">
        <w:rPr>
          <w:color w:val="000000"/>
        </w:rPr>
        <w:t xml:space="preserve"> </w:t>
      </w:r>
      <w:r>
        <w:rPr>
          <w:color w:val="000000"/>
        </w:rPr>
        <w:t>isti</w:t>
      </w:r>
      <w:r w:rsidR="00F44865">
        <w:rPr>
          <w:color w:val="000000"/>
        </w:rPr>
        <w:t xml:space="preserve"> </w:t>
      </w:r>
      <w:r>
        <w:rPr>
          <w:color w:val="000000"/>
        </w:rPr>
        <w:t>uvoznik</w:t>
      </w:r>
      <w:r w:rsidR="00F44865">
        <w:rPr>
          <w:color w:val="000000"/>
        </w:rPr>
        <w:t xml:space="preserve">, </w:t>
      </w: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laborisao</w:t>
      </w:r>
      <w:r w:rsidR="00F44865">
        <w:rPr>
          <w:color w:val="000000"/>
        </w:rPr>
        <w:t xml:space="preserve"> </w:t>
      </w:r>
      <w:r>
        <w:rPr>
          <w:color w:val="000000"/>
        </w:rPr>
        <w:t>isti</w:t>
      </w:r>
      <w:r w:rsidR="00F44865">
        <w:rPr>
          <w:color w:val="000000"/>
        </w:rPr>
        <w:t xml:space="preserve"> </w:t>
      </w:r>
      <w:r>
        <w:rPr>
          <w:color w:val="000000"/>
        </w:rPr>
        <w:t>proizvođač</w:t>
      </w:r>
      <w:r w:rsidR="00F44865">
        <w:rPr>
          <w:color w:val="000000"/>
        </w:rPr>
        <w:t xml:space="preserve">,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koju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ugrađena</w:t>
      </w:r>
      <w:r w:rsidR="00F44865">
        <w:rPr>
          <w:color w:val="000000"/>
        </w:rPr>
        <w:t xml:space="preserve"> </w:t>
      </w:r>
      <w:r>
        <w:rPr>
          <w:color w:val="000000"/>
        </w:rPr>
        <w:t>jedna</w:t>
      </w:r>
      <w:r w:rsidR="00F44865">
        <w:rPr>
          <w:color w:val="000000"/>
        </w:rPr>
        <w:t xml:space="preserve"> </w:t>
      </w:r>
      <w:r>
        <w:rPr>
          <w:color w:val="000000"/>
        </w:rPr>
        <w:t>serija</w:t>
      </w:r>
      <w:r w:rsidR="00F44865">
        <w:rPr>
          <w:color w:val="000000"/>
        </w:rPr>
        <w:t xml:space="preserve"> </w:t>
      </w:r>
      <w:r>
        <w:rPr>
          <w:color w:val="000000"/>
        </w:rPr>
        <w:t>baruta</w:t>
      </w:r>
      <w:r w:rsidR="00F44865">
        <w:rPr>
          <w:color w:val="000000"/>
        </w:rPr>
        <w:t xml:space="preserve"> </w:t>
      </w:r>
      <w:r>
        <w:rPr>
          <w:color w:val="000000"/>
        </w:rPr>
        <w:t>istog</w:t>
      </w:r>
      <w:r w:rsidR="00F44865">
        <w:rPr>
          <w:color w:val="000000"/>
        </w:rPr>
        <w:t xml:space="preserve"> </w:t>
      </w:r>
      <w:r>
        <w:rPr>
          <w:color w:val="000000"/>
        </w:rPr>
        <w:t>modela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najviše</w:t>
      </w:r>
      <w:r w:rsidR="00F44865">
        <w:rPr>
          <w:color w:val="000000"/>
        </w:rPr>
        <w:t xml:space="preserve"> </w:t>
      </w:r>
      <w:r>
        <w:rPr>
          <w:color w:val="000000"/>
        </w:rPr>
        <w:t>dve</w:t>
      </w:r>
      <w:r w:rsidR="00F44865">
        <w:rPr>
          <w:color w:val="000000"/>
        </w:rPr>
        <w:t xml:space="preserve"> </w:t>
      </w:r>
      <w:r>
        <w:rPr>
          <w:color w:val="000000"/>
        </w:rPr>
        <w:t>serije</w:t>
      </w:r>
      <w:r w:rsidR="00F44865">
        <w:rPr>
          <w:color w:val="000000"/>
        </w:rPr>
        <w:t xml:space="preserve"> </w:t>
      </w:r>
      <w:r>
        <w:rPr>
          <w:color w:val="000000"/>
        </w:rPr>
        <w:t>kapisle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istog</w:t>
      </w:r>
      <w:r w:rsidR="00F44865">
        <w:rPr>
          <w:color w:val="000000"/>
        </w:rPr>
        <w:t xml:space="preserve"> </w:t>
      </w:r>
      <w:r>
        <w:rPr>
          <w:color w:val="000000"/>
        </w:rPr>
        <w:t>proizvođača</w:t>
      </w:r>
      <w:r w:rsidR="00F44865">
        <w:rPr>
          <w:color w:val="000000"/>
        </w:rPr>
        <w:t xml:space="preserve"> </w:t>
      </w:r>
      <w:r>
        <w:rPr>
          <w:color w:val="000000"/>
        </w:rPr>
        <w:t>kapisle</w:t>
      </w:r>
      <w:r w:rsidR="00F44865">
        <w:rPr>
          <w:color w:val="000000"/>
        </w:rPr>
        <w:t xml:space="preserve">, </w:t>
      </w: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isporučena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isto</w:t>
      </w:r>
      <w:r w:rsidR="00F44865">
        <w:rPr>
          <w:color w:val="000000"/>
        </w:rPr>
        <w:t xml:space="preserve"> </w:t>
      </w:r>
      <w:r>
        <w:rPr>
          <w:color w:val="000000"/>
        </w:rPr>
        <w:t>vreme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ima</w:t>
      </w:r>
      <w:r w:rsidR="00F44865">
        <w:rPr>
          <w:color w:val="000000"/>
        </w:rPr>
        <w:t xml:space="preserve"> </w:t>
      </w:r>
      <w:r>
        <w:rPr>
          <w:color w:val="000000"/>
        </w:rPr>
        <w:t>iste</w:t>
      </w:r>
      <w:r w:rsidR="00F44865">
        <w:rPr>
          <w:color w:val="000000"/>
        </w:rPr>
        <w:t xml:space="preserve"> </w:t>
      </w:r>
      <w:r>
        <w:rPr>
          <w:color w:val="000000"/>
        </w:rPr>
        <w:t>karakteristike</w:t>
      </w:r>
      <w:r w:rsidR="00F44865">
        <w:rPr>
          <w:color w:val="000000"/>
        </w:rPr>
        <w:t xml:space="preserve"> </w:t>
      </w:r>
      <w:r>
        <w:rPr>
          <w:color w:val="000000"/>
        </w:rPr>
        <w:t>homogenosti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zakonom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uređuje</w:t>
      </w:r>
      <w:r w:rsidR="00F44865">
        <w:rPr>
          <w:color w:val="000000"/>
        </w:rPr>
        <w:t xml:space="preserve"> </w:t>
      </w:r>
      <w:r>
        <w:rPr>
          <w:color w:val="000000"/>
        </w:rPr>
        <w:t>oblast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, </w:t>
      </w:r>
      <w:r>
        <w:rPr>
          <w:color w:val="000000"/>
        </w:rPr>
        <w:t>žigosanja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obeležavanja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(2) </w:t>
      </w:r>
      <w:proofErr w:type="gramStart"/>
      <w:r w:rsidR="00946F0C">
        <w:rPr>
          <w:color w:val="000000"/>
        </w:rPr>
        <w:t>tip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,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definiše</w:t>
      </w:r>
      <w:r>
        <w:rPr>
          <w:color w:val="000000"/>
        </w:rPr>
        <w:t xml:space="preserve"> </w:t>
      </w:r>
      <w:r w:rsidR="00946F0C">
        <w:rPr>
          <w:color w:val="000000"/>
        </w:rPr>
        <w:t>modelom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„</w:t>
      </w:r>
      <w:r w:rsidR="00946F0C">
        <w:rPr>
          <w:color w:val="000000"/>
        </w:rPr>
        <w:t>oznakom</w:t>
      </w:r>
      <w:r>
        <w:rPr>
          <w:color w:val="000000"/>
        </w:rPr>
        <w:t xml:space="preserve"> </w:t>
      </w:r>
      <w:r w:rsidR="00946F0C">
        <w:rPr>
          <w:color w:val="000000"/>
        </w:rPr>
        <w:t>kalibra</w:t>
      </w:r>
      <w:r>
        <w:rPr>
          <w:color w:val="000000"/>
        </w:rPr>
        <w:t xml:space="preserve">”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koristi</w:t>
      </w:r>
      <w:r>
        <w:rPr>
          <w:color w:val="000000"/>
        </w:rPr>
        <w:t xml:space="preserve"> </w:t>
      </w:r>
      <w:r w:rsidR="00946F0C">
        <w:rPr>
          <w:color w:val="000000"/>
        </w:rPr>
        <w:t>iz</w:t>
      </w:r>
      <w:r>
        <w:rPr>
          <w:color w:val="000000"/>
        </w:rPr>
        <w:t xml:space="preserve"> </w:t>
      </w:r>
      <w:r w:rsidR="00946F0C">
        <w:rPr>
          <w:color w:val="000000"/>
        </w:rPr>
        <w:t>tog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dimenzijama</w:t>
      </w:r>
      <w:r>
        <w:rPr>
          <w:color w:val="000000"/>
        </w:rPr>
        <w:t xml:space="preserve"> </w:t>
      </w:r>
      <w:r w:rsidR="00946F0C">
        <w:rPr>
          <w:color w:val="000000"/>
        </w:rPr>
        <w:t>ležišta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vodišta</w:t>
      </w:r>
      <w:r>
        <w:rPr>
          <w:color w:val="000000"/>
        </w:rPr>
        <w:t xml:space="preserve"> </w:t>
      </w:r>
      <w:r w:rsidR="00946F0C">
        <w:rPr>
          <w:color w:val="000000"/>
        </w:rPr>
        <w:t>zrna</w:t>
      </w:r>
      <w:r>
        <w:rPr>
          <w:color w:val="000000"/>
        </w:rPr>
        <w:t xml:space="preserve"> </w:t>
      </w:r>
      <w:r w:rsidR="00946F0C">
        <w:rPr>
          <w:color w:val="000000"/>
        </w:rPr>
        <w:t>prema</w:t>
      </w:r>
      <w:r>
        <w:rPr>
          <w:color w:val="000000"/>
        </w:rPr>
        <w:t xml:space="preserve"> </w:t>
      </w:r>
      <w:r w:rsidR="00946F0C">
        <w:rPr>
          <w:color w:val="000000"/>
        </w:rPr>
        <w:t>tablicama</w:t>
      </w:r>
      <w:r>
        <w:rPr>
          <w:color w:val="000000"/>
        </w:rPr>
        <w:t xml:space="preserve"> TDCC,</w:t>
      </w:r>
    </w:p>
    <w:p w:rsidR="00A15770" w:rsidRDefault="00F44865">
      <w:pPr>
        <w:spacing w:after="150"/>
      </w:pPr>
      <w:r>
        <w:rPr>
          <w:color w:val="000000"/>
        </w:rPr>
        <w:t xml:space="preserve">(3) </w:t>
      </w:r>
      <w:proofErr w:type="gramStart"/>
      <w:r w:rsidR="00946F0C">
        <w:rPr>
          <w:color w:val="000000"/>
        </w:rPr>
        <w:t>tip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naprave</w:t>
      </w:r>
      <w:r>
        <w:rPr>
          <w:color w:val="000000"/>
        </w:rPr>
        <w:t xml:space="preserve">,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definiše</w:t>
      </w:r>
      <w:r>
        <w:rPr>
          <w:color w:val="000000"/>
        </w:rPr>
        <w:t xml:space="preserve"> </w:t>
      </w:r>
      <w:r w:rsidR="00946F0C">
        <w:rPr>
          <w:color w:val="000000"/>
        </w:rPr>
        <w:t>modelom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nazivom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koristi</w:t>
      </w:r>
      <w:r>
        <w:rPr>
          <w:color w:val="000000"/>
        </w:rPr>
        <w:t xml:space="preserve"> </w:t>
      </w:r>
      <w:r w:rsidR="00946F0C">
        <w:rPr>
          <w:color w:val="000000"/>
        </w:rPr>
        <w:t>iz</w:t>
      </w:r>
      <w:r>
        <w:rPr>
          <w:color w:val="000000"/>
        </w:rPr>
        <w:t xml:space="preserve"> </w:t>
      </w:r>
      <w:r w:rsidR="00946F0C">
        <w:rPr>
          <w:color w:val="000000"/>
        </w:rPr>
        <w:t>te</w:t>
      </w:r>
      <w:r>
        <w:rPr>
          <w:color w:val="000000"/>
        </w:rPr>
        <w:t xml:space="preserve"> </w:t>
      </w:r>
      <w:r w:rsidR="00946F0C">
        <w:rPr>
          <w:color w:val="000000"/>
        </w:rPr>
        <w:t>naprave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dimenzijama</w:t>
      </w:r>
      <w:r>
        <w:rPr>
          <w:color w:val="000000"/>
        </w:rPr>
        <w:t xml:space="preserve"> </w:t>
      </w:r>
      <w:r w:rsidR="00946F0C">
        <w:rPr>
          <w:color w:val="000000"/>
        </w:rPr>
        <w:t>ležišta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prema</w:t>
      </w:r>
      <w:r>
        <w:rPr>
          <w:color w:val="000000"/>
        </w:rPr>
        <w:t xml:space="preserve"> </w:t>
      </w:r>
      <w:r w:rsidR="00946F0C">
        <w:rPr>
          <w:color w:val="000000"/>
        </w:rPr>
        <w:t>tablicama</w:t>
      </w:r>
      <w:r>
        <w:rPr>
          <w:color w:val="000000"/>
        </w:rPr>
        <w:t xml:space="preserve"> TDCC;</w:t>
      </w:r>
    </w:p>
    <w:p w:rsidR="00A15770" w:rsidRDefault="00F44865">
      <w:pPr>
        <w:spacing w:after="150"/>
      </w:pPr>
      <w:r>
        <w:rPr>
          <w:color w:val="000000"/>
        </w:rPr>
        <w:t xml:space="preserve">9) </w:t>
      </w:r>
      <w:proofErr w:type="gramStart"/>
      <w:r w:rsidR="00946F0C">
        <w:rPr>
          <w:color w:val="000000"/>
        </w:rPr>
        <w:t>nedostaci</w:t>
      </w:r>
      <w:proofErr w:type="gramEnd"/>
      <w:r>
        <w:rPr>
          <w:color w:val="000000"/>
        </w:rPr>
        <w:t xml:space="preserve"> – </w:t>
      </w:r>
      <w:r w:rsidR="00946F0C">
        <w:rPr>
          <w:color w:val="000000"/>
        </w:rPr>
        <w:t>jesu</w:t>
      </w:r>
      <w:r>
        <w:rPr>
          <w:color w:val="000000"/>
        </w:rPr>
        <w:t xml:space="preserve"> </w:t>
      </w:r>
      <w:r w:rsidR="00946F0C">
        <w:rPr>
          <w:color w:val="000000"/>
        </w:rPr>
        <w:t>svaka</w:t>
      </w:r>
      <w:r>
        <w:rPr>
          <w:color w:val="000000"/>
        </w:rPr>
        <w:t xml:space="preserve"> </w:t>
      </w:r>
      <w:r w:rsidR="00946F0C">
        <w:rPr>
          <w:color w:val="000000"/>
        </w:rPr>
        <w:t>nepravilnost</w:t>
      </w:r>
      <w:r>
        <w:rPr>
          <w:color w:val="000000"/>
        </w:rPr>
        <w:t xml:space="preserve"> </w:t>
      </w:r>
      <w:r w:rsidR="00946F0C">
        <w:rPr>
          <w:color w:val="000000"/>
        </w:rPr>
        <w:t>koja</w:t>
      </w:r>
      <w:r>
        <w:rPr>
          <w:color w:val="000000"/>
        </w:rPr>
        <w:t xml:space="preserve"> </w:t>
      </w:r>
      <w:r w:rsidR="00946F0C">
        <w:rPr>
          <w:color w:val="000000"/>
        </w:rPr>
        <w:t>nije</w:t>
      </w:r>
      <w:r>
        <w:rPr>
          <w:color w:val="000000"/>
        </w:rPr>
        <w:t xml:space="preserve"> </w:t>
      </w:r>
      <w:r w:rsidR="00946F0C">
        <w:rPr>
          <w:color w:val="000000"/>
        </w:rPr>
        <w:t>obuhvaćena</w:t>
      </w:r>
      <w:r>
        <w:rPr>
          <w:color w:val="000000"/>
        </w:rPr>
        <w:t xml:space="preserve"> </w:t>
      </w:r>
      <w:r w:rsidR="00946F0C">
        <w:rPr>
          <w:color w:val="000000"/>
        </w:rPr>
        <w:t>ovim</w:t>
      </w:r>
      <w:r>
        <w:rPr>
          <w:color w:val="000000"/>
        </w:rPr>
        <w:t xml:space="preserve"> </w:t>
      </w:r>
      <w:r w:rsidR="00946F0C">
        <w:rPr>
          <w:color w:val="000000"/>
        </w:rPr>
        <w:t>pravilnikom</w:t>
      </w:r>
      <w:r>
        <w:rPr>
          <w:color w:val="000000"/>
        </w:rPr>
        <w:t xml:space="preserve">, </w:t>
      </w:r>
      <w:r w:rsidR="00946F0C">
        <w:rPr>
          <w:color w:val="000000"/>
        </w:rPr>
        <w:t>čak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nije</w:t>
      </w:r>
      <w:r>
        <w:rPr>
          <w:color w:val="000000"/>
        </w:rPr>
        <w:t xml:space="preserve"> </w:t>
      </w:r>
      <w:r w:rsidR="00946F0C">
        <w:rPr>
          <w:color w:val="000000"/>
        </w:rPr>
        <w:t>obuhvaćena</w:t>
      </w:r>
      <w:r>
        <w:rPr>
          <w:color w:val="000000"/>
        </w:rPr>
        <w:t xml:space="preserve"> </w:t>
      </w:r>
      <w:r w:rsidR="00946F0C">
        <w:rPr>
          <w:color w:val="000000"/>
        </w:rPr>
        <w:t>standardom</w:t>
      </w:r>
      <w:r>
        <w:rPr>
          <w:color w:val="000000"/>
        </w:rPr>
        <w:t xml:space="preserve">, </w:t>
      </w:r>
      <w:r w:rsidR="00946F0C">
        <w:rPr>
          <w:color w:val="000000"/>
        </w:rPr>
        <w:t>propisom</w:t>
      </w:r>
      <w:r>
        <w:rPr>
          <w:color w:val="000000"/>
        </w:rPr>
        <w:t xml:space="preserve">, </w:t>
      </w:r>
      <w:r w:rsidR="00946F0C">
        <w:rPr>
          <w:color w:val="000000"/>
        </w:rPr>
        <w:t>tehničkim</w:t>
      </w:r>
      <w:r>
        <w:rPr>
          <w:color w:val="000000"/>
        </w:rPr>
        <w:t xml:space="preserve"> </w:t>
      </w:r>
      <w:r w:rsidR="00946F0C">
        <w:rPr>
          <w:color w:val="000000"/>
        </w:rPr>
        <w:t>uslovom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tehničkom</w:t>
      </w:r>
      <w:r>
        <w:rPr>
          <w:color w:val="000000"/>
        </w:rPr>
        <w:t xml:space="preserve"> </w:t>
      </w:r>
      <w:r w:rsidR="00946F0C">
        <w:rPr>
          <w:color w:val="000000"/>
        </w:rPr>
        <w:t>dokumentacijom</w:t>
      </w:r>
      <w:r>
        <w:rPr>
          <w:color w:val="000000"/>
        </w:rPr>
        <w:t xml:space="preserve">, </w:t>
      </w:r>
      <w:r w:rsidR="00946F0C">
        <w:rPr>
          <w:color w:val="000000"/>
        </w:rPr>
        <w:t>koja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otkrije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koja</w:t>
      </w:r>
      <w:r>
        <w:rPr>
          <w:color w:val="000000"/>
        </w:rPr>
        <w:t xml:space="preserve"> </w:t>
      </w:r>
      <w:r w:rsidR="00946F0C">
        <w:rPr>
          <w:color w:val="000000"/>
        </w:rPr>
        <w:t>može</w:t>
      </w:r>
      <w:r>
        <w:rPr>
          <w:color w:val="000000"/>
        </w:rPr>
        <w:t xml:space="preserve"> </w:t>
      </w:r>
      <w:r w:rsidR="00946F0C">
        <w:rPr>
          <w:color w:val="000000"/>
        </w:rPr>
        <w:t>da</w:t>
      </w:r>
      <w:r>
        <w:rPr>
          <w:color w:val="000000"/>
        </w:rPr>
        <w:t xml:space="preserve"> </w:t>
      </w:r>
      <w:r w:rsidR="00946F0C">
        <w:rPr>
          <w:color w:val="000000"/>
        </w:rPr>
        <w:t>ugrozi</w:t>
      </w:r>
      <w:r>
        <w:rPr>
          <w:color w:val="000000"/>
        </w:rPr>
        <w:t xml:space="preserve"> </w:t>
      </w:r>
      <w:r w:rsidR="00946F0C">
        <w:rPr>
          <w:color w:val="000000"/>
        </w:rPr>
        <w:t>sigurnost</w:t>
      </w:r>
      <w:r>
        <w:rPr>
          <w:color w:val="000000"/>
        </w:rPr>
        <w:t xml:space="preserve"> </w:t>
      </w:r>
      <w:r w:rsidR="00946F0C">
        <w:rPr>
          <w:color w:val="000000"/>
        </w:rPr>
        <w:t>gađanja</w:t>
      </w:r>
      <w:r>
        <w:rPr>
          <w:color w:val="000000"/>
        </w:rPr>
        <w:t xml:space="preserve">, </w:t>
      </w:r>
      <w:r w:rsidR="00946F0C">
        <w:rPr>
          <w:color w:val="000000"/>
        </w:rPr>
        <w:t>sigurnost</w:t>
      </w:r>
      <w:r>
        <w:rPr>
          <w:color w:val="000000"/>
        </w:rPr>
        <w:t xml:space="preserve"> </w:t>
      </w:r>
      <w:r w:rsidR="00946F0C">
        <w:rPr>
          <w:color w:val="000000"/>
        </w:rPr>
        <w:t>funkcionisanja</w:t>
      </w:r>
      <w:r>
        <w:rPr>
          <w:color w:val="000000"/>
        </w:rPr>
        <w:t xml:space="preserve">, </w:t>
      </w:r>
      <w:r w:rsidR="00946F0C">
        <w:rPr>
          <w:color w:val="000000"/>
        </w:rPr>
        <w:t>rukovanje</w:t>
      </w:r>
      <w:r>
        <w:rPr>
          <w:color w:val="000000"/>
        </w:rPr>
        <w:t xml:space="preserve">, </w:t>
      </w:r>
      <w:r w:rsidR="00946F0C">
        <w:rPr>
          <w:color w:val="000000"/>
        </w:rPr>
        <w:t>bezbednost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smeštaj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 xml:space="preserve">, </w:t>
      </w:r>
      <w:r w:rsidR="00946F0C">
        <w:rPr>
          <w:color w:val="000000"/>
        </w:rPr>
        <w:t>predstavlјa</w:t>
      </w:r>
      <w:r>
        <w:rPr>
          <w:color w:val="000000"/>
        </w:rPr>
        <w:t xml:space="preserve"> </w:t>
      </w:r>
      <w:r w:rsidR="00946F0C">
        <w:rPr>
          <w:color w:val="000000"/>
        </w:rPr>
        <w:t>razlog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odbijanje</w:t>
      </w:r>
      <w:r>
        <w:rPr>
          <w:color w:val="000000"/>
        </w:rPr>
        <w:t xml:space="preserve"> </w:t>
      </w:r>
      <w:r w:rsidR="00946F0C">
        <w:rPr>
          <w:color w:val="000000"/>
        </w:rPr>
        <w:t>zahteva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žigosanje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obeležavanje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, </w:t>
      </w:r>
      <w:r w:rsidR="00946F0C">
        <w:rPr>
          <w:color w:val="000000"/>
        </w:rPr>
        <w:t>naprava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 xml:space="preserve">, </w:t>
      </w:r>
      <w:r w:rsidR="00946F0C">
        <w:rPr>
          <w:color w:val="000000"/>
        </w:rPr>
        <w:t>a</w:t>
      </w:r>
      <w:r>
        <w:rPr>
          <w:color w:val="000000"/>
        </w:rPr>
        <w:t xml:space="preserve"> </w:t>
      </w:r>
      <w:r w:rsidR="00946F0C">
        <w:rPr>
          <w:color w:val="000000"/>
        </w:rPr>
        <w:t>mogu</w:t>
      </w:r>
      <w:r>
        <w:rPr>
          <w:color w:val="000000"/>
        </w:rPr>
        <w:t xml:space="preserve"> </w:t>
      </w:r>
      <w:r w:rsidR="00946F0C">
        <w:rPr>
          <w:color w:val="000000"/>
        </w:rPr>
        <w:t>biti</w:t>
      </w:r>
      <w:r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(1) </w:t>
      </w:r>
      <w:proofErr w:type="gramStart"/>
      <w:r w:rsidR="00946F0C">
        <w:rPr>
          <w:color w:val="000000"/>
        </w:rPr>
        <w:t>kritični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nedostaci</w:t>
      </w:r>
      <w:r>
        <w:rPr>
          <w:color w:val="000000"/>
        </w:rPr>
        <w:t xml:space="preserve"> – </w:t>
      </w:r>
      <w:r w:rsidR="00946F0C">
        <w:rPr>
          <w:color w:val="000000"/>
        </w:rPr>
        <w:t>jesu</w:t>
      </w:r>
      <w:r>
        <w:rPr>
          <w:color w:val="000000"/>
        </w:rPr>
        <w:t xml:space="preserve"> </w:t>
      </w:r>
      <w:r w:rsidR="00946F0C">
        <w:rPr>
          <w:color w:val="000000"/>
        </w:rPr>
        <w:t>nedostaci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mogu</w:t>
      </w:r>
      <w:r>
        <w:rPr>
          <w:color w:val="000000"/>
        </w:rPr>
        <w:t xml:space="preserve"> </w:t>
      </w:r>
      <w:r w:rsidR="00946F0C">
        <w:rPr>
          <w:color w:val="000000"/>
        </w:rPr>
        <w:t>dovesti</w:t>
      </w:r>
      <w:r>
        <w:rPr>
          <w:color w:val="000000"/>
        </w:rPr>
        <w:t xml:space="preserve"> </w:t>
      </w:r>
      <w:r w:rsidR="00946F0C">
        <w:rPr>
          <w:color w:val="000000"/>
        </w:rPr>
        <w:t>do</w:t>
      </w:r>
      <w:r>
        <w:rPr>
          <w:color w:val="000000"/>
        </w:rPr>
        <w:t xml:space="preserve"> </w:t>
      </w:r>
      <w:r w:rsidR="00946F0C">
        <w:rPr>
          <w:color w:val="000000"/>
        </w:rPr>
        <w:t>prouzrokovanja</w:t>
      </w:r>
      <w:r>
        <w:rPr>
          <w:color w:val="000000"/>
        </w:rPr>
        <w:t xml:space="preserve"> </w:t>
      </w:r>
      <w:r w:rsidR="00946F0C">
        <w:rPr>
          <w:color w:val="000000"/>
        </w:rPr>
        <w:t>smrti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ozbilјnih</w:t>
      </w:r>
      <w:r>
        <w:rPr>
          <w:color w:val="000000"/>
        </w:rPr>
        <w:t xml:space="preserve"> </w:t>
      </w:r>
      <w:r w:rsidR="00946F0C">
        <w:rPr>
          <w:color w:val="000000"/>
        </w:rPr>
        <w:t>povreda</w:t>
      </w:r>
      <w:r>
        <w:rPr>
          <w:color w:val="000000"/>
        </w:rPr>
        <w:t xml:space="preserve"> </w:t>
      </w:r>
      <w:r w:rsidR="00946F0C">
        <w:rPr>
          <w:color w:val="000000"/>
        </w:rPr>
        <w:t>osoba</w:t>
      </w:r>
      <w:r>
        <w:rPr>
          <w:color w:val="000000"/>
        </w:rPr>
        <w:t xml:space="preserve"> </w:t>
      </w:r>
      <w:r w:rsidR="00946F0C">
        <w:rPr>
          <w:color w:val="000000"/>
        </w:rPr>
        <w:t>koje</w:t>
      </w:r>
      <w:r>
        <w:rPr>
          <w:color w:val="000000"/>
        </w:rPr>
        <w:t xml:space="preserve"> </w:t>
      </w:r>
      <w:r w:rsidR="00946F0C">
        <w:rPr>
          <w:color w:val="000000"/>
        </w:rPr>
        <w:t>vrše</w:t>
      </w:r>
      <w:r>
        <w:rPr>
          <w:color w:val="000000"/>
        </w:rPr>
        <w:t xml:space="preserve"> </w:t>
      </w:r>
      <w:r w:rsidR="00946F0C">
        <w:rPr>
          <w:color w:val="000000"/>
        </w:rPr>
        <w:t>sklapanje</w:t>
      </w:r>
      <w:r>
        <w:rPr>
          <w:color w:val="000000"/>
        </w:rPr>
        <w:t xml:space="preserve">,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rukuju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proizvodom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ga</w:t>
      </w:r>
      <w:r>
        <w:rPr>
          <w:color w:val="000000"/>
        </w:rPr>
        <w:t xml:space="preserve"> </w:t>
      </w:r>
      <w:r w:rsidR="00946F0C">
        <w:rPr>
          <w:color w:val="000000"/>
        </w:rPr>
        <w:t>upotreblјavaju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(2) </w:t>
      </w:r>
      <w:proofErr w:type="gramStart"/>
      <w:r w:rsidR="00946F0C">
        <w:rPr>
          <w:color w:val="000000"/>
        </w:rPr>
        <w:t>veći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nedostaci</w:t>
      </w:r>
      <w:r>
        <w:rPr>
          <w:color w:val="000000"/>
        </w:rPr>
        <w:t xml:space="preserve"> – </w:t>
      </w:r>
      <w:r w:rsidR="00946F0C">
        <w:rPr>
          <w:color w:val="000000"/>
        </w:rPr>
        <w:t>jesu</w:t>
      </w:r>
      <w:r>
        <w:rPr>
          <w:color w:val="000000"/>
        </w:rPr>
        <w:t xml:space="preserve">: </w:t>
      </w:r>
      <w:r w:rsidR="00946F0C">
        <w:rPr>
          <w:color w:val="000000"/>
        </w:rPr>
        <w:t>nedostaci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bi</w:t>
      </w:r>
      <w:r>
        <w:rPr>
          <w:color w:val="000000"/>
        </w:rPr>
        <w:t xml:space="preserve"> </w:t>
      </w:r>
      <w:r w:rsidR="00946F0C">
        <w:rPr>
          <w:color w:val="000000"/>
        </w:rPr>
        <w:t>inače</w:t>
      </w:r>
      <w:r>
        <w:rPr>
          <w:color w:val="000000"/>
        </w:rPr>
        <w:t xml:space="preserve"> </w:t>
      </w:r>
      <w:r w:rsidR="00946F0C">
        <w:rPr>
          <w:color w:val="000000"/>
        </w:rPr>
        <w:t>bili</w:t>
      </w:r>
      <w:r>
        <w:rPr>
          <w:color w:val="000000"/>
        </w:rPr>
        <w:t xml:space="preserve"> </w:t>
      </w:r>
      <w:r w:rsidR="00946F0C">
        <w:rPr>
          <w:color w:val="000000"/>
        </w:rPr>
        <w:t>kritični</w:t>
      </w:r>
      <w:r>
        <w:rPr>
          <w:color w:val="000000"/>
        </w:rPr>
        <w:t xml:space="preserve"> </w:t>
      </w:r>
      <w:r w:rsidR="00946F0C">
        <w:rPr>
          <w:color w:val="000000"/>
        </w:rPr>
        <w:t>ali</w:t>
      </w:r>
      <w:r>
        <w:rPr>
          <w:color w:val="000000"/>
        </w:rPr>
        <w:t xml:space="preserve"> </w:t>
      </w:r>
      <w:r w:rsidR="00946F0C">
        <w:rPr>
          <w:color w:val="000000"/>
        </w:rPr>
        <w:t>kod</w:t>
      </w:r>
      <w:r>
        <w:rPr>
          <w:color w:val="000000"/>
        </w:rPr>
        <w:t xml:space="preserve"> </w:t>
      </w:r>
      <w:r w:rsidR="00946F0C">
        <w:rPr>
          <w:color w:val="000000"/>
        </w:rPr>
        <w:t>kojih</w:t>
      </w:r>
      <w:r>
        <w:rPr>
          <w:color w:val="000000"/>
        </w:rPr>
        <w:t xml:space="preserve"> </w:t>
      </w:r>
      <w:r w:rsidR="00946F0C">
        <w:rPr>
          <w:color w:val="000000"/>
        </w:rPr>
        <w:t>naknadna</w:t>
      </w:r>
      <w:r>
        <w:rPr>
          <w:color w:val="000000"/>
        </w:rPr>
        <w:t xml:space="preserve"> </w:t>
      </w:r>
      <w:r w:rsidR="00946F0C">
        <w:rPr>
          <w:color w:val="000000"/>
        </w:rPr>
        <w:t>kontrola</w:t>
      </w:r>
      <w:r>
        <w:rPr>
          <w:color w:val="000000"/>
        </w:rPr>
        <w:t xml:space="preserve">,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proizvodnom</w:t>
      </w:r>
      <w:r>
        <w:rPr>
          <w:color w:val="000000"/>
        </w:rPr>
        <w:t xml:space="preserve"> </w:t>
      </w:r>
      <w:r w:rsidR="00946F0C">
        <w:rPr>
          <w:color w:val="000000"/>
        </w:rPr>
        <w:t>procesu</w:t>
      </w:r>
      <w:r>
        <w:rPr>
          <w:color w:val="000000"/>
        </w:rPr>
        <w:t xml:space="preserve"> </w:t>
      </w:r>
      <w:r w:rsidR="00946F0C">
        <w:rPr>
          <w:color w:val="000000"/>
        </w:rPr>
        <w:t>izvršenom</w:t>
      </w:r>
      <w:r>
        <w:rPr>
          <w:color w:val="000000"/>
        </w:rPr>
        <w:t xml:space="preserve"> </w:t>
      </w:r>
      <w:r w:rsidR="00946F0C">
        <w:rPr>
          <w:color w:val="000000"/>
        </w:rPr>
        <w:t>pre</w:t>
      </w:r>
      <w:r>
        <w:rPr>
          <w:color w:val="000000"/>
        </w:rPr>
        <w:t xml:space="preserve"> </w:t>
      </w:r>
      <w:r w:rsidR="00946F0C">
        <w:rPr>
          <w:color w:val="000000"/>
        </w:rPr>
        <w:t>puštanja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promet</w:t>
      </w:r>
      <w:r>
        <w:rPr>
          <w:color w:val="000000"/>
        </w:rPr>
        <w:t xml:space="preserve">, </w:t>
      </w:r>
      <w:r w:rsidR="00946F0C">
        <w:rPr>
          <w:color w:val="000000"/>
        </w:rPr>
        <w:t>potpuno</w:t>
      </w:r>
      <w:r>
        <w:rPr>
          <w:color w:val="000000"/>
        </w:rPr>
        <w:t xml:space="preserve"> </w:t>
      </w:r>
      <w:r w:rsidR="00946F0C">
        <w:rPr>
          <w:color w:val="000000"/>
        </w:rPr>
        <w:t>odstranjuje</w:t>
      </w:r>
      <w:r>
        <w:rPr>
          <w:color w:val="000000"/>
        </w:rPr>
        <w:t xml:space="preserve"> </w:t>
      </w:r>
      <w:r w:rsidR="00946F0C">
        <w:rPr>
          <w:color w:val="000000"/>
        </w:rPr>
        <w:t>opasnost</w:t>
      </w:r>
      <w:r>
        <w:rPr>
          <w:color w:val="000000"/>
        </w:rPr>
        <w:t xml:space="preserve">; </w:t>
      </w:r>
      <w:r w:rsidR="00946F0C">
        <w:rPr>
          <w:color w:val="000000"/>
        </w:rPr>
        <w:t>nedostaci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bi</w:t>
      </w:r>
      <w:r>
        <w:rPr>
          <w:color w:val="000000"/>
        </w:rPr>
        <w:t xml:space="preserve"> </w:t>
      </w:r>
      <w:r w:rsidR="00946F0C">
        <w:rPr>
          <w:color w:val="000000"/>
        </w:rPr>
        <w:t>sigurno</w:t>
      </w:r>
      <w:r>
        <w:rPr>
          <w:color w:val="000000"/>
        </w:rPr>
        <w:t xml:space="preserve"> </w:t>
      </w:r>
      <w:r w:rsidR="00946F0C">
        <w:rPr>
          <w:color w:val="000000"/>
        </w:rPr>
        <w:t>bili</w:t>
      </w:r>
      <w:r>
        <w:rPr>
          <w:color w:val="000000"/>
        </w:rPr>
        <w:t xml:space="preserve"> </w:t>
      </w:r>
      <w:r w:rsidR="00946F0C">
        <w:rPr>
          <w:color w:val="000000"/>
        </w:rPr>
        <w:t>uzrok</w:t>
      </w:r>
      <w:r>
        <w:rPr>
          <w:color w:val="000000"/>
        </w:rPr>
        <w:t xml:space="preserve"> </w:t>
      </w:r>
      <w:r w:rsidR="00946F0C">
        <w:rPr>
          <w:color w:val="000000"/>
        </w:rPr>
        <w:t>zastoja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funkciji</w:t>
      </w:r>
      <w:r>
        <w:rPr>
          <w:color w:val="000000"/>
        </w:rPr>
        <w:t xml:space="preserve"> </w:t>
      </w:r>
      <w:r w:rsidR="00946F0C">
        <w:rPr>
          <w:color w:val="000000"/>
        </w:rPr>
        <w:t>prema</w:t>
      </w:r>
      <w:r>
        <w:rPr>
          <w:color w:val="000000"/>
        </w:rPr>
        <w:t xml:space="preserve"> </w:t>
      </w:r>
      <w:r w:rsidR="00946F0C">
        <w:rPr>
          <w:color w:val="000000"/>
        </w:rPr>
        <w:t>nameni</w:t>
      </w:r>
      <w:r>
        <w:rPr>
          <w:color w:val="000000"/>
        </w:rPr>
        <w:t xml:space="preserve"> </w:t>
      </w:r>
      <w:r w:rsidR="00946F0C">
        <w:rPr>
          <w:color w:val="000000"/>
        </w:rPr>
        <w:t>konstrukcije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nedostaci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bi</w:t>
      </w:r>
      <w:r>
        <w:rPr>
          <w:color w:val="000000"/>
        </w:rPr>
        <w:t xml:space="preserve"> </w:t>
      </w:r>
      <w:r w:rsidR="00946F0C">
        <w:rPr>
          <w:color w:val="000000"/>
        </w:rPr>
        <w:t>potpuno</w:t>
      </w:r>
      <w:r>
        <w:rPr>
          <w:color w:val="000000"/>
        </w:rPr>
        <w:t xml:space="preserve"> </w:t>
      </w:r>
      <w:r w:rsidR="00946F0C">
        <w:rPr>
          <w:color w:val="000000"/>
        </w:rPr>
        <w:t>sprečili</w:t>
      </w:r>
      <w:r>
        <w:rPr>
          <w:color w:val="000000"/>
        </w:rPr>
        <w:t xml:space="preserve"> </w:t>
      </w:r>
      <w:r w:rsidR="00946F0C">
        <w:rPr>
          <w:color w:val="000000"/>
        </w:rPr>
        <w:t>korišćenje</w:t>
      </w:r>
      <w:r>
        <w:rPr>
          <w:color w:val="000000"/>
        </w:rPr>
        <w:t xml:space="preserve"> </w:t>
      </w:r>
      <w:r w:rsidR="00946F0C">
        <w:rPr>
          <w:color w:val="000000"/>
        </w:rPr>
        <w:t>proizvoda</w:t>
      </w:r>
      <w:r>
        <w:rPr>
          <w:color w:val="000000"/>
        </w:rPr>
        <w:t xml:space="preserve"> </w:t>
      </w:r>
      <w:r w:rsidR="00946F0C">
        <w:rPr>
          <w:color w:val="000000"/>
        </w:rPr>
        <w:t>prema</w:t>
      </w:r>
      <w:r>
        <w:rPr>
          <w:color w:val="000000"/>
        </w:rPr>
        <w:t xml:space="preserve"> </w:t>
      </w:r>
      <w:r w:rsidR="00946F0C">
        <w:rPr>
          <w:color w:val="000000"/>
        </w:rPr>
        <w:t>nameni</w:t>
      </w:r>
      <w:r>
        <w:rPr>
          <w:color w:val="000000"/>
        </w:rPr>
        <w:t xml:space="preserve"> </w:t>
      </w:r>
      <w:r w:rsidR="00946F0C">
        <w:rPr>
          <w:color w:val="000000"/>
        </w:rPr>
        <w:t>konstrukcije</w:t>
      </w:r>
      <w:r>
        <w:rPr>
          <w:color w:val="000000"/>
        </w:rPr>
        <w:t xml:space="preserve"> </w:t>
      </w:r>
      <w:r w:rsidR="00946F0C">
        <w:rPr>
          <w:color w:val="000000"/>
        </w:rPr>
        <w:t>a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pušten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promet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lastRenderedPageBreak/>
        <w:t xml:space="preserve">(3) </w:t>
      </w:r>
      <w:r w:rsidR="00946F0C">
        <w:rPr>
          <w:color w:val="000000"/>
        </w:rPr>
        <w:t>manji</w:t>
      </w:r>
      <w:r>
        <w:rPr>
          <w:color w:val="000000"/>
        </w:rPr>
        <w:t xml:space="preserve"> </w:t>
      </w:r>
      <w:r w:rsidR="00946F0C">
        <w:rPr>
          <w:color w:val="000000"/>
        </w:rPr>
        <w:t>nedostaci</w:t>
      </w:r>
      <w:r>
        <w:rPr>
          <w:color w:val="000000"/>
        </w:rPr>
        <w:t xml:space="preserve"> – </w:t>
      </w:r>
      <w:r w:rsidR="00946F0C">
        <w:rPr>
          <w:color w:val="000000"/>
        </w:rPr>
        <w:t>jesu</w:t>
      </w:r>
      <w:r>
        <w:rPr>
          <w:color w:val="000000"/>
        </w:rPr>
        <w:t xml:space="preserve">: </w:t>
      </w:r>
      <w:r w:rsidR="00946F0C">
        <w:rPr>
          <w:color w:val="000000"/>
        </w:rPr>
        <w:t>nedostaci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bi</w:t>
      </w:r>
      <w:r>
        <w:rPr>
          <w:color w:val="000000"/>
        </w:rPr>
        <w:t xml:space="preserve"> </w:t>
      </w:r>
      <w:r w:rsidR="00946F0C">
        <w:rPr>
          <w:color w:val="000000"/>
        </w:rPr>
        <w:t>inače</w:t>
      </w:r>
      <w:r>
        <w:rPr>
          <w:color w:val="000000"/>
        </w:rPr>
        <w:t xml:space="preserve"> </w:t>
      </w:r>
      <w:r w:rsidR="00946F0C">
        <w:rPr>
          <w:color w:val="000000"/>
        </w:rPr>
        <w:t>bili</w:t>
      </w:r>
      <w:r>
        <w:rPr>
          <w:color w:val="000000"/>
        </w:rPr>
        <w:t xml:space="preserve"> </w:t>
      </w:r>
      <w:r w:rsidR="00946F0C">
        <w:rPr>
          <w:color w:val="000000"/>
        </w:rPr>
        <w:t>veći</w:t>
      </w:r>
      <w:r>
        <w:rPr>
          <w:color w:val="000000"/>
        </w:rPr>
        <w:t xml:space="preserve"> </w:t>
      </w:r>
      <w:r w:rsidR="00946F0C">
        <w:rPr>
          <w:color w:val="000000"/>
        </w:rPr>
        <w:t>ali</w:t>
      </w:r>
      <w:r>
        <w:rPr>
          <w:color w:val="000000"/>
        </w:rPr>
        <w:t xml:space="preserve"> </w:t>
      </w:r>
      <w:r w:rsidR="00946F0C">
        <w:rPr>
          <w:color w:val="000000"/>
        </w:rPr>
        <w:t>kod</w:t>
      </w:r>
      <w:r>
        <w:rPr>
          <w:color w:val="000000"/>
        </w:rPr>
        <w:t xml:space="preserve"> </w:t>
      </w:r>
      <w:r w:rsidR="00946F0C">
        <w:rPr>
          <w:color w:val="000000"/>
        </w:rPr>
        <w:t>kojih</w:t>
      </w:r>
      <w:r>
        <w:rPr>
          <w:color w:val="000000"/>
        </w:rPr>
        <w:t xml:space="preserve"> </w:t>
      </w:r>
      <w:r w:rsidR="00946F0C">
        <w:rPr>
          <w:color w:val="000000"/>
        </w:rPr>
        <w:t>naknadna</w:t>
      </w:r>
      <w:r>
        <w:rPr>
          <w:color w:val="000000"/>
        </w:rPr>
        <w:t xml:space="preserve"> </w:t>
      </w:r>
      <w:r w:rsidR="00946F0C">
        <w:rPr>
          <w:color w:val="000000"/>
        </w:rPr>
        <w:t>kontrola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proizvodnom</w:t>
      </w:r>
      <w:r>
        <w:rPr>
          <w:color w:val="000000"/>
        </w:rPr>
        <w:t xml:space="preserve"> </w:t>
      </w:r>
      <w:r w:rsidR="00946F0C">
        <w:rPr>
          <w:color w:val="000000"/>
        </w:rPr>
        <w:t>procesu</w:t>
      </w:r>
      <w:r>
        <w:rPr>
          <w:color w:val="000000"/>
        </w:rPr>
        <w:t xml:space="preserve"> </w:t>
      </w:r>
      <w:r w:rsidR="00946F0C">
        <w:rPr>
          <w:color w:val="000000"/>
        </w:rPr>
        <w:t>izvršenom</w:t>
      </w:r>
      <w:r>
        <w:rPr>
          <w:color w:val="000000"/>
        </w:rPr>
        <w:t xml:space="preserve"> </w:t>
      </w:r>
      <w:r w:rsidR="00946F0C">
        <w:rPr>
          <w:color w:val="000000"/>
        </w:rPr>
        <w:t>pre</w:t>
      </w:r>
      <w:r>
        <w:rPr>
          <w:color w:val="000000"/>
        </w:rPr>
        <w:t xml:space="preserve"> </w:t>
      </w:r>
      <w:r w:rsidR="00946F0C">
        <w:rPr>
          <w:color w:val="000000"/>
        </w:rPr>
        <w:t>upotrebe</w:t>
      </w:r>
      <w:r>
        <w:rPr>
          <w:color w:val="000000"/>
        </w:rPr>
        <w:t xml:space="preserve">, </w:t>
      </w:r>
      <w:r w:rsidR="00946F0C">
        <w:rPr>
          <w:color w:val="000000"/>
        </w:rPr>
        <w:t>odstranjuje</w:t>
      </w:r>
      <w:r>
        <w:rPr>
          <w:color w:val="000000"/>
        </w:rPr>
        <w:t xml:space="preserve"> </w:t>
      </w:r>
      <w:r w:rsidR="00946F0C">
        <w:rPr>
          <w:color w:val="000000"/>
        </w:rPr>
        <w:t>ozbilјnost</w:t>
      </w:r>
      <w:r>
        <w:rPr>
          <w:color w:val="000000"/>
        </w:rPr>
        <w:t xml:space="preserve"> </w:t>
      </w:r>
      <w:r w:rsidR="00946F0C">
        <w:rPr>
          <w:color w:val="000000"/>
        </w:rPr>
        <w:t>nedostatka</w:t>
      </w:r>
      <w:r>
        <w:rPr>
          <w:color w:val="000000"/>
        </w:rPr>
        <w:t xml:space="preserve">; </w:t>
      </w:r>
      <w:r w:rsidR="00946F0C">
        <w:rPr>
          <w:color w:val="000000"/>
        </w:rPr>
        <w:t>nedostaci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nekad</w:t>
      </w:r>
      <w:r>
        <w:rPr>
          <w:color w:val="000000"/>
        </w:rPr>
        <w:t xml:space="preserve"> </w:t>
      </w:r>
      <w:r w:rsidR="00946F0C">
        <w:rPr>
          <w:color w:val="000000"/>
        </w:rPr>
        <w:t>mogu</w:t>
      </w:r>
      <w:r>
        <w:rPr>
          <w:color w:val="000000"/>
        </w:rPr>
        <w:t xml:space="preserve"> </w:t>
      </w:r>
      <w:r w:rsidR="00946F0C">
        <w:rPr>
          <w:color w:val="000000"/>
        </w:rPr>
        <w:t>prouzrokovati</w:t>
      </w:r>
      <w:r>
        <w:rPr>
          <w:color w:val="000000"/>
        </w:rPr>
        <w:t xml:space="preserve"> </w:t>
      </w:r>
      <w:r w:rsidR="00946F0C">
        <w:rPr>
          <w:color w:val="000000"/>
        </w:rPr>
        <w:t>zastoj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funkcionisanju</w:t>
      </w:r>
      <w:r>
        <w:rPr>
          <w:color w:val="000000"/>
        </w:rPr>
        <w:t xml:space="preserve"> </w:t>
      </w:r>
      <w:r w:rsidR="00946F0C">
        <w:rPr>
          <w:color w:val="000000"/>
        </w:rPr>
        <w:t>prema</w:t>
      </w:r>
      <w:r>
        <w:rPr>
          <w:color w:val="000000"/>
        </w:rPr>
        <w:t xml:space="preserve"> </w:t>
      </w:r>
      <w:r w:rsidR="00946F0C">
        <w:rPr>
          <w:color w:val="000000"/>
        </w:rPr>
        <w:t>zamisli</w:t>
      </w:r>
      <w:r>
        <w:rPr>
          <w:color w:val="000000"/>
        </w:rPr>
        <w:t xml:space="preserve"> </w:t>
      </w:r>
      <w:r w:rsidR="00946F0C">
        <w:rPr>
          <w:color w:val="000000"/>
        </w:rPr>
        <w:t>konstrukcije</w:t>
      </w:r>
      <w:r>
        <w:rPr>
          <w:color w:val="000000"/>
        </w:rPr>
        <w:t xml:space="preserve">; </w:t>
      </w:r>
      <w:r w:rsidR="00946F0C">
        <w:rPr>
          <w:color w:val="000000"/>
        </w:rPr>
        <w:t>nedostaci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neće</w:t>
      </w:r>
      <w:r>
        <w:rPr>
          <w:color w:val="000000"/>
        </w:rPr>
        <w:t xml:space="preserve"> </w:t>
      </w:r>
      <w:r w:rsidR="00946F0C">
        <w:rPr>
          <w:color w:val="000000"/>
        </w:rPr>
        <w:t>prouzrokovati</w:t>
      </w:r>
      <w:r>
        <w:rPr>
          <w:color w:val="000000"/>
        </w:rPr>
        <w:t xml:space="preserve"> </w:t>
      </w:r>
      <w:r w:rsidR="00946F0C">
        <w:rPr>
          <w:color w:val="000000"/>
        </w:rPr>
        <w:t>određenu</w:t>
      </w:r>
      <w:r>
        <w:rPr>
          <w:color w:val="000000"/>
        </w:rPr>
        <w:t xml:space="preserve"> </w:t>
      </w:r>
      <w:r w:rsidR="00946F0C">
        <w:rPr>
          <w:color w:val="000000"/>
        </w:rPr>
        <w:t>grešku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funkcionisanju</w:t>
      </w:r>
      <w:r>
        <w:rPr>
          <w:color w:val="000000"/>
        </w:rPr>
        <w:t xml:space="preserve">, </w:t>
      </w:r>
      <w:r w:rsidR="00946F0C">
        <w:rPr>
          <w:color w:val="000000"/>
        </w:rPr>
        <w:t>ali</w:t>
      </w:r>
      <w:r>
        <w:rPr>
          <w:color w:val="000000"/>
        </w:rPr>
        <w:t xml:space="preserve"> </w:t>
      </w:r>
      <w:r w:rsidR="00946F0C">
        <w:rPr>
          <w:color w:val="000000"/>
        </w:rPr>
        <w:t>koje</w:t>
      </w:r>
      <w:r>
        <w:rPr>
          <w:color w:val="000000"/>
        </w:rPr>
        <w:t xml:space="preserve"> </w:t>
      </w:r>
      <w:r w:rsidR="00946F0C">
        <w:rPr>
          <w:color w:val="000000"/>
        </w:rPr>
        <w:t>će</w:t>
      </w:r>
      <w:r>
        <w:rPr>
          <w:color w:val="000000"/>
        </w:rPr>
        <w:t xml:space="preserve"> </w:t>
      </w:r>
      <w:r w:rsidR="00946F0C">
        <w:rPr>
          <w:color w:val="000000"/>
        </w:rPr>
        <w:t>uopšte</w:t>
      </w:r>
      <w:r>
        <w:rPr>
          <w:color w:val="000000"/>
        </w:rPr>
        <w:t xml:space="preserve"> </w:t>
      </w:r>
      <w:r w:rsidR="00946F0C">
        <w:rPr>
          <w:color w:val="000000"/>
        </w:rPr>
        <w:t>imati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posledicu</w:t>
      </w:r>
      <w:r>
        <w:rPr>
          <w:color w:val="000000"/>
        </w:rPr>
        <w:t xml:space="preserve"> </w:t>
      </w:r>
      <w:r w:rsidR="00946F0C">
        <w:rPr>
          <w:color w:val="000000"/>
        </w:rPr>
        <w:t>gubitak</w:t>
      </w:r>
      <w:r>
        <w:rPr>
          <w:color w:val="000000"/>
        </w:rPr>
        <w:t xml:space="preserve"> </w:t>
      </w:r>
      <w:r w:rsidR="00946F0C">
        <w:rPr>
          <w:color w:val="000000"/>
        </w:rPr>
        <w:t>efikasnosti</w:t>
      </w:r>
      <w:r>
        <w:rPr>
          <w:color w:val="000000"/>
        </w:rPr>
        <w:t xml:space="preserve"> </w:t>
      </w:r>
      <w:r w:rsidR="00946F0C">
        <w:rPr>
          <w:color w:val="000000"/>
        </w:rPr>
        <w:t>upotrebe</w:t>
      </w:r>
      <w:r>
        <w:rPr>
          <w:color w:val="000000"/>
        </w:rPr>
        <w:t xml:space="preserve"> </w:t>
      </w:r>
      <w:r w:rsidR="00946F0C">
        <w:rPr>
          <w:color w:val="000000"/>
        </w:rPr>
        <w:t>proizvoda</w:t>
      </w:r>
      <w:r>
        <w:rPr>
          <w:color w:val="000000"/>
        </w:rPr>
        <w:t xml:space="preserve">; </w:t>
      </w:r>
      <w:r w:rsidR="00946F0C">
        <w:rPr>
          <w:color w:val="000000"/>
        </w:rPr>
        <w:t>nedostaci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će</w:t>
      </w:r>
      <w:r>
        <w:rPr>
          <w:color w:val="000000"/>
        </w:rPr>
        <w:t xml:space="preserve"> </w:t>
      </w:r>
      <w:r w:rsidR="00946F0C">
        <w:rPr>
          <w:color w:val="000000"/>
        </w:rPr>
        <w:t>prouzrokovati</w:t>
      </w:r>
      <w:r>
        <w:rPr>
          <w:color w:val="000000"/>
        </w:rPr>
        <w:t xml:space="preserve"> </w:t>
      </w:r>
      <w:r w:rsidR="00946F0C">
        <w:rPr>
          <w:color w:val="000000"/>
        </w:rPr>
        <w:t>smetnje</w:t>
      </w:r>
      <w:r>
        <w:rPr>
          <w:color w:val="000000"/>
        </w:rPr>
        <w:t xml:space="preserve"> </w:t>
      </w:r>
      <w:r w:rsidR="00946F0C">
        <w:rPr>
          <w:color w:val="000000"/>
        </w:rPr>
        <w:t>pri</w:t>
      </w:r>
      <w:r>
        <w:rPr>
          <w:color w:val="000000"/>
        </w:rPr>
        <w:t xml:space="preserve"> </w:t>
      </w:r>
      <w:r w:rsidR="00946F0C">
        <w:rPr>
          <w:color w:val="000000"/>
        </w:rPr>
        <w:t>naknadnim</w:t>
      </w:r>
      <w:r>
        <w:rPr>
          <w:color w:val="000000"/>
        </w:rPr>
        <w:t xml:space="preserve"> </w:t>
      </w:r>
      <w:r w:rsidR="00946F0C">
        <w:rPr>
          <w:color w:val="000000"/>
        </w:rPr>
        <w:t>operacijama</w:t>
      </w:r>
      <w:r>
        <w:rPr>
          <w:color w:val="000000"/>
        </w:rPr>
        <w:t xml:space="preserve"> </w:t>
      </w:r>
      <w:r w:rsidR="00946F0C">
        <w:rPr>
          <w:color w:val="000000"/>
        </w:rPr>
        <w:t>sklapanja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nedostaci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će</w:t>
      </w:r>
      <w:r>
        <w:rPr>
          <w:color w:val="000000"/>
        </w:rPr>
        <w:t xml:space="preserve"> </w:t>
      </w:r>
      <w:r w:rsidR="00946F0C">
        <w:rPr>
          <w:color w:val="000000"/>
        </w:rPr>
        <w:t>onemogućiti</w:t>
      </w:r>
      <w:r>
        <w:rPr>
          <w:color w:val="000000"/>
        </w:rPr>
        <w:t xml:space="preserve"> </w:t>
      </w:r>
      <w:r w:rsidR="00946F0C">
        <w:rPr>
          <w:color w:val="000000"/>
        </w:rPr>
        <w:t>izmenlјivost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tolikoj</w:t>
      </w:r>
      <w:r>
        <w:rPr>
          <w:color w:val="000000"/>
        </w:rPr>
        <w:t xml:space="preserve"> </w:t>
      </w:r>
      <w:r w:rsidR="00946F0C">
        <w:rPr>
          <w:color w:val="000000"/>
        </w:rPr>
        <w:t>meri</w:t>
      </w:r>
      <w:r>
        <w:rPr>
          <w:color w:val="000000"/>
        </w:rPr>
        <w:t xml:space="preserve"> </w:t>
      </w:r>
      <w:r w:rsidR="00946F0C">
        <w:rPr>
          <w:color w:val="000000"/>
        </w:rPr>
        <w:t>da</w:t>
      </w:r>
      <w:r>
        <w:rPr>
          <w:color w:val="000000"/>
        </w:rPr>
        <w:t xml:space="preserve"> </w:t>
      </w:r>
      <w:r w:rsidR="00946F0C">
        <w:rPr>
          <w:color w:val="000000"/>
        </w:rPr>
        <w:t>mogu</w:t>
      </w:r>
      <w:r>
        <w:rPr>
          <w:color w:val="000000"/>
        </w:rPr>
        <w:t xml:space="preserve"> </w:t>
      </w:r>
      <w:r w:rsidR="00946F0C">
        <w:rPr>
          <w:color w:val="000000"/>
        </w:rPr>
        <w:t>da</w:t>
      </w:r>
      <w:r>
        <w:rPr>
          <w:color w:val="000000"/>
        </w:rPr>
        <w:t xml:space="preserve"> </w:t>
      </w:r>
      <w:r w:rsidR="00946F0C">
        <w:rPr>
          <w:color w:val="000000"/>
        </w:rPr>
        <w:t>smetaju</w:t>
      </w:r>
      <w:r>
        <w:rPr>
          <w:color w:val="000000"/>
        </w:rPr>
        <w:t xml:space="preserve"> </w:t>
      </w:r>
      <w:r w:rsidR="00946F0C">
        <w:rPr>
          <w:color w:val="000000"/>
        </w:rPr>
        <w:t>pri</w:t>
      </w:r>
      <w:r>
        <w:rPr>
          <w:color w:val="000000"/>
        </w:rPr>
        <w:t xml:space="preserve"> </w:t>
      </w:r>
      <w:r w:rsidR="00946F0C">
        <w:rPr>
          <w:color w:val="000000"/>
        </w:rPr>
        <w:t>remontu</w:t>
      </w:r>
      <w:r>
        <w:rPr>
          <w:color w:val="000000"/>
        </w:rPr>
        <w:t xml:space="preserve"> </w:t>
      </w:r>
      <w:r w:rsidR="00946F0C">
        <w:rPr>
          <w:color w:val="000000"/>
        </w:rPr>
        <w:t>proizvoda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servisiranju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>10) „</w:t>
      </w:r>
      <w:proofErr w:type="gramStart"/>
      <w:r w:rsidR="00946F0C">
        <w:rPr>
          <w:color w:val="000000"/>
        </w:rPr>
        <w:t>čeoni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zazor</w:t>
      </w:r>
      <w:r>
        <w:rPr>
          <w:color w:val="000000"/>
        </w:rPr>
        <w:t xml:space="preserve">” </w:t>
      </w:r>
      <w:r w:rsidR="00946F0C">
        <w:rPr>
          <w:color w:val="000000"/>
        </w:rPr>
        <w:t>oružja</w:t>
      </w:r>
      <w:r>
        <w:rPr>
          <w:color w:val="000000"/>
        </w:rPr>
        <w:t xml:space="preserve"> – </w:t>
      </w:r>
      <w:r w:rsidR="00946F0C">
        <w:rPr>
          <w:color w:val="000000"/>
        </w:rPr>
        <w:t>jeste</w:t>
      </w:r>
      <w:r>
        <w:rPr>
          <w:color w:val="000000"/>
        </w:rPr>
        <w:t xml:space="preserve"> </w:t>
      </w:r>
      <w:r w:rsidR="00946F0C">
        <w:rPr>
          <w:color w:val="000000"/>
        </w:rPr>
        <w:t>aksijalno</w:t>
      </w:r>
      <w:r>
        <w:rPr>
          <w:color w:val="000000"/>
        </w:rPr>
        <w:t xml:space="preserve"> </w:t>
      </w:r>
      <w:r w:rsidR="00946F0C">
        <w:rPr>
          <w:color w:val="000000"/>
        </w:rPr>
        <w:t>rastojanje</w:t>
      </w:r>
      <w:r>
        <w:rPr>
          <w:color w:val="000000"/>
        </w:rPr>
        <w:t xml:space="preserve"> </w:t>
      </w:r>
      <w:r w:rsidR="00946F0C">
        <w:rPr>
          <w:color w:val="000000"/>
        </w:rPr>
        <w:t>od</w:t>
      </w:r>
      <w:r>
        <w:rPr>
          <w:color w:val="000000"/>
        </w:rPr>
        <w:t xml:space="preserve"> </w:t>
      </w:r>
      <w:r w:rsidR="00946F0C">
        <w:rPr>
          <w:color w:val="000000"/>
        </w:rPr>
        <w:t>ravni</w:t>
      </w:r>
      <w:r>
        <w:rPr>
          <w:color w:val="000000"/>
        </w:rPr>
        <w:t xml:space="preserve"> </w:t>
      </w:r>
      <w:r w:rsidR="00946F0C">
        <w:rPr>
          <w:color w:val="000000"/>
        </w:rPr>
        <w:t>čela</w:t>
      </w:r>
      <w:r>
        <w:rPr>
          <w:color w:val="000000"/>
        </w:rPr>
        <w:t xml:space="preserve"> </w:t>
      </w:r>
      <w:r w:rsidR="00946F0C">
        <w:rPr>
          <w:color w:val="000000"/>
        </w:rPr>
        <w:t>potpuno</w:t>
      </w:r>
      <w:r>
        <w:rPr>
          <w:color w:val="000000"/>
        </w:rPr>
        <w:t xml:space="preserve"> </w:t>
      </w:r>
      <w:r w:rsidR="00946F0C">
        <w:rPr>
          <w:color w:val="000000"/>
        </w:rPr>
        <w:t>zatvorenog</w:t>
      </w:r>
      <w:r>
        <w:rPr>
          <w:color w:val="000000"/>
        </w:rPr>
        <w:t xml:space="preserve"> </w:t>
      </w:r>
      <w:r w:rsidR="00946F0C">
        <w:rPr>
          <w:color w:val="000000"/>
        </w:rPr>
        <w:t>zatvarača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do</w:t>
      </w:r>
      <w:r>
        <w:rPr>
          <w:color w:val="000000"/>
        </w:rPr>
        <w:t xml:space="preserve"> </w:t>
      </w:r>
      <w:r w:rsidR="00946F0C">
        <w:rPr>
          <w:color w:val="000000"/>
        </w:rPr>
        <w:t>ravni</w:t>
      </w:r>
      <w:r>
        <w:rPr>
          <w:color w:val="000000"/>
        </w:rPr>
        <w:t xml:space="preserve"> </w:t>
      </w:r>
      <w:r w:rsidR="00946F0C">
        <w:rPr>
          <w:color w:val="000000"/>
        </w:rPr>
        <w:t>oslonca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ležištu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>.</w:t>
      </w:r>
    </w:p>
    <w:p w:rsidR="00A15770" w:rsidRDefault="00F44865">
      <w:pPr>
        <w:spacing w:after="120"/>
        <w:jc w:val="center"/>
      </w:pPr>
      <w:r>
        <w:rPr>
          <w:color w:val="000000"/>
        </w:rPr>
        <w:t xml:space="preserve">II. </w:t>
      </w:r>
      <w:r w:rsidR="00946F0C">
        <w:rPr>
          <w:color w:val="000000"/>
        </w:rPr>
        <w:t>VRSTE</w:t>
      </w:r>
      <w:r>
        <w:rPr>
          <w:color w:val="000000"/>
        </w:rPr>
        <w:t xml:space="preserve"> </w:t>
      </w:r>
      <w:r w:rsidR="00946F0C">
        <w:rPr>
          <w:color w:val="000000"/>
        </w:rPr>
        <w:t>ISPITIVANјA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Provera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usaglašenosti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kontrole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oružja</w:t>
      </w:r>
      <w:r w:rsidR="00F44865">
        <w:rPr>
          <w:b/>
          <w:color w:val="000000"/>
        </w:rPr>
        <w:t xml:space="preserve">, </w:t>
      </w:r>
      <w:r>
        <w:rPr>
          <w:b/>
          <w:color w:val="000000"/>
        </w:rPr>
        <w:t>naprava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municije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modulima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5.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Uzimajući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obzir</w:t>
      </w:r>
      <w:r w:rsidR="00F44865">
        <w:rPr>
          <w:color w:val="000000"/>
        </w:rPr>
        <w:t xml:space="preserve"> </w:t>
      </w:r>
      <w:r>
        <w:rPr>
          <w:color w:val="000000"/>
        </w:rPr>
        <w:t>sve</w:t>
      </w:r>
      <w:r w:rsidR="00F44865">
        <w:rPr>
          <w:color w:val="000000"/>
        </w:rPr>
        <w:t xml:space="preserve"> </w:t>
      </w:r>
      <w:r>
        <w:rPr>
          <w:color w:val="000000"/>
        </w:rPr>
        <w:t>aspekte</w:t>
      </w:r>
      <w:r w:rsidR="00F44865">
        <w:rPr>
          <w:color w:val="000000"/>
        </w:rPr>
        <w:t xml:space="preserve"> </w:t>
      </w:r>
      <w:r>
        <w:rPr>
          <w:color w:val="000000"/>
        </w:rPr>
        <w:t>prirode</w:t>
      </w:r>
      <w:r w:rsidR="00F44865">
        <w:rPr>
          <w:color w:val="000000"/>
        </w:rPr>
        <w:t xml:space="preserve"> </w:t>
      </w:r>
      <w:r>
        <w:rPr>
          <w:color w:val="000000"/>
        </w:rPr>
        <w:t>rizika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javlјaju</w:t>
      </w:r>
      <w:r w:rsidR="00F44865">
        <w:rPr>
          <w:color w:val="000000"/>
        </w:rPr>
        <w:t xml:space="preserve"> </w:t>
      </w:r>
      <w:r>
        <w:rPr>
          <w:color w:val="000000"/>
        </w:rPr>
        <w:t>pri</w:t>
      </w:r>
      <w:r w:rsidR="00F44865">
        <w:rPr>
          <w:color w:val="000000"/>
        </w:rPr>
        <w:t xml:space="preserve"> </w:t>
      </w:r>
      <w:r>
        <w:rPr>
          <w:color w:val="000000"/>
        </w:rPr>
        <w:t>upotrebi</w:t>
      </w:r>
      <w:r w:rsidR="00F44865">
        <w:rPr>
          <w:color w:val="000000"/>
        </w:rPr>
        <w:t xml:space="preserve">, </w:t>
      </w:r>
      <w:r>
        <w:rPr>
          <w:color w:val="000000"/>
        </w:rPr>
        <w:t>korišćenju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manipulaciji</w:t>
      </w:r>
      <w:r w:rsidR="00F44865">
        <w:rPr>
          <w:color w:val="000000"/>
        </w:rPr>
        <w:t xml:space="preserve"> </w:t>
      </w:r>
      <w:r>
        <w:rPr>
          <w:color w:val="000000"/>
        </w:rPr>
        <w:t>oružjem</w:t>
      </w:r>
      <w:r w:rsidR="00F44865">
        <w:rPr>
          <w:color w:val="000000"/>
        </w:rPr>
        <w:t xml:space="preserve">, </w:t>
      </w:r>
      <w:r>
        <w:rPr>
          <w:color w:val="000000"/>
        </w:rPr>
        <w:t>napravama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municijom</w:t>
      </w:r>
      <w:r w:rsidR="00F44865">
        <w:rPr>
          <w:color w:val="000000"/>
        </w:rPr>
        <w:t xml:space="preserve">,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može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ugrozi</w:t>
      </w:r>
      <w:r w:rsidR="00F44865">
        <w:rPr>
          <w:color w:val="000000"/>
        </w:rPr>
        <w:t xml:space="preserve"> </w:t>
      </w:r>
      <w:r>
        <w:rPr>
          <w:color w:val="000000"/>
        </w:rPr>
        <w:t>zdravlјe</w:t>
      </w:r>
      <w:r w:rsidR="00F44865">
        <w:rPr>
          <w:color w:val="000000"/>
        </w:rPr>
        <w:t xml:space="preserve">, </w:t>
      </w:r>
      <w:r>
        <w:rPr>
          <w:color w:val="000000"/>
        </w:rPr>
        <w:t>život</w:t>
      </w:r>
      <w:r w:rsidR="00F44865">
        <w:rPr>
          <w:color w:val="000000"/>
        </w:rPr>
        <w:t xml:space="preserve"> </w:t>
      </w:r>
      <w:r>
        <w:rPr>
          <w:color w:val="000000"/>
        </w:rPr>
        <w:t>korisnika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okruženje</w:t>
      </w:r>
      <w:r w:rsidR="00F44865">
        <w:rPr>
          <w:color w:val="000000"/>
        </w:rPr>
        <w:t xml:space="preserve"> </w:t>
      </w:r>
      <w:r>
        <w:rPr>
          <w:color w:val="000000"/>
        </w:rPr>
        <w:t>tj</w:t>
      </w:r>
      <w:r w:rsidR="00F44865">
        <w:rPr>
          <w:color w:val="000000"/>
        </w:rPr>
        <w:t xml:space="preserve">. </w:t>
      </w:r>
      <w:proofErr w:type="gramStart"/>
      <w:r>
        <w:rPr>
          <w:color w:val="000000"/>
        </w:rPr>
        <w:t>bezbednost</w:t>
      </w:r>
      <w:proofErr w:type="gramEnd"/>
      <w:r w:rsidR="00F44865">
        <w:rPr>
          <w:color w:val="000000"/>
        </w:rPr>
        <w:t xml:space="preserve">, </w:t>
      </w:r>
      <w:r>
        <w:rPr>
          <w:color w:val="000000"/>
        </w:rPr>
        <w:t>treba</w:t>
      </w:r>
      <w:r w:rsidR="00F44865">
        <w:rPr>
          <w:color w:val="000000"/>
        </w:rPr>
        <w:t xml:space="preserve"> </w:t>
      </w:r>
      <w:r>
        <w:rPr>
          <w:color w:val="000000"/>
        </w:rPr>
        <w:t>primeniti</w:t>
      </w:r>
      <w:r w:rsidR="00F44865">
        <w:rPr>
          <w:color w:val="000000"/>
        </w:rPr>
        <w:t xml:space="preserve"> </w:t>
      </w:r>
      <w:r>
        <w:rPr>
          <w:color w:val="000000"/>
        </w:rPr>
        <w:t>odgovarajuće</w:t>
      </w:r>
      <w:r w:rsidR="00F44865">
        <w:rPr>
          <w:color w:val="000000"/>
        </w:rPr>
        <w:t xml:space="preserve"> </w:t>
      </w:r>
      <w:r>
        <w:rPr>
          <w:color w:val="000000"/>
        </w:rPr>
        <w:t>module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procenu</w:t>
      </w:r>
      <w:r w:rsidR="00F44865">
        <w:rPr>
          <w:color w:val="000000"/>
        </w:rPr>
        <w:t xml:space="preserve"> </w:t>
      </w:r>
      <w:r>
        <w:rPr>
          <w:color w:val="000000"/>
        </w:rPr>
        <w:t>usaglašenosti</w:t>
      </w:r>
      <w:r w:rsidR="00F44865">
        <w:rPr>
          <w:color w:val="000000"/>
        </w:rPr>
        <w:t xml:space="preserve"> </w:t>
      </w:r>
      <w:r>
        <w:rPr>
          <w:color w:val="000000"/>
        </w:rPr>
        <w:t>sistema</w:t>
      </w:r>
      <w:r w:rsidR="00F44865">
        <w:rPr>
          <w:color w:val="000000"/>
        </w:rPr>
        <w:t xml:space="preserve"> </w:t>
      </w:r>
      <w:r>
        <w:rPr>
          <w:color w:val="000000"/>
        </w:rPr>
        <w:t>kontrole</w:t>
      </w:r>
      <w:r w:rsidR="00F44865">
        <w:rPr>
          <w:color w:val="000000"/>
        </w:rPr>
        <w:t xml:space="preserve"> </w:t>
      </w:r>
      <w:r>
        <w:rPr>
          <w:color w:val="000000"/>
        </w:rPr>
        <w:t>prema</w:t>
      </w:r>
      <w:r w:rsidR="00F44865">
        <w:rPr>
          <w:color w:val="000000"/>
        </w:rPr>
        <w:t xml:space="preserve"> </w:t>
      </w:r>
      <w:r>
        <w:rPr>
          <w:color w:val="000000"/>
        </w:rPr>
        <w:t>sledećoj</w:t>
      </w:r>
      <w:r w:rsidR="00F44865">
        <w:rPr>
          <w:color w:val="000000"/>
        </w:rPr>
        <w:t xml:space="preserve"> </w:t>
      </w:r>
      <w:r>
        <w:rPr>
          <w:color w:val="000000"/>
        </w:rPr>
        <w:t>tabeli</w:t>
      </w:r>
      <w:r w:rsidR="00F44865">
        <w:rPr>
          <w:color w:val="000000"/>
        </w:rPr>
        <w:t>:</w:t>
      </w:r>
    </w:p>
    <w:p w:rsidR="00A15770" w:rsidRDefault="00946F0C">
      <w:pPr>
        <w:spacing w:after="150"/>
      </w:pPr>
      <w:r>
        <w:rPr>
          <w:color w:val="000000"/>
        </w:rPr>
        <w:t>TABELA</w:t>
      </w:r>
      <w:r w:rsidR="00F44865">
        <w:rPr>
          <w:color w:val="000000"/>
        </w:rPr>
        <w:t xml:space="preserve"> I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7339"/>
        <w:gridCol w:w="1789"/>
      </w:tblGrid>
      <w:tr w:rsidR="00A15770">
        <w:trPr>
          <w:trHeight w:val="45"/>
          <w:tblCellSpacing w:w="0" w:type="auto"/>
        </w:trPr>
        <w:tc>
          <w:tcPr>
            <w:tcW w:w="1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PROIZVOD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MODUL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1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Oružje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Ponovlјeno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1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Serijski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proizvedeno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oružje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jednometno</w:t>
            </w:r>
          </w:p>
          <w:p w:rsidR="00A15770" w:rsidRDefault="00F44865">
            <w:pPr>
              <w:spacing w:after="150"/>
            </w:pPr>
            <w:r>
              <w:rPr>
                <w:color w:val="000000"/>
              </w:rPr>
              <w:t xml:space="preserve">(P1&lt;5 mm, L3&lt;15 mm) </w:t>
            </w:r>
            <w:r w:rsidR="00946F0C"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Ponovlјeno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F44865">
            <w:pPr>
              <w:spacing w:after="150"/>
            </w:pPr>
            <w:r>
              <w:rPr>
                <w:color w:val="000000"/>
              </w:rPr>
              <w:t xml:space="preserve">(P1&lt;6 mm, L3&lt;6 mm) </w:t>
            </w:r>
            <w:r w:rsidR="00946F0C"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Ponovlјeno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B</w:t>
            </w:r>
            <w:r w:rsidR="00F44865">
              <w:rPr>
                <w:color w:val="000000"/>
              </w:rPr>
              <w:t>,</w:t>
            </w:r>
            <w:r>
              <w:rPr>
                <w:color w:val="000000"/>
              </w:rPr>
              <w:t>C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Homologacija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B</w:t>
            </w:r>
            <w:r w:rsidR="00F44865">
              <w:rPr>
                <w:color w:val="000000"/>
              </w:rPr>
              <w:t>,</w:t>
            </w:r>
            <w:r>
              <w:rPr>
                <w:color w:val="000000"/>
              </w:rPr>
              <w:t>C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Homologacija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1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Redukovane</w:t>
            </w:r>
            <w:r w:rsidR="00F44865">
              <w:rPr>
                <w:color w:val="000000"/>
              </w:rPr>
              <w:t>-</w:t>
            </w:r>
            <w:r>
              <w:rPr>
                <w:color w:val="000000"/>
              </w:rPr>
              <w:t>umetnute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cevi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proizvedene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lastRenderedPageBreak/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Ponovlјeno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lastRenderedPageBreak/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1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lastRenderedPageBreak/>
              <w:t>Redukovane</w:t>
            </w:r>
            <w:r w:rsidR="00F44865">
              <w:rPr>
                <w:color w:val="000000"/>
              </w:rPr>
              <w:t>-</w:t>
            </w:r>
            <w:r>
              <w:rPr>
                <w:color w:val="000000"/>
              </w:rPr>
              <w:t>umetnute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cevi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serijski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proizvedene</w:t>
            </w:r>
          </w:p>
          <w:p w:rsidR="00A15770" w:rsidRDefault="00F44865">
            <w:pPr>
              <w:spacing w:after="150"/>
            </w:pPr>
            <w:r>
              <w:rPr>
                <w:color w:val="000000"/>
              </w:rPr>
              <w:t>(P</w:t>
            </w:r>
            <w:r w:rsidR="00946F0C">
              <w:rPr>
                <w:color w:val="000000"/>
              </w:rPr>
              <w:t>ma</w:t>
            </w:r>
            <w:r>
              <w:rPr>
                <w:color w:val="000000"/>
              </w:rPr>
              <w:t xml:space="preserve">x&gt;2000 </w:t>
            </w:r>
            <w:r w:rsidR="00946F0C">
              <w:rPr>
                <w:color w:val="000000"/>
              </w:rPr>
              <w:t>bar</w:t>
            </w:r>
            <w:r>
              <w:rPr>
                <w:color w:val="000000"/>
              </w:rPr>
              <w:t xml:space="preserve">) </w:t>
            </w:r>
            <w:r w:rsidR="00946F0C"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Ponovlјeno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F44865">
            <w:pPr>
              <w:spacing w:after="150"/>
            </w:pPr>
            <w:r>
              <w:rPr>
                <w:color w:val="000000"/>
              </w:rPr>
              <w:t>(P</w:t>
            </w:r>
            <w:r w:rsidR="00946F0C">
              <w:rPr>
                <w:color w:val="000000"/>
              </w:rPr>
              <w:t>ma</w:t>
            </w:r>
            <w:r>
              <w:rPr>
                <w:color w:val="000000"/>
              </w:rPr>
              <w:t xml:space="preserve">x&lt;2000 </w:t>
            </w:r>
            <w:r w:rsidR="00946F0C">
              <w:rPr>
                <w:color w:val="000000"/>
              </w:rPr>
              <w:t>bar</w:t>
            </w:r>
            <w:r>
              <w:rPr>
                <w:color w:val="000000"/>
              </w:rPr>
              <w:t xml:space="preserve">) </w:t>
            </w:r>
            <w:r w:rsidR="00946F0C"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Ponovlјeno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B</w:t>
            </w:r>
            <w:r w:rsidR="00F44865">
              <w:rPr>
                <w:color w:val="000000"/>
              </w:rPr>
              <w:t>,</w:t>
            </w:r>
            <w:r>
              <w:rPr>
                <w:color w:val="000000"/>
              </w:rPr>
              <w:t>C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Homologacija</w:t>
            </w:r>
            <w:r w:rsidR="00F44865">
              <w:rPr>
                <w:color w:val="000000"/>
              </w:rPr>
              <w:t>,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1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Naprave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proizvedene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Ponovlјeno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1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Naprave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serijski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proizvedene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Ponovlјeno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B</w:t>
            </w:r>
            <w:r w:rsidR="00F44865">
              <w:rPr>
                <w:color w:val="000000"/>
              </w:rPr>
              <w:t>,</w:t>
            </w:r>
            <w:r>
              <w:rPr>
                <w:color w:val="000000"/>
              </w:rPr>
              <w:t>C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Homologacija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1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Alarmno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oružje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proizvedeno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Ponovlјeno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1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Alarmno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oružje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serijski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proizvedeno</w:t>
            </w:r>
          </w:p>
          <w:p w:rsidR="00A15770" w:rsidRDefault="00F44865">
            <w:pPr>
              <w:spacing w:after="150"/>
            </w:pPr>
            <w:r>
              <w:rPr>
                <w:color w:val="000000"/>
              </w:rPr>
              <w:t xml:space="preserve">(P1&gt;6 mm, L3&gt;7 mm) </w:t>
            </w:r>
            <w:r w:rsidR="00946F0C"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lastRenderedPageBreak/>
              <w:t>Ponovlјeno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Alarmno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oružje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serijski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proizvedeno</w:t>
            </w:r>
          </w:p>
          <w:p w:rsidR="00A15770" w:rsidRDefault="00F44865">
            <w:pPr>
              <w:spacing w:after="150"/>
            </w:pPr>
            <w:r>
              <w:rPr>
                <w:color w:val="000000"/>
              </w:rPr>
              <w:t xml:space="preserve">(P1&lt;6 mm, L3&lt;7 mm) </w:t>
            </w:r>
            <w:r w:rsidR="00946F0C"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Ponovlјeno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lastRenderedPageBreak/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lastRenderedPageBreak/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B</w:t>
            </w:r>
            <w:r w:rsidR="00F44865">
              <w:rPr>
                <w:color w:val="000000"/>
              </w:rPr>
              <w:t>,</w:t>
            </w:r>
            <w:r>
              <w:rPr>
                <w:color w:val="000000"/>
              </w:rPr>
              <w:t>C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Homologacija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G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Pojedinačno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1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lastRenderedPageBreak/>
              <w:t>Municija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za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oružje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B</w:t>
            </w:r>
            <w:r w:rsidR="00F44865">
              <w:rPr>
                <w:color w:val="000000"/>
              </w:rPr>
              <w:t>,</w:t>
            </w:r>
            <w:r>
              <w:rPr>
                <w:color w:val="000000"/>
              </w:rPr>
              <w:t>C</w:t>
            </w:r>
            <w:r w:rsidR="00F44865">
              <w:rPr>
                <w:color w:val="000000"/>
              </w:rPr>
              <w:t>,</w:t>
            </w:r>
            <w:r>
              <w:rPr>
                <w:color w:val="000000"/>
              </w:rPr>
              <w:t>F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Tipsko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Ispitivanje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proizvoda</w:t>
            </w:r>
          </w:p>
          <w:p w:rsidR="00A15770" w:rsidRDefault="00F44865">
            <w:pPr>
              <w:spacing w:after="150"/>
            </w:pPr>
            <w:r>
              <w:rPr>
                <w:color w:val="000000"/>
              </w:rPr>
              <w:t>(</w:t>
            </w:r>
            <w:r w:rsidR="00946F0C">
              <w:rPr>
                <w:color w:val="000000"/>
              </w:rPr>
              <w:t>D</w:t>
            </w:r>
            <w:r>
              <w:rPr>
                <w:color w:val="000000"/>
              </w:rPr>
              <w:t>)</w:t>
            </w:r>
            <w:r w:rsidR="00946F0C">
              <w:rPr>
                <w:color w:val="000000"/>
              </w:rPr>
              <w:t>Osiguranje</w:t>
            </w:r>
            <w:r>
              <w:rPr>
                <w:color w:val="000000"/>
              </w:rPr>
              <w:t xml:space="preserve"> </w:t>
            </w:r>
            <w:r w:rsidR="00946F0C">
              <w:rPr>
                <w:color w:val="000000"/>
              </w:rPr>
              <w:t>kvaliteta</w:t>
            </w:r>
            <w:r>
              <w:rPr>
                <w:color w:val="000000"/>
              </w:rPr>
              <w:t xml:space="preserve"> </w:t>
            </w:r>
            <w:r w:rsidR="00946F0C">
              <w:rPr>
                <w:color w:val="000000"/>
              </w:rPr>
              <w:t>proizvodnje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1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Municija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za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naprave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B</w:t>
            </w:r>
            <w:r w:rsidR="00F44865">
              <w:rPr>
                <w:color w:val="000000"/>
              </w:rPr>
              <w:t>,</w:t>
            </w:r>
            <w:r>
              <w:rPr>
                <w:color w:val="000000"/>
              </w:rPr>
              <w:t>C</w:t>
            </w:r>
            <w:r w:rsidR="00F44865">
              <w:rPr>
                <w:color w:val="000000"/>
              </w:rPr>
              <w:t>,</w:t>
            </w:r>
            <w:r>
              <w:rPr>
                <w:color w:val="000000"/>
              </w:rPr>
              <w:t>F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Tipsko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Ispitivanje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proizvoda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1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Alarmna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municija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B</w:t>
            </w:r>
            <w:r w:rsidR="00F44865">
              <w:rPr>
                <w:color w:val="000000"/>
              </w:rPr>
              <w:t>,</w:t>
            </w:r>
            <w:r>
              <w:rPr>
                <w:color w:val="000000"/>
              </w:rPr>
              <w:t>C</w:t>
            </w:r>
            <w:r w:rsidR="00F44865">
              <w:rPr>
                <w:color w:val="000000"/>
              </w:rPr>
              <w:t>,</w:t>
            </w:r>
            <w:r>
              <w:rPr>
                <w:color w:val="000000"/>
              </w:rPr>
              <w:t>F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Tipsko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ispitivanje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Ispitivanje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proizvoda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1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Etalon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municija</w:t>
            </w:r>
          </w:p>
        </w:tc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B</w:t>
            </w:r>
            <w:r w:rsidR="00F44865">
              <w:rPr>
                <w:color w:val="000000"/>
              </w:rPr>
              <w:t>,</w:t>
            </w:r>
            <w:r>
              <w:rPr>
                <w:color w:val="000000"/>
              </w:rPr>
              <w:t>C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Homologacija</w:t>
            </w:r>
          </w:p>
        </w:tc>
      </w:tr>
    </w:tbl>
    <w:p w:rsidR="00A15770" w:rsidRDefault="00F44865">
      <w:pPr>
        <w:spacing w:after="120"/>
        <w:jc w:val="center"/>
      </w:pPr>
      <w:r>
        <w:rPr>
          <w:color w:val="000000"/>
        </w:rPr>
        <w:t xml:space="preserve">III. </w:t>
      </w:r>
      <w:r w:rsidR="00946F0C">
        <w:rPr>
          <w:color w:val="000000"/>
        </w:rPr>
        <w:t>POJEDINAČNO</w:t>
      </w:r>
      <w:r>
        <w:rPr>
          <w:color w:val="000000"/>
        </w:rPr>
        <w:t xml:space="preserve"> </w:t>
      </w:r>
      <w:r w:rsidR="00946F0C">
        <w:rPr>
          <w:color w:val="000000"/>
        </w:rPr>
        <w:t>ISPITIVANјE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Pojedinačno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ispitivanje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6.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Pojedinačno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svakoj</w:t>
      </w:r>
      <w:r w:rsidR="00F44865">
        <w:rPr>
          <w:color w:val="000000"/>
        </w:rPr>
        <w:t xml:space="preserve"> </w:t>
      </w:r>
      <w:r>
        <w:rPr>
          <w:color w:val="000000"/>
        </w:rPr>
        <w:t>jedinici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naprave</w:t>
      </w:r>
      <w:r w:rsidR="00F44865">
        <w:rPr>
          <w:color w:val="000000"/>
        </w:rPr>
        <w:t xml:space="preserve">, </w:t>
      </w:r>
      <w:r>
        <w:rPr>
          <w:color w:val="000000"/>
        </w:rPr>
        <w:t>pakovanja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, </w:t>
      </w:r>
      <w:r>
        <w:rPr>
          <w:color w:val="000000"/>
        </w:rPr>
        <w:t>elemenata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kome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trajno</w:t>
      </w:r>
      <w:r w:rsidR="00F44865">
        <w:rPr>
          <w:color w:val="000000"/>
        </w:rPr>
        <w:t xml:space="preserve"> </w:t>
      </w:r>
      <w:r>
        <w:rPr>
          <w:color w:val="000000"/>
        </w:rPr>
        <w:t>promenjena</w:t>
      </w:r>
      <w:r w:rsidR="00F44865">
        <w:rPr>
          <w:color w:val="000000"/>
        </w:rPr>
        <w:t xml:space="preserve"> </w:t>
      </w:r>
      <w:r>
        <w:rPr>
          <w:color w:val="000000"/>
        </w:rPr>
        <w:t>namena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civilno</w:t>
      </w:r>
      <w:r w:rsidR="00F44865">
        <w:rPr>
          <w:color w:val="000000"/>
        </w:rPr>
        <w:t xml:space="preserve">,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ovim</w:t>
      </w:r>
      <w:r w:rsidR="00F44865">
        <w:rPr>
          <w:color w:val="000000"/>
        </w:rPr>
        <w:t xml:space="preserve"> </w:t>
      </w:r>
      <w:r>
        <w:rPr>
          <w:color w:val="000000"/>
        </w:rPr>
        <w:t>pravilnikom</w:t>
      </w:r>
      <w:r w:rsidR="00F44865">
        <w:rPr>
          <w:color w:val="000000"/>
        </w:rPr>
        <w:t xml:space="preserve">,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Agencija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Agencija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tipsko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serije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>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Proizvođač</w:t>
      </w:r>
      <w:r w:rsidR="00F44865">
        <w:rPr>
          <w:color w:val="000000"/>
        </w:rPr>
        <w:t xml:space="preserve"> </w:t>
      </w:r>
      <w:r>
        <w:rPr>
          <w:color w:val="000000"/>
        </w:rPr>
        <w:t>po</w:t>
      </w:r>
      <w:r w:rsidR="00F44865">
        <w:rPr>
          <w:color w:val="000000"/>
        </w:rPr>
        <w:t xml:space="preserve"> </w:t>
      </w:r>
      <w:r>
        <w:rPr>
          <w:color w:val="000000"/>
        </w:rPr>
        <w:t>ovlašćenju</w:t>
      </w:r>
      <w:r w:rsidR="00F44865">
        <w:rPr>
          <w:color w:val="000000"/>
        </w:rPr>
        <w:t xml:space="preserve"> </w:t>
      </w:r>
      <w:r>
        <w:rPr>
          <w:color w:val="000000"/>
        </w:rPr>
        <w:t>Agencije</w:t>
      </w:r>
      <w:r w:rsidR="00F44865">
        <w:rPr>
          <w:color w:val="000000"/>
        </w:rPr>
        <w:t xml:space="preserve">,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serije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kojoj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prethodno</w:t>
      </w:r>
      <w:r w:rsidR="00F44865">
        <w:rPr>
          <w:color w:val="000000"/>
        </w:rPr>
        <w:t xml:space="preserve"> </w:t>
      </w:r>
      <w:r>
        <w:rPr>
          <w:color w:val="000000"/>
        </w:rPr>
        <w:t>izvršeno</w:t>
      </w:r>
      <w:r w:rsidR="00F44865">
        <w:rPr>
          <w:color w:val="000000"/>
        </w:rPr>
        <w:t xml:space="preserve"> </w:t>
      </w:r>
      <w:r>
        <w:rPr>
          <w:color w:val="000000"/>
        </w:rPr>
        <w:t>tipsko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kojima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prethodno</w:t>
      </w:r>
      <w:r w:rsidR="00F44865">
        <w:rPr>
          <w:color w:val="000000"/>
        </w:rPr>
        <w:t xml:space="preserve"> </w:t>
      </w:r>
      <w:r>
        <w:rPr>
          <w:color w:val="000000"/>
        </w:rPr>
        <w:t>izvršena</w:t>
      </w:r>
      <w:r w:rsidR="00F44865">
        <w:rPr>
          <w:color w:val="000000"/>
        </w:rPr>
        <w:t xml:space="preserve"> </w:t>
      </w:r>
      <w:r>
        <w:rPr>
          <w:color w:val="000000"/>
        </w:rPr>
        <w:t>homologacija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Količina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, </w:t>
      </w:r>
      <w:r>
        <w:rPr>
          <w:color w:val="000000"/>
        </w:rPr>
        <w:t>verifikovanog</w:t>
      </w:r>
      <w:r w:rsidR="00F44865">
        <w:rPr>
          <w:color w:val="000000"/>
        </w:rPr>
        <w:t xml:space="preserve"> </w:t>
      </w:r>
      <w:r>
        <w:rPr>
          <w:color w:val="000000"/>
        </w:rPr>
        <w:t>tipa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,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podvrgava</w:t>
      </w:r>
      <w:r w:rsidR="00F44865">
        <w:rPr>
          <w:color w:val="000000"/>
        </w:rPr>
        <w:t xml:space="preserve"> </w:t>
      </w:r>
      <w:r>
        <w:rPr>
          <w:color w:val="000000"/>
        </w:rPr>
        <w:t>ispitivanju</w:t>
      </w:r>
      <w:r w:rsidR="00F44865">
        <w:rPr>
          <w:color w:val="000000"/>
        </w:rPr>
        <w:t xml:space="preserve">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predstavlјa</w:t>
      </w:r>
      <w:r w:rsidR="00F44865">
        <w:rPr>
          <w:color w:val="000000"/>
        </w:rPr>
        <w:t xml:space="preserve"> </w:t>
      </w:r>
      <w:r>
        <w:rPr>
          <w:color w:val="000000"/>
        </w:rPr>
        <w:t>seriju</w:t>
      </w:r>
      <w:r w:rsidR="00F44865">
        <w:rPr>
          <w:color w:val="000000"/>
        </w:rPr>
        <w:t xml:space="preserve"> </w:t>
      </w:r>
      <w:r>
        <w:rPr>
          <w:color w:val="000000"/>
        </w:rPr>
        <w:t>ne</w:t>
      </w:r>
      <w:r w:rsidR="00F44865">
        <w:rPr>
          <w:color w:val="000000"/>
        </w:rPr>
        <w:t xml:space="preserve"> </w:t>
      </w:r>
      <w:r>
        <w:rPr>
          <w:color w:val="000000"/>
        </w:rPr>
        <w:t>sme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pređe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lastRenderedPageBreak/>
        <w:t xml:space="preserve">1) 500.000 </w:t>
      </w:r>
      <w:r w:rsidR="00946F0C">
        <w:rPr>
          <w:color w:val="000000"/>
        </w:rPr>
        <w:t>komada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municiju</w:t>
      </w:r>
      <w:r>
        <w:rPr>
          <w:color w:val="000000"/>
        </w:rPr>
        <w:t xml:space="preserve"> </w:t>
      </w:r>
      <w:proofErr w:type="gramStart"/>
      <w:r w:rsidR="00946F0C">
        <w:rPr>
          <w:color w:val="000000"/>
        </w:rPr>
        <w:t>sa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centralnim</w:t>
      </w:r>
      <w:r>
        <w:rPr>
          <w:color w:val="000000"/>
        </w:rPr>
        <w:t xml:space="preserve"> </w:t>
      </w:r>
      <w:r w:rsidR="00946F0C">
        <w:rPr>
          <w:color w:val="000000"/>
        </w:rPr>
        <w:t>opalјenjem</w:t>
      </w:r>
      <w:r>
        <w:rPr>
          <w:color w:val="000000"/>
        </w:rPr>
        <w:t xml:space="preserve"> </w:t>
      </w:r>
      <w:r w:rsidR="00946F0C">
        <w:rPr>
          <w:color w:val="000000"/>
        </w:rPr>
        <w:t>kapisle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1.500.000 </w:t>
      </w:r>
      <w:r w:rsidR="00946F0C">
        <w:rPr>
          <w:color w:val="000000"/>
        </w:rPr>
        <w:t>komada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municiju</w:t>
      </w:r>
      <w:r>
        <w:rPr>
          <w:color w:val="000000"/>
        </w:rPr>
        <w:t xml:space="preserve"> </w:t>
      </w:r>
      <w:proofErr w:type="gramStart"/>
      <w:r w:rsidR="00946F0C">
        <w:rPr>
          <w:color w:val="000000"/>
        </w:rPr>
        <w:t>sa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obodnim</w:t>
      </w:r>
      <w:r>
        <w:rPr>
          <w:color w:val="000000"/>
        </w:rPr>
        <w:t xml:space="preserve"> </w:t>
      </w:r>
      <w:r w:rsidR="00946F0C">
        <w:rPr>
          <w:color w:val="000000"/>
        </w:rPr>
        <w:t>opalјenjem</w:t>
      </w:r>
      <w:r>
        <w:rPr>
          <w:color w:val="000000"/>
        </w:rPr>
        <w:t>.</w:t>
      </w:r>
    </w:p>
    <w:p w:rsidR="00A15770" w:rsidRDefault="00F44865">
      <w:pPr>
        <w:spacing w:after="120"/>
        <w:jc w:val="center"/>
      </w:pPr>
      <w:r>
        <w:rPr>
          <w:b/>
          <w:color w:val="000000"/>
        </w:rPr>
        <w:t>K</w:t>
      </w:r>
      <w:r w:rsidR="00946F0C">
        <w:rPr>
          <w:b/>
          <w:color w:val="000000"/>
        </w:rPr>
        <w:t>ontrola</w:t>
      </w:r>
      <w:r>
        <w:rPr>
          <w:b/>
          <w:color w:val="000000"/>
        </w:rPr>
        <w:t xml:space="preserve"> </w:t>
      </w:r>
      <w:r w:rsidR="00946F0C">
        <w:rPr>
          <w:b/>
          <w:color w:val="000000"/>
        </w:rPr>
        <w:t>oznaka</w:t>
      </w:r>
      <w:r>
        <w:rPr>
          <w:b/>
          <w:color w:val="000000"/>
        </w:rPr>
        <w:t xml:space="preserve"> </w:t>
      </w:r>
      <w:r w:rsidR="00946F0C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46F0C">
        <w:rPr>
          <w:b/>
          <w:color w:val="000000"/>
        </w:rPr>
        <w:t>indentifikaciju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7.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oznaka</w:t>
      </w:r>
      <w:r w:rsidR="00F44865">
        <w:rPr>
          <w:color w:val="000000"/>
        </w:rPr>
        <w:t xml:space="preserve"> </w:t>
      </w:r>
      <w:r>
        <w:rPr>
          <w:color w:val="000000"/>
        </w:rPr>
        <w:t>obuhvata</w:t>
      </w:r>
      <w:r w:rsidR="00F44865">
        <w:rPr>
          <w:color w:val="000000"/>
        </w:rPr>
        <w:t xml:space="preserve"> </w:t>
      </w:r>
      <w:r>
        <w:rPr>
          <w:color w:val="000000"/>
        </w:rPr>
        <w:t>proveru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li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,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strane</w:t>
      </w:r>
      <w:r w:rsidR="00F44865">
        <w:rPr>
          <w:color w:val="000000"/>
        </w:rPr>
        <w:t xml:space="preserve"> </w:t>
      </w:r>
      <w:r>
        <w:rPr>
          <w:color w:val="000000"/>
        </w:rPr>
        <w:t>proizvođača</w:t>
      </w:r>
      <w:r w:rsidR="00F44865">
        <w:rPr>
          <w:color w:val="000000"/>
        </w:rPr>
        <w:t xml:space="preserve">,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najmanje</w:t>
      </w:r>
      <w:r w:rsidR="00F44865">
        <w:rPr>
          <w:color w:val="000000"/>
        </w:rPr>
        <w:t xml:space="preserve"> </w:t>
      </w:r>
      <w:r>
        <w:rPr>
          <w:color w:val="000000"/>
        </w:rPr>
        <w:t>jednom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osnovnih</w:t>
      </w:r>
      <w:r w:rsidR="00F44865">
        <w:rPr>
          <w:color w:val="000000"/>
        </w:rPr>
        <w:t xml:space="preserve"> </w:t>
      </w:r>
      <w:r>
        <w:rPr>
          <w:color w:val="000000"/>
        </w:rPr>
        <w:t>delova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naprave</w:t>
      </w:r>
      <w:r w:rsidR="00F44865">
        <w:rPr>
          <w:color w:val="000000"/>
        </w:rPr>
        <w:t xml:space="preserve">, </w:t>
      </w:r>
      <w:r>
        <w:rPr>
          <w:color w:val="000000"/>
        </w:rPr>
        <w:t>nanete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vidlјiv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trajan</w:t>
      </w:r>
      <w:r w:rsidR="00F44865">
        <w:rPr>
          <w:color w:val="000000"/>
        </w:rPr>
        <w:t xml:space="preserve"> </w:t>
      </w:r>
      <w:r>
        <w:rPr>
          <w:color w:val="000000"/>
        </w:rPr>
        <w:t>način</w:t>
      </w:r>
      <w:r w:rsidR="00F44865">
        <w:rPr>
          <w:color w:val="000000"/>
        </w:rPr>
        <w:t xml:space="preserve">, </w:t>
      </w:r>
      <w:r>
        <w:rPr>
          <w:color w:val="000000"/>
        </w:rPr>
        <w:t>sledeće</w:t>
      </w:r>
      <w:r w:rsidR="00F44865">
        <w:rPr>
          <w:color w:val="000000"/>
        </w:rPr>
        <w:t xml:space="preserve"> </w:t>
      </w:r>
      <w:r>
        <w:rPr>
          <w:color w:val="000000"/>
        </w:rPr>
        <w:t>oznake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naziv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proizvođača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svaka</w:t>
      </w:r>
      <w:r>
        <w:rPr>
          <w:color w:val="000000"/>
        </w:rPr>
        <w:t xml:space="preserve"> </w:t>
      </w:r>
      <w:r w:rsidR="00946F0C">
        <w:rPr>
          <w:color w:val="000000"/>
        </w:rPr>
        <w:t>druga</w:t>
      </w:r>
      <w:r>
        <w:rPr>
          <w:color w:val="000000"/>
        </w:rPr>
        <w:t xml:space="preserve"> </w:t>
      </w:r>
      <w:r w:rsidR="00946F0C">
        <w:rPr>
          <w:color w:val="000000"/>
        </w:rPr>
        <w:t>oznaka</w:t>
      </w:r>
      <w:r>
        <w:rPr>
          <w:color w:val="000000"/>
        </w:rPr>
        <w:t xml:space="preserve"> </w:t>
      </w:r>
      <w:r w:rsidR="00946F0C">
        <w:rPr>
          <w:color w:val="000000"/>
        </w:rPr>
        <w:t>koja</w:t>
      </w:r>
      <w:r>
        <w:rPr>
          <w:color w:val="000000"/>
        </w:rPr>
        <w:t xml:space="preserve"> </w:t>
      </w:r>
      <w:r w:rsidR="00946F0C">
        <w:rPr>
          <w:color w:val="000000"/>
        </w:rPr>
        <w:t>omogućava</w:t>
      </w:r>
      <w:r>
        <w:rPr>
          <w:color w:val="000000"/>
        </w:rPr>
        <w:t xml:space="preserve"> </w:t>
      </w:r>
      <w:r w:rsidR="00946F0C">
        <w:rPr>
          <w:color w:val="000000"/>
        </w:rPr>
        <w:t>indentifikaciju</w:t>
      </w:r>
      <w:r>
        <w:rPr>
          <w:color w:val="000000"/>
        </w:rPr>
        <w:t xml:space="preserve"> </w:t>
      </w:r>
      <w:r w:rsidR="00946F0C">
        <w:rPr>
          <w:color w:val="000000"/>
        </w:rPr>
        <w:t>proizvođača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nosioca</w:t>
      </w:r>
      <w:r>
        <w:rPr>
          <w:color w:val="000000"/>
        </w:rPr>
        <w:t xml:space="preserve"> </w:t>
      </w:r>
      <w:r w:rsidR="00946F0C">
        <w:rPr>
          <w:color w:val="000000"/>
        </w:rPr>
        <w:t>garancije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standardizovani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naziv</w:t>
      </w:r>
      <w:r>
        <w:rPr>
          <w:color w:val="000000"/>
        </w:rPr>
        <w:t xml:space="preserve"> </w:t>
      </w:r>
      <w:r w:rsidR="00946F0C">
        <w:rPr>
          <w:color w:val="000000"/>
        </w:rPr>
        <w:t>kalibra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može</w:t>
      </w:r>
      <w:r>
        <w:rPr>
          <w:color w:val="000000"/>
        </w:rPr>
        <w:t xml:space="preserve"> </w:t>
      </w:r>
      <w:r w:rsidR="00946F0C">
        <w:rPr>
          <w:color w:val="000000"/>
        </w:rPr>
        <w:t>opaliti</w:t>
      </w:r>
      <w:r>
        <w:rPr>
          <w:color w:val="000000"/>
        </w:rPr>
        <w:t xml:space="preserve"> </w:t>
      </w:r>
      <w:r w:rsidR="00946F0C">
        <w:rPr>
          <w:color w:val="000000"/>
        </w:rPr>
        <w:t>iz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koristi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napravu</w:t>
      </w:r>
      <w:r>
        <w:rPr>
          <w:color w:val="000000"/>
        </w:rPr>
        <w:t xml:space="preserve">, </w:t>
      </w:r>
      <w:r w:rsidR="00946F0C">
        <w:rPr>
          <w:color w:val="000000"/>
        </w:rPr>
        <w:t>prema</w:t>
      </w:r>
      <w:r>
        <w:rPr>
          <w:color w:val="000000"/>
        </w:rPr>
        <w:t xml:space="preserve"> </w:t>
      </w:r>
      <w:r w:rsidR="00946F0C">
        <w:rPr>
          <w:color w:val="000000"/>
        </w:rPr>
        <w:t>nazivu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tablici</w:t>
      </w:r>
      <w:r>
        <w:rPr>
          <w:color w:val="000000"/>
        </w:rPr>
        <w:t xml:space="preserve"> TDCC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komercijalni</w:t>
      </w:r>
      <w:r>
        <w:rPr>
          <w:color w:val="000000"/>
        </w:rPr>
        <w:t xml:space="preserve"> </w:t>
      </w:r>
      <w:r w:rsidR="00946F0C">
        <w:rPr>
          <w:color w:val="000000"/>
        </w:rPr>
        <w:t>naziv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svakoj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radi</w:t>
      </w:r>
      <w:r>
        <w:rPr>
          <w:color w:val="000000"/>
        </w:rPr>
        <w:t xml:space="preserve"> </w:t>
      </w:r>
      <w:r w:rsidR="00946F0C">
        <w:rPr>
          <w:color w:val="000000"/>
        </w:rPr>
        <w:t>o</w:t>
      </w:r>
      <w:r>
        <w:rPr>
          <w:color w:val="000000"/>
        </w:rPr>
        <w:t xml:space="preserve"> </w:t>
      </w:r>
      <w:r w:rsidR="00946F0C">
        <w:rPr>
          <w:color w:val="000000"/>
        </w:rPr>
        <w:t>višecevnom</w:t>
      </w:r>
      <w:r>
        <w:rPr>
          <w:color w:val="000000"/>
        </w:rPr>
        <w:t xml:space="preserve"> </w:t>
      </w:r>
      <w:r w:rsidR="00946F0C">
        <w:rPr>
          <w:color w:val="000000"/>
        </w:rPr>
        <w:t>oružju</w:t>
      </w:r>
      <w:r>
        <w:rPr>
          <w:color w:val="000000"/>
        </w:rPr>
        <w:t xml:space="preserve"> (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primer</w:t>
      </w:r>
      <w:r>
        <w:rPr>
          <w:color w:val="000000"/>
        </w:rPr>
        <w:t xml:space="preserve">: 7 x 64, 12/70, 9 mm </w:t>
      </w:r>
      <w:r w:rsidR="00946F0C">
        <w:rPr>
          <w:color w:val="000000"/>
        </w:rPr>
        <w:t>Luger</w:t>
      </w:r>
      <w:r>
        <w:rPr>
          <w:color w:val="000000"/>
        </w:rPr>
        <w:t>...);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naziv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modela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naprave</w:t>
      </w:r>
      <w:r>
        <w:rPr>
          <w:color w:val="000000"/>
        </w:rPr>
        <w:t>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8.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oznaka</w:t>
      </w:r>
      <w:r w:rsidR="00F44865">
        <w:rPr>
          <w:color w:val="000000"/>
        </w:rPr>
        <w:t xml:space="preserve"> </w:t>
      </w:r>
      <w:r>
        <w:rPr>
          <w:color w:val="000000"/>
        </w:rPr>
        <w:t>obuhvata</w:t>
      </w:r>
      <w:r w:rsidR="00F44865">
        <w:rPr>
          <w:color w:val="000000"/>
        </w:rPr>
        <w:t xml:space="preserve"> </w:t>
      </w:r>
      <w:r>
        <w:rPr>
          <w:color w:val="000000"/>
        </w:rPr>
        <w:t>proveru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li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,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strane</w:t>
      </w:r>
      <w:r w:rsidR="00F44865">
        <w:rPr>
          <w:color w:val="000000"/>
        </w:rPr>
        <w:t xml:space="preserve"> </w:t>
      </w:r>
      <w:r>
        <w:rPr>
          <w:color w:val="000000"/>
        </w:rPr>
        <w:t>proizvođača</w:t>
      </w:r>
      <w:r w:rsidR="00F44865">
        <w:rPr>
          <w:color w:val="000000"/>
        </w:rPr>
        <w:t xml:space="preserve">,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svim</w:t>
      </w:r>
      <w:r w:rsidR="00F44865">
        <w:rPr>
          <w:color w:val="000000"/>
        </w:rPr>
        <w:t xml:space="preserve"> </w:t>
      </w:r>
      <w:r>
        <w:rPr>
          <w:color w:val="000000"/>
        </w:rPr>
        <w:t>osnovnim</w:t>
      </w:r>
      <w:r w:rsidR="00F44865">
        <w:rPr>
          <w:color w:val="000000"/>
        </w:rPr>
        <w:t xml:space="preserve"> </w:t>
      </w:r>
      <w:r>
        <w:rPr>
          <w:color w:val="000000"/>
        </w:rPr>
        <w:t>delovima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nanete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vidlјiv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trajan</w:t>
      </w:r>
      <w:r w:rsidR="00F44865">
        <w:rPr>
          <w:color w:val="000000"/>
        </w:rPr>
        <w:t xml:space="preserve"> </w:t>
      </w:r>
      <w:r>
        <w:rPr>
          <w:color w:val="000000"/>
        </w:rPr>
        <w:t>način</w:t>
      </w:r>
      <w:r w:rsidR="00F44865">
        <w:rPr>
          <w:color w:val="000000"/>
        </w:rPr>
        <w:t xml:space="preserve">, </w:t>
      </w:r>
      <w:r>
        <w:rPr>
          <w:color w:val="000000"/>
        </w:rPr>
        <w:t>sledeće</w:t>
      </w:r>
      <w:r w:rsidR="00F44865">
        <w:rPr>
          <w:color w:val="000000"/>
        </w:rPr>
        <w:t xml:space="preserve"> </w:t>
      </w:r>
      <w:r>
        <w:rPr>
          <w:color w:val="000000"/>
        </w:rPr>
        <w:t>oznake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fabrički</w:t>
      </w:r>
      <w:proofErr w:type="gramEnd"/>
      <w:r>
        <w:rPr>
          <w:color w:val="000000"/>
        </w:rPr>
        <w:t xml:space="preserve"> (</w:t>
      </w:r>
      <w:r w:rsidR="00946F0C">
        <w:rPr>
          <w:color w:val="000000"/>
        </w:rPr>
        <w:t>serijski</w:t>
      </w:r>
      <w:r>
        <w:rPr>
          <w:color w:val="000000"/>
        </w:rPr>
        <w:t xml:space="preserve">) </w:t>
      </w:r>
      <w:r w:rsidR="00946F0C">
        <w:rPr>
          <w:color w:val="000000"/>
        </w:rPr>
        <w:t>broj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evidentiranje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žig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homologacionog</w:t>
      </w:r>
      <w:r>
        <w:rPr>
          <w:color w:val="000000"/>
        </w:rPr>
        <w:t xml:space="preserve"> </w:t>
      </w:r>
      <w:r w:rsidR="00946F0C">
        <w:rPr>
          <w:color w:val="000000"/>
        </w:rPr>
        <w:t>ispitivanja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naprave</w:t>
      </w:r>
      <w:r>
        <w:rPr>
          <w:color w:val="000000"/>
        </w:rPr>
        <w:t xml:space="preserve"> </w:t>
      </w:r>
      <w:r w:rsidR="00946F0C">
        <w:rPr>
          <w:color w:val="000000"/>
        </w:rPr>
        <w:t>koje</w:t>
      </w:r>
      <w:r>
        <w:rPr>
          <w:color w:val="000000"/>
        </w:rPr>
        <w:t xml:space="preserve"> </w:t>
      </w:r>
      <w:r w:rsidR="00946F0C">
        <w:rPr>
          <w:color w:val="000000"/>
        </w:rPr>
        <w:t>su</w:t>
      </w:r>
      <w:r>
        <w:rPr>
          <w:color w:val="000000"/>
        </w:rPr>
        <w:t xml:space="preserve"> </w:t>
      </w:r>
      <w:r w:rsidR="00946F0C">
        <w:rPr>
          <w:color w:val="000000"/>
        </w:rPr>
        <w:t>registrovane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dobile</w:t>
      </w:r>
      <w:r>
        <w:rPr>
          <w:color w:val="000000"/>
        </w:rPr>
        <w:t xml:space="preserve"> </w:t>
      </w:r>
      <w:r w:rsidR="00946F0C">
        <w:rPr>
          <w:color w:val="000000"/>
        </w:rPr>
        <w:t>sertifikat</w:t>
      </w:r>
      <w:r>
        <w:rPr>
          <w:color w:val="000000"/>
        </w:rPr>
        <w:t xml:space="preserve"> </w:t>
      </w:r>
      <w:r w:rsidR="00946F0C">
        <w:rPr>
          <w:color w:val="000000"/>
        </w:rPr>
        <w:t>o</w:t>
      </w:r>
      <w:r>
        <w:rPr>
          <w:color w:val="000000"/>
        </w:rPr>
        <w:t xml:space="preserve"> </w:t>
      </w:r>
      <w:r w:rsidR="00946F0C">
        <w:rPr>
          <w:color w:val="000000"/>
        </w:rPr>
        <w:t>homologaciji</w:t>
      </w:r>
      <w:r>
        <w:rPr>
          <w:color w:val="000000"/>
        </w:rPr>
        <w:t xml:space="preserve"> </w:t>
      </w:r>
      <w:r w:rsidR="00946F0C">
        <w:rPr>
          <w:color w:val="000000"/>
        </w:rPr>
        <w:t>tipa</w:t>
      </w:r>
      <w:r>
        <w:rPr>
          <w:color w:val="000000"/>
        </w:rPr>
        <w:t>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Veličina</w:t>
      </w:r>
      <w:r w:rsidR="00F44865">
        <w:rPr>
          <w:color w:val="000000"/>
        </w:rPr>
        <w:t xml:space="preserve"> </w:t>
      </w:r>
      <w:r>
        <w:rPr>
          <w:color w:val="000000"/>
        </w:rPr>
        <w:t>fonta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upotreblјava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nanošenje</w:t>
      </w:r>
      <w:r w:rsidR="00F44865">
        <w:rPr>
          <w:color w:val="000000"/>
        </w:rPr>
        <w:t xml:space="preserve"> </w:t>
      </w:r>
      <w:r>
        <w:rPr>
          <w:color w:val="000000"/>
        </w:rPr>
        <w:t>oznaka</w:t>
      </w:r>
      <w:r w:rsidR="00F44865">
        <w:rPr>
          <w:color w:val="000000"/>
        </w:rPr>
        <w:t xml:space="preserve"> </w:t>
      </w:r>
      <w:r>
        <w:rPr>
          <w:color w:val="000000"/>
        </w:rPr>
        <w:t>iz</w:t>
      </w:r>
      <w:r w:rsidR="00F44865">
        <w:rPr>
          <w:color w:val="000000"/>
        </w:rPr>
        <w:t xml:space="preserve"> </w:t>
      </w:r>
      <w:r>
        <w:rPr>
          <w:color w:val="000000"/>
        </w:rPr>
        <w:t>stava</w:t>
      </w:r>
      <w:r w:rsidR="00F44865">
        <w:rPr>
          <w:color w:val="000000"/>
        </w:rPr>
        <w:t xml:space="preserve"> 1.</w:t>
      </w:r>
      <w:proofErr w:type="gramEnd"/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člana</w:t>
      </w:r>
      <w:r w:rsidR="00F44865">
        <w:rPr>
          <w:color w:val="000000"/>
        </w:rPr>
        <w:t xml:space="preserve">, </w:t>
      </w:r>
      <w:r>
        <w:rPr>
          <w:color w:val="000000"/>
        </w:rPr>
        <w:t>mora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bude</w:t>
      </w:r>
      <w:r w:rsidR="00F44865">
        <w:rPr>
          <w:color w:val="000000"/>
        </w:rPr>
        <w:t xml:space="preserve"> </w:t>
      </w:r>
      <w:r>
        <w:rPr>
          <w:color w:val="000000"/>
        </w:rPr>
        <w:t>najmanje</w:t>
      </w:r>
      <w:r w:rsidR="00F44865">
        <w:rPr>
          <w:color w:val="000000"/>
        </w:rPr>
        <w:t xml:space="preserve"> 1,6 mm. </w:t>
      </w:r>
      <w:r>
        <w:rPr>
          <w:color w:val="000000"/>
        </w:rPr>
        <w:t>Izuzetno</w:t>
      </w:r>
      <w:r w:rsidR="00F44865">
        <w:rPr>
          <w:color w:val="000000"/>
        </w:rPr>
        <w:t xml:space="preserve">, </w:t>
      </w:r>
      <w:r>
        <w:rPr>
          <w:color w:val="000000"/>
        </w:rPr>
        <w:t>manja</w:t>
      </w:r>
      <w:r w:rsidR="00F44865">
        <w:rPr>
          <w:color w:val="000000"/>
        </w:rPr>
        <w:t xml:space="preserve"> </w:t>
      </w:r>
      <w:r>
        <w:rPr>
          <w:color w:val="000000"/>
        </w:rPr>
        <w:t>veličina</w:t>
      </w:r>
      <w:r w:rsidR="00F44865">
        <w:rPr>
          <w:color w:val="000000"/>
        </w:rPr>
        <w:t xml:space="preserve"> </w:t>
      </w:r>
      <w:r>
        <w:rPr>
          <w:color w:val="000000"/>
        </w:rPr>
        <w:t>fonta</w:t>
      </w:r>
      <w:r w:rsidR="00F44865">
        <w:rPr>
          <w:color w:val="000000"/>
        </w:rPr>
        <w:t xml:space="preserve"> </w:t>
      </w:r>
      <w:r>
        <w:rPr>
          <w:color w:val="000000"/>
        </w:rPr>
        <w:t>sme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koristi</w:t>
      </w:r>
      <w:r w:rsidR="00F44865">
        <w:rPr>
          <w:color w:val="000000"/>
        </w:rPr>
        <w:t xml:space="preserve"> </w:t>
      </w:r>
      <w:r>
        <w:rPr>
          <w:color w:val="000000"/>
        </w:rPr>
        <w:t>samo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označavanje</w:t>
      </w:r>
      <w:r w:rsidR="00F44865">
        <w:rPr>
          <w:color w:val="000000"/>
        </w:rPr>
        <w:t xml:space="preserve"> </w:t>
      </w:r>
      <w:r>
        <w:rPr>
          <w:color w:val="000000"/>
        </w:rPr>
        <w:t>osnovnih</w:t>
      </w:r>
      <w:r w:rsidR="00F44865">
        <w:rPr>
          <w:color w:val="000000"/>
        </w:rPr>
        <w:t xml:space="preserve"> </w:t>
      </w:r>
      <w:r>
        <w:rPr>
          <w:color w:val="000000"/>
        </w:rPr>
        <w:t>delova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kojima</w:t>
      </w:r>
      <w:r w:rsidR="00F44865">
        <w:rPr>
          <w:color w:val="000000"/>
        </w:rPr>
        <w:t xml:space="preserve"> </w:t>
      </w:r>
      <w:r>
        <w:rPr>
          <w:color w:val="000000"/>
        </w:rPr>
        <w:t>nema</w:t>
      </w:r>
      <w:r w:rsidR="00F44865">
        <w:rPr>
          <w:color w:val="000000"/>
        </w:rPr>
        <w:t xml:space="preserve"> </w:t>
      </w:r>
      <w:r>
        <w:rPr>
          <w:color w:val="000000"/>
        </w:rPr>
        <w:t>dovolјno</w:t>
      </w:r>
      <w:r w:rsidR="00F44865">
        <w:rPr>
          <w:color w:val="000000"/>
        </w:rPr>
        <w:t xml:space="preserve"> </w:t>
      </w:r>
      <w:r>
        <w:rPr>
          <w:color w:val="000000"/>
        </w:rPr>
        <w:t>mesta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oznaku</w:t>
      </w:r>
      <w:r w:rsidR="00F44865">
        <w:rPr>
          <w:color w:val="000000"/>
        </w:rPr>
        <w:t xml:space="preserve"> </w:t>
      </w:r>
      <w:r>
        <w:rPr>
          <w:color w:val="000000"/>
        </w:rPr>
        <w:t>veličine</w:t>
      </w:r>
      <w:r w:rsidR="00F44865">
        <w:rPr>
          <w:color w:val="000000"/>
        </w:rPr>
        <w:t xml:space="preserve"> 1,6 mm.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Vizuelni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pregled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9.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Vizuelni</w:t>
      </w:r>
      <w:r w:rsidR="00F44865">
        <w:rPr>
          <w:color w:val="000000"/>
        </w:rPr>
        <w:t xml:space="preserve"> </w:t>
      </w:r>
      <w:r>
        <w:rPr>
          <w:color w:val="000000"/>
        </w:rPr>
        <w:t>pregled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odnosi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uočavanje</w:t>
      </w:r>
      <w:r w:rsidR="00F44865">
        <w:rPr>
          <w:color w:val="000000"/>
        </w:rPr>
        <w:t xml:space="preserve"> </w:t>
      </w:r>
      <w:r>
        <w:rPr>
          <w:color w:val="000000"/>
        </w:rPr>
        <w:t>grešaka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materijalu</w:t>
      </w:r>
      <w:r w:rsidR="00F44865">
        <w:rPr>
          <w:color w:val="000000"/>
        </w:rPr>
        <w:t xml:space="preserve">, </w:t>
      </w:r>
      <w:r>
        <w:rPr>
          <w:color w:val="000000"/>
        </w:rPr>
        <w:t>otpornosti</w:t>
      </w:r>
      <w:r w:rsidR="00F44865">
        <w:rPr>
          <w:color w:val="000000"/>
        </w:rPr>
        <w:t xml:space="preserve"> </w:t>
      </w:r>
      <w:r>
        <w:rPr>
          <w:color w:val="000000"/>
        </w:rPr>
        <w:t>delova</w:t>
      </w:r>
      <w:r w:rsidR="00F44865">
        <w:rPr>
          <w:color w:val="000000"/>
        </w:rPr>
        <w:t xml:space="preserve">, </w:t>
      </w:r>
      <w:r>
        <w:rPr>
          <w:color w:val="000000"/>
        </w:rPr>
        <w:t>nedostataka</w:t>
      </w:r>
      <w:r w:rsidR="00F44865">
        <w:rPr>
          <w:color w:val="000000"/>
        </w:rPr>
        <w:t xml:space="preserve"> </w:t>
      </w:r>
      <w:r>
        <w:rPr>
          <w:color w:val="000000"/>
        </w:rPr>
        <w:t>pri</w:t>
      </w:r>
      <w:r w:rsidR="00F44865">
        <w:rPr>
          <w:color w:val="000000"/>
        </w:rPr>
        <w:t xml:space="preserve"> </w:t>
      </w:r>
      <w:r>
        <w:rPr>
          <w:color w:val="000000"/>
        </w:rPr>
        <w:t>zatvaranju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nedostataka</w:t>
      </w:r>
      <w:r w:rsidR="00F44865">
        <w:rPr>
          <w:color w:val="000000"/>
        </w:rPr>
        <w:t xml:space="preserve"> </w:t>
      </w:r>
      <w:r>
        <w:rPr>
          <w:color w:val="000000"/>
        </w:rPr>
        <w:t>pri</w:t>
      </w:r>
      <w:r w:rsidR="00F44865">
        <w:rPr>
          <w:color w:val="000000"/>
        </w:rPr>
        <w:t xml:space="preserve"> </w:t>
      </w:r>
      <w:r>
        <w:rPr>
          <w:color w:val="000000"/>
        </w:rPr>
        <w:t>radu</w:t>
      </w:r>
      <w:r w:rsidR="00F44865">
        <w:rPr>
          <w:color w:val="000000"/>
        </w:rPr>
        <w:t xml:space="preserve"> </w:t>
      </w:r>
      <w:r>
        <w:rPr>
          <w:color w:val="000000"/>
        </w:rPr>
        <w:t>osnovnih</w:t>
      </w:r>
      <w:r w:rsidR="00F44865">
        <w:rPr>
          <w:color w:val="000000"/>
        </w:rPr>
        <w:t xml:space="preserve"> </w:t>
      </w:r>
      <w:r>
        <w:rPr>
          <w:color w:val="000000"/>
        </w:rPr>
        <w:t>delova</w:t>
      </w:r>
      <w:r w:rsidR="00F44865">
        <w:rPr>
          <w:color w:val="000000"/>
        </w:rPr>
        <w:t xml:space="preserve">, </w:t>
      </w:r>
      <w:r>
        <w:rPr>
          <w:color w:val="000000"/>
        </w:rPr>
        <w:t>deformacije</w:t>
      </w:r>
      <w:r w:rsidR="00F44865">
        <w:rPr>
          <w:color w:val="000000"/>
        </w:rPr>
        <w:t xml:space="preserve"> </w:t>
      </w:r>
      <w:r>
        <w:rPr>
          <w:color w:val="000000"/>
        </w:rPr>
        <w:t>cevi</w:t>
      </w:r>
      <w:r w:rsidR="00F44865">
        <w:rPr>
          <w:color w:val="000000"/>
        </w:rPr>
        <w:t xml:space="preserve">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ležišta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drugih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Kontrola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bezbednosti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funkcionisanja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10.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bezbednosti</w:t>
      </w:r>
      <w:r w:rsidR="00F44865">
        <w:rPr>
          <w:color w:val="000000"/>
        </w:rPr>
        <w:t xml:space="preserve"> </w:t>
      </w:r>
      <w:r>
        <w:rPr>
          <w:color w:val="000000"/>
        </w:rPr>
        <w:t>funkcionisanja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odnosi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ispravno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funkcionisanje</w:t>
      </w:r>
      <w:r>
        <w:rPr>
          <w:color w:val="000000"/>
        </w:rPr>
        <w:t xml:space="preserve"> </w:t>
      </w:r>
      <w:r w:rsidR="00946F0C">
        <w:rPr>
          <w:color w:val="000000"/>
        </w:rPr>
        <w:t>mehanizma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punjenje</w:t>
      </w:r>
      <w:r>
        <w:rPr>
          <w:color w:val="000000"/>
        </w:rPr>
        <w:t xml:space="preserve"> </w:t>
      </w:r>
      <w:r w:rsidR="00946F0C">
        <w:rPr>
          <w:color w:val="000000"/>
        </w:rPr>
        <w:t>poluautomatskog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(</w:t>
      </w:r>
      <w:r w:rsidR="00946F0C">
        <w:rPr>
          <w:color w:val="000000"/>
        </w:rPr>
        <w:t>donošenje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, </w:t>
      </w:r>
      <w:r w:rsidR="00946F0C">
        <w:rPr>
          <w:color w:val="000000"/>
        </w:rPr>
        <w:t>ubacivanje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cev</w:t>
      </w:r>
      <w:r>
        <w:rPr>
          <w:color w:val="000000"/>
        </w:rPr>
        <w:t xml:space="preserve">, </w:t>
      </w:r>
      <w:r w:rsidR="00946F0C">
        <w:rPr>
          <w:color w:val="000000"/>
        </w:rPr>
        <w:t>izvlačenje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 (</w:t>
      </w:r>
      <w:r w:rsidR="00946F0C">
        <w:rPr>
          <w:color w:val="000000"/>
        </w:rPr>
        <w:t>metka</w:t>
      </w:r>
      <w:r>
        <w:rPr>
          <w:color w:val="000000"/>
        </w:rPr>
        <w:t xml:space="preserve">) </w:t>
      </w:r>
      <w:r w:rsidR="00946F0C">
        <w:rPr>
          <w:color w:val="000000"/>
        </w:rPr>
        <w:t>iz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, </w:t>
      </w:r>
      <w:r w:rsidR="00946F0C">
        <w:rPr>
          <w:color w:val="000000"/>
        </w:rPr>
        <w:t>izbacivanje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 (</w:t>
      </w:r>
      <w:r w:rsidR="00946F0C">
        <w:rPr>
          <w:color w:val="000000"/>
        </w:rPr>
        <w:t>metka</w:t>
      </w:r>
      <w:r>
        <w:rPr>
          <w:color w:val="000000"/>
        </w:rPr>
        <w:t xml:space="preserve">) </w:t>
      </w:r>
      <w:r w:rsidR="00946F0C">
        <w:rPr>
          <w:color w:val="000000"/>
        </w:rPr>
        <w:t>iz</w:t>
      </w:r>
      <w:r>
        <w:rPr>
          <w:color w:val="000000"/>
        </w:rPr>
        <w:t xml:space="preserve"> </w:t>
      </w:r>
      <w:r w:rsidR="00946F0C">
        <w:rPr>
          <w:color w:val="000000"/>
        </w:rPr>
        <w:t>sanduka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dr</w:t>
      </w:r>
      <w:r>
        <w:rPr>
          <w:color w:val="000000"/>
        </w:rPr>
        <w:t>.);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ispravno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funkcionisanje</w:t>
      </w:r>
      <w:r>
        <w:rPr>
          <w:color w:val="000000"/>
        </w:rPr>
        <w:t xml:space="preserve"> </w:t>
      </w:r>
      <w:r w:rsidR="00946F0C">
        <w:rPr>
          <w:color w:val="000000"/>
        </w:rPr>
        <w:t>uređaja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zatvaranje</w:t>
      </w:r>
      <w:r>
        <w:rPr>
          <w:color w:val="000000"/>
        </w:rPr>
        <w:t xml:space="preserve"> – </w:t>
      </w:r>
      <w:r w:rsidR="00946F0C">
        <w:rPr>
          <w:color w:val="000000"/>
        </w:rPr>
        <w:t>bravlјenje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lastRenderedPageBreak/>
        <w:t xml:space="preserve">3) </w:t>
      </w:r>
      <w:proofErr w:type="gramStart"/>
      <w:r w:rsidR="00946F0C">
        <w:rPr>
          <w:color w:val="000000"/>
        </w:rPr>
        <w:t>ispravno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funkcionisanje</w:t>
      </w:r>
      <w:r>
        <w:rPr>
          <w:color w:val="000000"/>
        </w:rPr>
        <w:t xml:space="preserve"> </w:t>
      </w:r>
      <w:r w:rsidR="00946F0C">
        <w:rPr>
          <w:color w:val="000000"/>
        </w:rPr>
        <w:t>mehanizma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okidanje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opalјenje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4) </w:t>
      </w:r>
      <w:proofErr w:type="gramStart"/>
      <w:r w:rsidR="00946F0C">
        <w:rPr>
          <w:color w:val="000000"/>
        </w:rPr>
        <w:t>ispravno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funkcionisanje</w:t>
      </w:r>
      <w:r>
        <w:rPr>
          <w:color w:val="000000"/>
        </w:rPr>
        <w:t xml:space="preserve"> </w:t>
      </w:r>
      <w:r w:rsidR="00946F0C">
        <w:rPr>
          <w:color w:val="000000"/>
        </w:rPr>
        <w:t>mehanizma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zapinjanje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dr</w:t>
      </w:r>
      <w:r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Pri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ispitivanju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sigurnost</w:t>
      </w:r>
      <w:r w:rsidR="00F44865">
        <w:rPr>
          <w:color w:val="000000"/>
        </w:rPr>
        <w:t xml:space="preserve"> </w:t>
      </w:r>
      <w:r>
        <w:rPr>
          <w:color w:val="000000"/>
        </w:rPr>
        <w:t>pri</w:t>
      </w:r>
      <w:r w:rsidR="00F44865">
        <w:rPr>
          <w:color w:val="000000"/>
        </w:rPr>
        <w:t xml:space="preserve"> </w:t>
      </w:r>
      <w:r>
        <w:rPr>
          <w:color w:val="000000"/>
        </w:rPr>
        <w:t>padu</w:t>
      </w:r>
      <w:r w:rsidR="00F44865">
        <w:rPr>
          <w:color w:val="000000"/>
        </w:rPr>
        <w:t xml:space="preserve">, </w:t>
      </w:r>
      <w:r>
        <w:rPr>
          <w:color w:val="000000"/>
        </w:rPr>
        <w:t>korišćenjem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kapislom</w:t>
      </w:r>
      <w:r w:rsidR="00F44865">
        <w:rPr>
          <w:color w:val="000000"/>
        </w:rPr>
        <w:t xml:space="preserve">, </w:t>
      </w:r>
      <w:r>
        <w:rPr>
          <w:color w:val="000000"/>
        </w:rPr>
        <w:t>pri</w:t>
      </w:r>
      <w:r w:rsidR="00F44865">
        <w:rPr>
          <w:color w:val="000000"/>
        </w:rPr>
        <w:t xml:space="preserve"> </w:t>
      </w:r>
      <w:r>
        <w:rPr>
          <w:color w:val="000000"/>
        </w:rPr>
        <w:t>čemu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12 </w:t>
      </w:r>
      <w:r>
        <w:rPr>
          <w:color w:val="000000"/>
        </w:rPr>
        <w:t>puta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puštanje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slobodni</w:t>
      </w:r>
      <w:r w:rsidR="00F44865">
        <w:rPr>
          <w:color w:val="000000"/>
        </w:rPr>
        <w:t xml:space="preserve"> </w:t>
      </w:r>
      <w:r>
        <w:rPr>
          <w:color w:val="000000"/>
        </w:rPr>
        <w:t>pad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visine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1,5 m </w:t>
      </w:r>
      <w:r>
        <w:rPr>
          <w:color w:val="000000"/>
        </w:rPr>
        <w:t>i</w:t>
      </w:r>
      <w:r w:rsidR="00F44865">
        <w:rPr>
          <w:color w:val="000000"/>
        </w:rPr>
        <w:t xml:space="preserve"> 3 </w:t>
      </w:r>
      <w:r>
        <w:rPr>
          <w:color w:val="000000"/>
        </w:rPr>
        <w:t>puta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visine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3 m,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čega</w:t>
      </w:r>
      <w:r w:rsidR="00F44865">
        <w:rPr>
          <w:color w:val="000000"/>
        </w:rPr>
        <w:t xml:space="preserve"> </w:t>
      </w:r>
      <w:r>
        <w:rPr>
          <w:color w:val="000000"/>
        </w:rPr>
        <w:t>najmanje</w:t>
      </w:r>
      <w:r w:rsidR="00F44865">
        <w:rPr>
          <w:color w:val="000000"/>
        </w:rPr>
        <w:t xml:space="preserve"> </w:t>
      </w:r>
      <w:r>
        <w:rPr>
          <w:color w:val="000000"/>
        </w:rPr>
        <w:t>jedan</w:t>
      </w:r>
      <w:r w:rsidR="00F44865">
        <w:rPr>
          <w:color w:val="000000"/>
        </w:rPr>
        <w:t xml:space="preserve"> </w:t>
      </w:r>
      <w:r>
        <w:rPr>
          <w:color w:val="000000"/>
        </w:rPr>
        <w:t>pad</w:t>
      </w:r>
      <w:r w:rsidR="00F44865">
        <w:rPr>
          <w:color w:val="000000"/>
        </w:rPr>
        <w:t xml:space="preserve"> </w:t>
      </w:r>
      <w:r>
        <w:rPr>
          <w:color w:val="000000"/>
        </w:rPr>
        <w:t>mora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bude</w:t>
      </w:r>
      <w:r w:rsidR="00F44865">
        <w:rPr>
          <w:color w:val="000000"/>
        </w:rPr>
        <w:t xml:space="preserve"> </w:t>
      </w:r>
      <w:r>
        <w:rPr>
          <w:color w:val="000000"/>
        </w:rPr>
        <w:t>vertikalno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usta</w:t>
      </w:r>
      <w:r w:rsidR="00F44865">
        <w:rPr>
          <w:color w:val="000000"/>
        </w:rPr>
        <w:t xml:space="preserve"> </w:t>
      </w:r>
      <w:r>
        <w:rPr>
          <w:color w:val="000000"/>
        </w:rPr>
        <w:t>cevi</w:t>
      </w:r>
      <w:r w:rsidR="00F44865">
        <w:rPr>
          <w:color w:val="000000"/>
        </w:rPr>
        <w:t xml:space="preserve">.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pad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treba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bude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podlozi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kotlovskog</w:t>
      </w:r>
      <w:r w:rsidR="00F44865">
        <w:rPr>
          <w:color w:val="000000"/>
        </w:rPr>
        <w:t xml:space="preserve"> </w:t>
      </w:r>
      <w:r>
        <w:rPr>
          <w:color w:val="000000"/>
        </w:rPr>
        <w:t>lima</w:t>
      </w:r>
      <w:r w:rsidR="00F44865">
        <w:rPr>
          <w:color w:val="000000"/>
        </w:rPr>
        <w:t xml:space="preserve">, </w:t>
      </w:r>
      <w:r>
        <w:rPr>
          <w:color w:val="000000"/>
        </w:rPr>
        <w:t>dimenzija</w:t>
      </w:r>
      <w:r w:rsidR="00F44865">
        <w:rPr>
          <w:color w:val="000000"/>
        </w:rPr>
        <w:t xml:space="preserve"> 500 x 500 x 30 mm. </w:t>
      </w: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potrebno</w:t>
      </w:r>
      <w:r w:rsidR="00F44865">
        <w:rPr>
          <w:color w:val="000000"/>
        </w:rPr>
        <w:t xml:space="preserve"> </w:t>
      </w:r>
      <w:r>
        <w:rPr>
          <w:color w:val="000000"/>
        </w:rPr>
        <w:t>pre</w:t>
      </w:r>
      <w:r w:rsidR="00F44865">
        <w:rPr>
          <w:color w:val="000000"/>
        </w:rPr>
        <w:t xml:space="preserve"> </w:t>
      </w:r>
      <w:r>
        <w:rPr>
          <w:color w:val="000000"/>
        </w:rPr>
        <w:t>sledećeg</w:t>
      </w:r>
      <w:r w:rsidR="00F44865">
        <w:rPr>
          <w:color w:val="000000"/>
        </w:rPr>
        <w:t xml:space="preserve"> </w:t>
      </w:r>
      <w:r>
        <w:rPr>
          <w:color w:val="000000"/>
        </w:rPr>
        <w:t>pada</w:t>
      </w:r>
      <w:r w:rsidR="00F44865">
        <w:rPr>
          <w:color w:val="000000"/>
        </w:rPr>
        <w:t xml:space="preserve">, </w:t>
      </w:r>
      <w:r>
        <w:rPr>
          <w:color w:val="000000"/>
        </w:rPr>
        <w:t>zamenjuju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oštećeni</w:t>
      </w:r>
      <w:r w:rsidR="00F44865">
        <w:rPr>
          <w:color w:val="000000"/>
        </w:rPr>
        <w:t xml:space="preserve"> </w:t>
      </w:r>
      <w:r>
        <w:rPr>
          <w:color w:val="000000"/>
        </w:rPr>
        <w:t>delovi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bi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ponovo</w:t>
      </w:r>
      <w:r w:rsidR="00F44865">
        <w:rPr>
          <w:color w:val="000000"/>
        </w:rPr>
        <w:t xml:space="preserve"> </w:t>
      </w:r>
      <w:r>
        <w:rPr>
          <w:color w:val="000000"/>
        </w:rPr>
        <w:t>omogućilo</w:t>
      </w:r>
      <w:r w:rsidR="00F44865">
        <w:rPr>
          <w:color w:val="000000"/>
        </w:rPr>
        <w:t xml:space="preserve"> </w:t>
      </w:r>
      <w:r>
        <w:rPr>
          <w:color w:val="000000"/>
        </w:rPr>
        <w:t>dobro</w:t>
      </w:r>
      <w:r w:rsidR="00F44865">
        <w:rPr>
          <w:color w:val="000000"/>
        </w:rPr>
        <w:t xml:space="preserve"> </w:t>
      </w:r>
      <w:r>
        <w:rPr>
          <w:color w:val="000000"/>
        </w:rPr>
        <w:t>funkcionisanje</w:t>
      </w:r>
      <w:r w:rsidR="00F44865">
        <w:rPr>
          <w:color w:val="000000"/>
        </w:rPr>
        <w:t xml:space="preserve"> </w:t>
      </w:r>
      <w:r>
        <w:rPr>
          <w:color w:val="000000"/>
        </w:rPr>
        <w:t>naprave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Posle</w:t>
      </w:r>
      <w:r w:rsidR="00F44865">
        <w:rPr>
          <w:color w:val="000000"/>
        </w:rPr>
        <w:t xml:space="preserve"> </w:t>
      </w:r>
      <w:r>
        <w:rPr>
          <w:color w:val="000000"/>
        </w:rPr>
        <w:t>svakog</w:t>
      </w:r>
      <w:r w:rsidR="00F44865">
        <w:rPr>
          <w:color w:val="000000"/>
        </w:rPr>
        <w:t xml:space="preserve"> </w:t>
      </w:r>
      <w:r>
        <w:rPr>
          <w:color w:val="000000"/>
        </w:rPr>
        <w:t>pada</w:t>
      </w:r>
      <w:r w:rsidR="00F44865">
        <w:rPr>
          <w:color w:val="000000"/>
        </w:rPr>
        <w:t xml:space="preserve">, </w:t>
      </w:r>
      <w:r>
        <w:rPr>
          <w:color w:val="000000"/>
        </w:rPr>
        <w:t>vizuelno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ručno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proverava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li</w:t>
      </w:r>
      <w:r w:rsidR="00F44865">
        <w:rPr>
          <w:color w:val="000000"/>
        </w:rPr>
        <w:t xml:space="preserve"> </w:t>
      </w:r>
      <w:r>
        <w:rPr>
          <w:color w:val="000000"/>
        </w:rPr>
        <w:t>uređaj</w:t>
      </w:r>
      <w:r w:rsidR="00F44865">
        <w:rPr>
          <w:color w:val="000000"/>
        </w:rPr>
        <w:t xml:space="preserve"> </w:t>
      </w:r>
      <w:r>
        <w:rPr>
          <w:color w:val="000000"/>
        </w:rPr>
        <w:t>može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funkcioniše</w:t>
      </w:r>
      <w:r w:rsidR="00F44865">
        <w:rPr>
          <w:color w:val="000000"/>
        </w:rPr>
        <w:t xml:space="preserve">, </w:t>
      </w:r>
      <w:r>
        <w:rPr>
          <w:color w:val="000000"/>
        </w:rPr>
        <w:t>pri</w:t>
      </w:r>
      <w:r w:rsidR="00F44865">
        <w:rPr>
          <w:color w:val="000000"/>
        </w:rPr>
        <w:t xml:space="preserve"> </w:t>
      </w:r>
      <w:r>
        <w:rPr>
          <w:color w:val="000000"/>
        </w:rPr>
        <w:t>čemu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ne</w:t>
      </w:r>
      <w:r w:rsidR="00F44865">
        <w:rPr>
          <w:color w:val="000000"/>
        </w:rPr>
        <w:t xml:space="preserve"> </w:t>
      </w:r>
      <w:r>
        <w:rPr>
          <w:color w:val="000000"/>
        </w:rPr>
        <w:t>dozvolјava</w:t>
      </w:r>
      <w:r w:rsidR="00F44865">
        <w:rPr>
          <w:color w:val="000000"/>
        </w:rPr>
        <w:t xml:space="preserve"> </w:t>
      </w:r>
      <w:r>
        <w:rPr>
          <w:color w:val="000000"/>
        </w:rPr>
        <w:t>nikakav</w:t>
      </w:r>
      <w:r w:rsidR="00F44865">
        <w:rPr>
          <w:color w:val="000000"/>
        </w:rPr>
        <w:t xml:space="preserve"> </w:t>
      </w:r>
      <w:r>
        <w:rPr>
          <w:color w:val="000000"/>
        </w:rPr>
        <w:t>otisak</w:t>
      </w:r>
      <w:r w:rsidR="00F44865">
        <w:rPr>
          <w:color w:val="000000"/>
        </w:rPr>
        <w:t xml:space="preserve"> </w:t>
      </w:r>
      <w:r>
        <w:rPr>
          <w:color w:val="000000"/>
        </w:rPr>
        <w:t>udarne</w:t>
      </w:r>
      <w:r w:rsidR="00F44865">
        <w:rPr>
          <w:color w:val="000000"/>
        </w:rPr>
        <w:t xml:space="preserve"> </w:t>
      </w:r>
      <w:r>
        <w:rPr>
          <w:color w:val="000000"/>
        </w:rPr>
        <w:t>igle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kapisli</w:t>
      </w:r>
      <w:r w:rsidR="00F44865">
        <w:rPr>
          <w:color w:val="000000"/>
        </w:rPr>
        <w:t xml:space="preserve"> </w:t>
      </w:r>
      <w:r>
        <w:rPr>
          <w:color w:val="000000"/>
        </w:rPr>
        <w:t>niti</w:t>
      </w:r>
      <w:r w:rsidR="00F44865">
        <w:rPr>
          <w:color w:val="000000"/>
        </w:rPr>
        <w:t xml:space="preserve"> </w:t>
      </w:r>
      <w:r>
        <w:rPr>
          <w:color w:val="000000"/>
        </w:rPr>
        <w:t>opalјenje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Kontrola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osnovnih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dimenzija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pre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probnog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gađanja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11.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osnovnih</w:t>
      </w:r>
      <w:r w:rsidR="00F44865">
        <w:rPr>
          <w:color w:val="000000"/>
        </w:rPr>
        <w:t xml:space="preserve"> </w:t>
      </w:r>
      <w:r>
        <w:rPr>
          <w:color w:val="000000"/>
        </w:rPr>
        <w:t>dimenzija</w:t>
      </w:r>
      <w:r w:rsidR="00F44865">
        <w:rPr>
          <w:color w:val="000000"/>
        </w:rPr>
        <w:t xml:space="preserve"> </w:t>
      </w:r>
      <w:r>
        <w:rPr>
          <w:color w:val="000000"/>
        </w:rPr>
        <w:t>odnosi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značajne</w:t>
      </w:r>
      <w:r w:rsidR="00F44865">
        <w:rPr>
          <w:color w:val="000000"/>
        </w:rPr>
        <w:t xml:space="preserve"> </w:t>
      </w:r>
      <w:r>
        <w:rPr>
          <w:color w:val="000000"/>
        </w:rPr>
        <w:t>karakteristike</w:t>
      </w:r>
      <w:r w:rsidR="00F44865">
        <w:rPr>
          <w:color w:val="000000"/>
        </w:rPr>
        <w:t xml:space="preserve"> </w:t>
      </w:r>
      <w:r>
        <w:rPr>
          <w:color w:val="000000"/>
        </w:rPr>
        <w:t>parametara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obezbeđuju</w:t>
      </w:r>
      <w:r w:rsidR="00F44865">
        <w:rPr>
          <w:color w:val="000000"/>
        </w:rPr>
        <w:t xml:space="preserve"> </w:t>
      </w:r>
      <w:r>
        <w:rPr>
          <w:color w:val="000000"/>
        </w:rPr>
        <w:t>sigurnost</w:t>
      </w:r>
      <w:r w:rsidR="00F44865">
        <w:rPr>
          <w:color w:val="000000"/>
        </w:rPr>
        <w:t xml:space="preserve">,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to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opšte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sigurnosne</w:t>
      </w:r>
      <w:r>
        <w:rPr>
          <w:color w:val="000000"/>
        </w:rPr>
        <w:t xml:space="preserve"> </w:t>
      </w:r>
      <w:r w:rsidR="00946F0C">
        <w:rPr>
          <w:color w:val="000000"/>
        </w:rPr>
        <w:t>dimenzije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čeoni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zazor</w:t>
      </w:r>
      <w:r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osnovnih</w:t>
      </w:r>
      <w:r w:rsidR="00F44865">
        <w:rPr>
          <w:color w:val="000000"/>
        </w:rPr>
        <w:t xml:space="preserve"> </w:t>
      </w:r>
      <w:r>
        <w:rPr>
          <w:color w:val="000000"/>
        </w:rPr>
        <w:t>dimenzija</w:t>
      </w:r>
      <w:r w:rsidR="00F44865">
        <w:rPr>
          <w:color w:val="000000"/>
        </w:rPr>
        <w:t xml:space="preserve"> </w:t>
      </w:r>
      <w:r>
        <w:rPr>
          <w:color w:val="000000"/>
        </w:rPr>
        <w:t>balističkih</w:t>
      </w:r>
      <w:r w:rsidR="00F44865">
        <w:rPr>
          <w:color w:val="000000"/>
        </w:rPr>
        <w:t xml:space="preserve"> </w:t>
      </w:r>
      <w:r>
        <w:rPr>
          <w:color w:val="000000"/>
        </w:rPr>
        <w:t>cevi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direktnim</w:t>
      </w:r>
      <w:r w:rsidR="00F44865">
        <w:rPr>
          <w:color w:val="000000"/>
        </w:rPr>
        <w:t xml:space="preserve"> </w:t>
      </w:r>
      <w:r>
        <w:rPr>
          <w:color w:val="000000"/>
        </w:rPr>
        <w:t>merenjima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mernim</w:t>
      </w:r>
      <w:r w:rsidR="00F44865">
        <w:rPr>
          <w:color w:val="000000"/>
        </w:rPr>
        <w:t xml:space="preserve"> </w:t>
      </w:r>
      <w:r>
        <w:rPr>
          <w:color w:val="000000"/>
        </w:rPr>
        <w:t>uređajima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Probno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gađanje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12.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Probno</w:t>
      </w:r>
      <w:r w:rsidR="00F44865">
        <w:rPr>
          <w:color w:val="000000"/>
        </w:rPr>
        <w:t xml:space="preserve"> </w:t>
      </w:r>
      <w:r>
        <w:rPr>
          <w:color w:val="000000"/>
        </w:rPr>
        <w:t>gađanje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gotovom</w:t>
      </w:r>
      <w:r w:rsidR="00F44865">
        <w:rPr>
          <w:color w:val="000000"/>
        </w:rPr>
        <w:t xml:space="preserve"> </w:t>
      </w:r>
      <w:r>
        <w:rPr>
          <w:color w:val="000000"/>
        </w:rPr>
        <w:t>oružju</w:t>
      </w:r>
      <w:r w:rsidR="00F44865">
        <w:rPr>
          <w:color w:val="000000"/>
        </w:rPr>
        <w:t xml:space="preserve">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osnovnim</w:t>
      </w:r>
      <w:r w:rsidR="00F44865">
        <w:rPr>
          <w:color w:val="000000"/>
        </w:rPr>
        <w:t xml:space="preserve"> </w:t>
      </w:r>
      <w:r>
        <w:rPr>
          <w:color w:val="000000"/>
        </w:rPr>
        <w:t>delovima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opalјenjem</w:t>
      </w:r>
      <w:r w:rsidR="00F44865">
        <w:rPr>
          <w:color w:val="000000"/>
        </w:rPr>
        <w:t xml:space="preserve"> </w:t>
      </w:r>
      <w:r>
        <w:rPr>
          <w:color w:val="000000"/>
        </w:rPr>
        <w:t>po</w:t>
      </w:r>
      <w:r w:rsidR="00F44865">
        <w:rPr>
          <w:color w:val="000000"/>
        </w:rPr>
        <w:t xml:space="preserve"> </w:t>
      </w:r>
      <w:r>
        <w:rPr>
          <w:color w:val="000000"/>
        </w:rPr>
        <w:t>dva</w:t>
      </w:r>
      <w:r w:rsidR="00F44865">
        <w:rPr>
          <w:color w:val="000000"/>
        </w:rPr>
        <w:t xml:space="preserve"> </w:t>
      </w:r>
      <w:r>
        <w:rPr>
          <w:color w:val="000000"/>
        </w:rPr>
        <w:t>tormentačna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Gotovim</w:t>
      </w:r>
      <w:r w:rsidR="00F44865">
        <w:rPr>
          <w:color w:val="000000"/>
        </w:rPr>
        <w:t xml:space="preserve"> </w:t>
      </w:r>
      <w:r>
        <w:rPr>
          <w:color w:val="000000"/>
        </w:rPr>
        <w:t>oružjem</w:t>
      </w:r>
      <w:r w:rsidR="00F44865">
        <w:rPr>
          <w:color w:val="000000"/>
        </w:rPr>
        <w:t xml:space="preserve"> </w:t>
      </w:r>
      <w:r>
        <w:rPr>
          <w:color w:val="000000"/>
        </w:rPr>
        <w:t>smatra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oružje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naknadno</w:t>
      </w:r>
      <w:r w:rsidR="00F44865">
        <w:rPr>
          <w:color w:val="000000"/>
        </w:rPr>
        <w:t xml:space="preserve"> </w:t>
      </w:r>
      <w:r>
        <w:rPr>
          <w:color w:val="000000"/>
        </w:rPr>
        <w:t>brunira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>/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gravira</w:t>
      </w:r>
      <w:r w:rsidR="00F44865">
        <w:rPr>
          <w:color w:val="000000"/>
        </w:rPr>
        <w:t xml:space="preserve"> (</w:t>
      </w:r>
      <w:r>
        <w:rPr>
          <w:color w:val="000000"/>
        </w:rPr>
        <w:t>izuzimajući</w:t>
      </w:r>
      <w:r w:rsidR="00F44865">
        <w:rPr>
          <w:color w:val="000000"/>
        </w:rPr>
        <w:t xml:space="preserve"> </w:t>
      </w:r>
      <w:r>
        <w:rPr>
          <w:color w:val="000000"/>
        </w:rPr>
        <w:t>gotovo</w:t>
      </w:r>
      <w:r w:rsidR="00F44865">
        <w:rPr>
          <w:color w:val="000000"/>
        </w:rPr>
        <w:t xml:space="preserve"> </w:t>
      </w:r>
      <w:r>
        <w:rPr>
          <w:color w:val="000000"/>
        </w:rPr>
        <w:t>oružje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belom</w:t>
      </w:r>
      <w:r w:rsidR="00F44865">
        <w:rPr>
          <w:color w:val="000000"/>
        </w:rPr>
        <w:t xml:space="preserve"> </w:t>
      </w:r>
      <w:r>
        <w:rPr>
          <w:color w:val="000000"/>
        </w:rPr>
        <w:t>stanju</w:t>
      </w:r>
      <w:r w:rsidR="00F44865">
        <w:rPr>
          <w:color w:val="000000"/>
        </w:rPr>
        <w:t>).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Oružje</w:t>
      </w:r>
      <w:r w:rsidR="00F44865">
        <w:rPr>
          <w:color w:val="000000"/>
        </w:rPr>
        <w:t xml:space="preserve"> </w:t>
      </w:r>
      <w:r>
        <w:rPr>
          <w:color w:val="000000"/>
        </w:rPr>
        <w:t>skloplјeno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ispitanih</w:t>
      </w:r>
      <w:r w:rsidR="00F44865">
        <w:rPr>
          <w:color w:val="000000"/>
        </w:rPr>
        <w:t xml:space="preserve"> </w:t>
      </w:r>
      <w:r>
        <w:rPr>
          <w:color w:val="000000"/>
        </w:rPr>
        <w:t>osnovnih</w:t>
      </w:r>
      <w:r w:rsidR="00F44865">
        <w:rPr>
          <w:color w:val="000000"/>
        </w:rPr>
        <w:t xml:space="preserve"> </w:t>
      </w:r>
      <w:r>
        <w:rPr>
          <w:color w:val="000000"/>
        </w:rPr>
        <w:t>delova</w:t>
      </w:r>
      <w:r w:rsidR="00F44865">
        <w:rPr>
          <w:color w:val="000000"/>
        </w:rPr>
        <w:t xml:space="preserve">, </w:t>
      </w:r>
      <w:r>
        <w:rPr>
          <w:color w:val="000000"/>
        </w:rPr>
        <w:t>ispituje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kao</w:t>
      </w:r>
      <w:r w:rsidR="00F44865">
        <w:rPr>
          <w:color w:val="000000"/>
        </w:rPr>
        <w:t xml:space="preserve"> </w:t>
      </w:r>
      <w:r>
        <w:rPr>
          <w:color w:val="000000"/>
        </w:rPr>
        <w:t>kompletno</w:t>
      </w:r>
      <w:r w:rsidR="00F44865">
        <w:rPr>
          <w:color w:val="000000"/>
        </w:rPr>
        <w:t xml:space="preserve"> </w:t>
      </w:r>
      <w:r>
        <w:rPr>
          <w:color w:val="000000"/>
        </w:rPr>
        <w:t>oružje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Kod</w:t>
      </w:r>
      <w:r w:rsidR="00F44865">
        <w:rPr>
          <w:color w:val="000000"/>
        </w:rPr>
        <w:t xml:space="preserve"> </w:t>
      </w:r>
      <w:r>
        <w:rPr>
          <w:color w:val="000000"/>
        </w:rPr>
        <w:t>višecevnog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svaka</w:t>
      </w:r>
      <w:r w:rsidR="00F44865">
        <w:rPr>
          <w:color w:val="000000"/>
        </w:rPr>
        <w:t xml:space="preserve"> </w:t>
      </w:r>
      <w:r>
        <w:rPr>
          <w:color w:val="000000"/>
        </w:rPr>
        <w:t>cev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ispituje</w:t>
      </w:r>
      <w:r w:rsidR="00F44865">
        <w:rPr>
          <w:color w:val="000000"/>
        </w:rPr>
        <w:t xml:space="preserve"> </w:t>
      </w:r>
      <w:r>
        <w:rPr>
          <w:color w:val="000000"/>
        </w:rPr>
        <w:t>ispalјivanjem</w:t>
      </w:r>
      <w:r w:rsidR="00F44865">
        <w:rPr>
          <w:color w:val="000000"/>
        </w:rPr>
        <w:t xml:space="preserve"> </w:t>
      </w:r>
      <w:r>
        <w:rPr>
          <w:color w:val="000000"/>
        </w:rPr>
        <w:t>po</w:t>
      </w:r>
      <w:r w:rsidR="00F44865">
        <w:rPr>
          <w:color w:val="000000"/>
        </w:rPr>
        <w:t xml:space="preserve"> </w:t>
      </w:r>
      <w:r>
        <w:rPr>
          <w:color w:val="000000"/>
        </w:rPr>
        <w:t>dva</w:t>
      </w:r>
      <w:r w:rsidR="00F44865">
        <w:rPr>
          <w:color w:val="000000"/>
        </w:rPr>
        <w:t xml:space="preserve"> </w:t>
      </w:r>
      <w:r>
        <w:rPr>
          <w:color w:val="000000"/>
        </w:rPr>
        <w:t>tormetačna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 </w:t>
      </w:r>
      <w:r>
        <w:rPr>
          <w:color w:val="000000"/>
        </w:rPr>
        <w:t>po</w:t>
      </w:r>
      <w:r w:rsidR="00F44865">
        <w:rPr>
          <w:color w:val="000000"/>
        </w:rPr>
        <w:t xml:space="preserve"> </w:t>
      </w:r>
      <w:r>
        <w:rPr>
          <w:color w:val="000000"/>
        </w:rPr>
        <w:t>cevi</w:t>
      </w:r>
      <w:r w:rsidR="00F44865">
        <w:rPr>
          <w:color w:val="000000"/>
        </w:rPr>
        <w:t xml:space="preserve">,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kod</w:t>
      </w:r>
      <w:r w:rsidR="00F44865">
        <w:rPr>
          <w:color w:val="000000"/>
        </w:rPr>
        <w:t xml:space="preserve"> </w:t>
      </w:r>
      <w:r>
        <w:rPr>
          <w:color w:val="000000"/>
        </w:rPr>
        <w:t>revolvera</w:t>
      </w:r>
      <w:r w:rsidR="00F44865">
        <w:rPr>
          <w:color w:val="000000"/>
        </w:rPr>
        <w:t xml:space="preserve"> </w:t>
      </w:r>
      <w:r>
        <w:rPr>
          <w:color w:val="000000"/>
        </w:rPr>
        <w:t>svako</w:t>
      </w:r>
      <w:r w:rsidR="00F44865">
        <w:rPr>
          <w:color w:val="000000"/>
        </w:rPr>
        <w:t xml:space="preserve"> </w:t>
      </w:r>
      <w:r>
        <w:rPr>
          <w:color w:val="000000"/>
        </w:rPr>
        <w:t>ležište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dobošu</w:t>
      </w:r>
      <w:r w:rsidR="00F44865">
        <w:rPr>
          <w:color w:val="000000"/>
        </w:rPr>
        <w:t xml:space="preserve"> </w:t>
      </w:r>
      <w:r>
        <w:rPr>
          <w:color w:val="000000"/>
        </w:rPr>
        <w:t>ispituje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ispalјivanjem</w:t>
      </w:r>
      <w:r w:rsidR="00F44865">
        <w:rPr>
          <w:color w:val="000000"/>
        </w:rPr>
        <w:t xml:space="preserve"> </w:t>
      </w:r>
      <w:r>
        <w:rPr>
          <w:color w:val="000000"/>
        </w:rPr>
        <w:t>po</w:t>
      </w:r>
      <w:r w:rsidR="00F44865">
        <w:rPr>
          <w:color w:val="000000"/>
        </w:rPr>
        <w:t xml:space="preserve"> </w:t>
      </w:r>
      <w:r>
        <w:rPr>
          <w:color w:val="000000"/>
        </w:rPr>
        <w:t>jednog</w:t>
      </w:r>
      <w:r w:rsidR="00F44865">
        <w:rPr>
          <w:color w:val="000000"/>
        </w:rPr>
        <w:t xml:space="preserve"> </w:t>
      </w:r>
      <w:r>
        <w:rPr>
          <w:color w:val="000000"/>
        </w:rPr>
        <w:t>tormetačnog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>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Probno</w:t>
      </w:r>
      <w:r w:rsidR="00F44865">
        <w:rPr>
          <w:color w:val="000000"/>
        </w:rPr>
        <w:t xml:space="preserve"> </w:t>
      </w:r>
      <w:r>
        <w:rPr>
          <w:color w:val="000000"/>
        </w:rPr>
        <w:t>gađanje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važećim</w:t>
      </w:r>
      <w:r w:rsidR="00F44865">
        <w:rPr>
          <w:color w:val="000000"/>
        </w:rPr>
        <w:t xml:space="preserve"> </w:t>
      </w:r>
      <w:r>
        <w:rPr>
          <w:color w:val="000000"/>
        </w:rPr>
        <w:t>propisima</w:t>
      </w:r>
      <w:r w:rsidR="00F44865">
        <w:rPr>
          <w:color w:val="000000"/>
        </w:rPr>
        <w:t xml:space="preserve"> C.I.P.-a,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toku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posumnja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ispravnost</w:t>
      </w:r>
      <w:r w:rsidR="00F44865">
        <w:rPr>
          <w:color w:val="000000"/>
        </w:rPr>
        <w:t xml:space="preserve"> </w:t>
      </w:r>
      <w:r>
        <w:rPr>
          <w:color w:val="000000"/>
        </w:rPr>
        <w:t>tormentačnog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, </w:t>
      </w:r>
      <w:r>
        <w:rPr>
          <w:color w:val="000000"/>
        </w:rPr>
        <w:t>Agencija</w:t>
      </w:r>
      <w:r w:rsidR="00F44865">
        <w:rPr>
          <w:color w:val="000000"/>
        </w:rPr>
        <w:t xml:space="preserve"> </w:t>
      </w:r>
      <w:r>
        <w:rPr>
          <w:color w:val="000000"/>
        </w:rPr>
        <w:t>mora</w:t>
      </w:r>
      <w:r w:rsidR="00F44865">
        <w:rPr>
          <w:color w:val="000000"/>
        </w:rPr>
        <w:t xml:space="preserve">, </w:t>
      </w:r>
      <w:r>
        <w:rPr>
          <w:color w:val="000000"/>
        </w:rPr>
        <w:t>pored</w:t>
      </w:r>
      <w:r w:rsidR="00F44865">
        <w:rPr>
          <w:color w:val="000000"/>
        </w:rPr>
        <w:t xml:space="preserve"> </w:t>
      </w:r>
      <w:r>
        <w:rPr>
          <w:color w:val="000000"/>
        </w:rPr>
        <w:t>propisanog</w:t>
      </w:r>
      <w:r w:rsidR="00F44865">
        <w:rPr>
          <w:color w:val="000000"/>
        </w:rPr>
        <w:t xml:space="preserve"> </w:t>
      </w:r>
      <w:r>
        <w:rPr>
          <w:color w:val="000000"/>
        </w:rPr>
        <w:t>broja</w:t>
      </w:r>
      <w:r w:rsidR="00F44865">
        <w:rPr>
          <w:color w:val="000000"/>
        </w:rPr>
        <w:t xml:space="preserve"> </w:t>
      </w:r>
      <w:r>
        <w:rPr>
          <w:color w:val="000000"/>
        </w:rPr>
        <w:t>metaka</w:t>
      </w:r>
      <w:r w:rsidR="00F44865">
        <w:rPr>
          <w:color w:val="000000"/>
        </w:rPr>
        <w:t xml:space="preserve">, </w:t>
      </w:r>
      <w:r>
        <w:rPr>
          <w:color w:val="000000"/>
        </w:rPr>
        <w:t>opaliti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dodatni</w:t>
      </w:r>
      <w:r w:rsidR="00F44865">
        <w:rPr>
          <w:color w:val="000000"/>
        </w:rPr>
        <w:t xml:space="preserve"> </w:t>
      </w:r>
      <w:r>
        <w:rPr>
          <w:color w:val="000000"/>
        </w:rPr>
        <w:t>tormetačni</w:t>
      </w:r>
      <w:r w:rsidR="00F44865">
        <w:rPr>
          <w:color w:val="000000"/>
        </w:rPr>
        <w:t xml:space="preserve"> </w:t>
      </w:r>
      <w:r>
        <w:rPr>
          <w:color w:val="000000"/>
        </w:rPr>
        <w:t>metak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Probno</w:t>
      </w:r>
      <w:r w:rsidR="00F44865">
        <w:rPr>
          <w:color w:val="000000"/>
        </w:rPr>
        <w:t xml:space="preserve"> </w:t>
      </w:r>
      <w:r>
        <w:rPr>
          <w:color w:val="000000"/>
        </w:rPr>
        <w:t>gađanje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namenjenog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ispalјivanje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čeličnom</w:t>
      </w:r>
      <w:r w:rsidR="00F44865">
        <w:rPr>
          <w:color w:val="000000"/>
        </w:rPr>
        <w:t xml:space="preserve"> </w:t>
      </w:r>
      <w:r>
        <w:rPr>
          <w:color w:val="000000"/>
        </w:rPr>
        <w:t>sačmom</w:t>
      </w:r>
      <w:r w:rsidR="00F44865">
        <w:rPr>
          <w:color w:val="000000"/>
        </w:rPr>
        <w:t xml:space="preserve"> </w:t>
      </w:r>
      <w:r>
        <w:rPr>
          <w:color w:val="000000"/>
        </w:rPr>
        <w:t>tormentuje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tri</w:t>
      </w:r>
      <w:r w:rsidR="00F44865">
        <w:rPr>
          <w:color w:val="000000"/>
        </w:rPr>
        <w:t xml:space="preserve"> </w:t>
      </w:r>
      <w:r>
        <w:rPr>
          <w:color w:val="000000"/>
        </w:rPr>
        <w:t>propisana</w:t>
      </w:r>
      <w:r w:rsidR="00F44865">
        <w:rPr>
          <w:color w:val="000000"/>
        </w:rPr>
        <w:t xml:space="preserve"> </w:t>
      </w:r>
      <w:r>
        <w:rPr>
          <w:color w:val="000000"/>
        </w:rPr>
        <w:t>tormetačna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lastRenderedPageBreak/>
        <w:t>Probno</w:t>
      </w:r>
      <w:r w:rsidR="00F44865">
        <w:rPr>
          <w:color w:val="000000"/>
        </w:rPr>
        <w:t xml:space="preserve"> </w:t>
      </w:r>
      <w:r>
        <w:rPr>
          <w:color w:val="000000"/>
        </w:rPr>
        <w:t>gađanje</w:t>
      </w:r>
      <w:r w:rsidR="00F44865">
        <w:rPr>
          <w:color w:val="000000"/>
        </w:rPr>
        <w:t xml:space="preserve"> </w:t>
      </w:r>
      <w:r>
        <w:rPr>
          <w:color w:val="000000"/>
        </w:rPr>
        <w:t>kod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koriste</w:t>
      </w:r>
      <w:r w:rsidR="00F44865">
        <w:rPr>
          <w:color w:val="000000"/>
        </w:rPr>
        <w:t xml:space="preserve"> </w:t>
      </w:r>
      <w:r>
        <w:rPr>
          <w:color w:val="000000"/>
        </w:rPr>
        <w:t>municiju</w:t>
      </w:r>
      <w:r w:rsidR="00F44865">
        <w:rPr>
          <w:color w:val="000000"/>
        </w:rPr>
        <w:t xml:space="preserve"> </w:t>
      </w:r>
      <w:r>
        <w:rPr>
          <w:color w:val="000000"/>
        </w:rPr>
        <w:t>kod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meri</w:t>
      </w:r>
      <w:r w:rsidR="00F44865">
        <w:rPr>
          <w:color w:val="000000"/>
        </w:rPr>
        <w:t xml:space="preserve"> </w:t>
      </w:r>
      <w:r>
        <w:rPr>
          <w:color w:val="000000"/>
        </w:rPr>
        <w:t>kinetička</w:t>
      </w:r>
      <w:r w:rsidR="00F44865">
        <w:rPr>
          <w:color w:val="000000"/>
        </w:rPr>
        <w:t xml:space="preserve"> </w:t>
      </w:r>
      <w:r>
        <w:rPr>
          <w:color w:val="000000"/>
        </w:rPr>
        <w:t>energija</w:t>
      </w:r>
      <w:r w:rsidR="00F44865">
        <w:rPr>
          <w:color w:val="000000"/>
        </w:rPr>
        <w:t xml:space="preserve">,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po</w:t>
      </w:r>
      <w:r w:rsidR="00F44865">
        <w:rPr>
          <w:color w:val="000000"/>
        </w:rPr>
        <w:t xml:space="preserve"> 10 </w:t>
      </w:r>
      <w:r>
        <w:rPr>
          <w:color w:val="000000"/>
        </w:rPr>
        <w:t>tormetačnih</w:t>
      </w:r>
      <w:r w:rsidR="00F44865">
        <w:rPr>
          <w:color w:val="000000"/>
        </w:rPr>
        <w:t xml:space="preserve"> </w:t>
      </w:r>
      <w:r>
        <w:rPr>
          <w:color w:val="000000"/>
        </w:rPr>
        <w:t>metaka</w:t>
      </w:r>
      <w:r w:rsidR="00F44865">
        <w:rPr>
          <w:color w:val="000000"/>
        </w:rPr>
        <w:t xml:space="preserve"> </w:t>
      </w:r>
      <w:r>
        <w:rPr>
          <w:color w:val="000000"/>
        </w:rPr>
        <w:t>čija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energija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10% </w:t>
      </w:r>
      <w:r>
        <w:rPr>
          <w:color w:val="000000"/>
        </w:rPr>
        <w:t>veća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energije</w:t>
      </w:r>
      <w:r w:rsidR="00F44865">
        <w:rPr>
          <w:color w:val="000000"/>
        </w:rPr>
        <w:t xml:space="preserve"> </w:t>
      </w:r>
      <w:r>
        <w:rPr>
          <w:color w:val="000000"/>
        </w:rPr>
        <w:t>normalne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probno</w:t>
      </w:r>
      <w:r w:rsidR="00F44865">
        <w:rPr>
          <w:color w:val="000000"/>
        </w:rPr>
        <w:t xml:space="preserve"> </w:t>
      </w:r>
      <w:r>
        <w:rPr>
          <w:color w:val="000000"/>
        </w:rPr>
        <w:t>gađanje</w:t>
      </w:r>
      <w:r w:rsidR="00F44865">
        <w:rPr>
          <w:color w:val="000000"/>
        </w:rPr>
        <w:t xml:space="preserve"> </w:t>
      </w:r>
      <w:r>
        <w:rPr>
          <w:color w:val="000000"/>
        </w:rPr>
        <w:t>ostavlјa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najmanju</w:t>
      </w:r>
      <w:r w:rsidR="00F44865">
        <w:rPr>
          <w:color w:val="000000"/>
        </w:rPr>
        <w:t xml:space="preserve"> </w:t>
      </w:r>
      <w:r>
        <w:rPr>
          <w:color w:val="000000"/>
        </w:rPr>
        <w:t>sumnju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vezi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izdržlјivošću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glavnih</w:t>
      </w:r>
      <w:r w:rsidR="00F44865">
        <w:rPr>
          <w:color w:val="000000"/>
        </w:rPr>
        <w:t xml:space="preserve"> </w:t>
      </w:r>
      <w:r>
        <w:rPr>
          <w:color w:val="000000"/>
        </w:rPr>
        <w:t>delova</w:t>
      </w:r>
      <w:r w:rsidR="00F44865">
        <w:rPr>
          <w:color w:val="000000"/>
        </w:rPr>
        <w:t xml:space="preserve">,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postoje</w:t>
      </w:r>
      <w:r w:rsidR="00F44865">
        <w:rPr>
          <w:color w:val="000000"/>
        </w:rPr>
        <w:t xml:space="preserve"> </w:t>
      </w:r>
      <w:r>
        <w:rPr>
          <w:color w:val="000000"/>
        </w:rPr>
        <w:t>sumnje</w:t>
      </w:r>
      <w:r w:rsidR="00F44865">
        <w:rPr>
          <w:color w:val="000000"/>
        </w:rPr>
        <w:t xml:space="preserve"> </w:t>
      </w:r>
      <w:r>
        <w:rPr>
          <w:color w:val="000000"/>
        </w:rPr>
        <w:t>o</w:t>
      </w:r>
      <w:r w:rsidR="00F44865">
        <w:rPr>
          <w:color w:val="000000"/>
        </w:rPr>
        <w:t xml:space="preserve"> </w:t>
      </w:r>
      <w:r>
        <w:rPr>
          <w:color w:val="000000"/>
        </w:rPr>
        <w:t>postojanju</w:t>
      </w:r>
      <w:r w:rsidR="00F44865">
        <w:rPr>
          <w:color w:val="000000"/>
        </w:rPr>
        <w:t xml:space="preserve"> </w:t>
      </w:r>
      <w:r>
        <w:rPr>
          <w:color w:val="000000"/>
        </w:rPr>
        <w:t>oštećenja</w:t>
      </w:r>
      <w:r w:rsidR="00F44865">
        <w:rPr>
          <w:color w:val="000000"/>
        </w:rPr>
        <w:t xml:space="preserve">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nedostataka</w:t>
      </w:r>
      <w:r w:rsidR="00F44865">
        <w:rPr>
          <w:color w:val="000000"/>
        </w:rPr>
        <w:t xml:space="preserve">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utvrdi</w:t>
      </w:r>
      <w:r w:rsidR="00F44865">
        <w:rPr>
          <w:color w:val="000000"/>
        </w:rPr>
        <w:t xml:space="preserve"> </w:t>
      </w:r>
      <w:r>
        <w:rPr>
          <w:color w:val="000000"/>
        </w:rPr>
        <w:t>nedostatak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čauri</w:t>
      </w:r>
      <w:r w:rsidR="00F44865">
        <w:rPr>
          <w:color w:val="000000"/>
        </w:rPr>
        <w:t xml:space="preserve"> </w:t>
      </w:r>
      <w:r>
        <w:rPr>
          <w:color w:val="000000"/>
        </w:rPr>
        <w:t>izvađenoj</w:t>
      </w:r>
      <w:r w:rsidR="00F44865">
        <w:rPr>
          <w:color w:val="000000"/>
        </w:rPr>
        <w:t xml:space="preserve"> </w:t>
      </w:r>
      <w:r>
        <w:rPr>
          <w:color w:val="000000"/>
        </w:rPr>
        <w:t>posle</w:t>
      </w:r>
      <w:r w:rsidR="00F44865">
        <w:rPr>
          <w:color w:val="000000"/>
        </w:rPr>
        <w:t xml:space="preserve"> </w:t>
      </w:r>
      <w:r>
        <w:rPr>
          <w:color w:val="000000"/>
        </w:rPr>
        <w:t>opalјenja</w:t>
      </w:r>
      <w:r w:rsidR="00F44865">
        <w:rPr>
          <w:color w:val="000000"/>
        </w:rPr>
        <w:t xml:space="preserve"> </w:t>
      </w:r>
      <w:r>
        <w:rPr>
          <w:color w:val="000000"/>
        </w:rPr>
        <w:t>tormentačnog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, </w:t>
      </w:r>
      <w:r>
        <w:rPr>
          <w:color w:val="000000"/>
        </w:rPr>
        <w:t>Agencija</w:t>
      </w:r>
      <w:r w:rsidR="00F44865">
        <w:rPr>
          <w:color w:val="000000"/>
        </w:rPr>
        <w:t xml:space="preserve">, </w:t>
      </w:r>
      <w:r>
        <w:rPr>
          <w:color w:val="000000"/>
        </w:rPr>
        <w:t>pored</w:t>
      </w:r>
      <w:r w:rsidR="00F44865">
        <w:rPr>
          <w:color w:val="000000"/>
        </w:rPr>
        <w:t xml:space="preserve"> </w:t>
      </w:r>
      <w:r>
        <w:rPr>
          <w:color w:val="000000"/>
        </w:rPr>
        <w:t>propisanog</w:t>
      </w:r>
      <w:r w:rsidR="00F44865">
        <w:rPr>
          <w:color w:val="000000"/>
        </w:rPr>
        <w:t xml:space="preserve"> </w:t>
      </w:r>
      <w:r>
        <w:rPr>
          <w:color w:val="000000"/>
        </w:rPr>
        <w:t>broja</w:t>
      </w:r>
      <w:r w:rsidR="00F44865">
        <w:rPr>
          <w:color w:val="000000"/>
        </w:rPr>
        <w:t xml:space="preserve"> </w:t>
      </w:r>
      <w:r>
        <w:rPr>
          <w:color w:val="000000"/>
        </w:rPr>
        <w:t>metaka</w:t>
      </w:r>
      <w:r w:rsidR="00F44865">
        <w:rPr>
          <w:color w:val="000000"/>
        </w:rPr>
        <w:t xml:space="preserve">, </w:t>
      </w:r>
      <w:r>
        <w:rPr>
          <w:color w:val="000000"/>
        </w:rPr>
        <w:t>pristupa</w:t>
      </w:r>
      <w:r w:rsidR="00F44865">
        <w:rPr>
          <w:color w:val="000000"/>
        </w:rPr>
        <w:t xml:space="preserve"> </w:t>
      </w:r>
      <w:r>
        <w:rPr>
          <w:color w:val="000000"/>
        </w:rPr>
        <w:t>probnom</w:t>
      </w:r>
      <w:r w:rsidR="00F44865">
        <w:rPr>
          <w:color w:val="000000"/>
        </w:rPr>
        <w:t xml:space="preserve"> </w:t>
      </w:r>
      <w:r>
        <w:rPr>
          <w:color w:val="000000"/>
        </w:rPr>
        <w:t>gađanju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najmanje</w:t>
      </w:r>
      <w:r w:rsidR="00F44865">
        <w:rPr>
          <w:color w:val="000000"/>
        </w:rPr>
        <w:t xml:space="preserve"> </w:t>
      </w:r>
      <w:r>
        <w:rPr>
          <w:color w:val="000000"/>
        </w:rPr>
        <w:t>još</w:t>
      </w:r>
      <w:r w:rsidR="00F44865">
        <w:rPr>
          <w:color w:val="000000"/>
        </w:rPr>
        <w:t xml:space="preserve"> </w:t>
      </w:r>
      <w:r>
        <w:rPr>
          <w:color w:val="000000"/>
        </w:rPr>
        <w:t>jednim</w:t>
      </w:r>
      <w:r w:rsidR="00F44865">
        <w:rPr>
          <w:color w:val="000000"/>
        </w:rPr>
        <w:t xml:space="preserve"> </w:t>
      </w:r>
      <w:r>
        <w:rPr>
          <w:color w:val="000000"/>
        </w:rPr>
        <w:t>tormentačnim</w:t>
      </w:r>
      <w:r w:rsidR="00F44865">
        <w:rPr>
          <w:color w:val="000000"/>
        </w:rPr>
        <w:t xml:space="preserve"> </w:t>
      </w:r>
      <w:r>
        <w:rPr>
          <w:color w:val="000000"/>
        </w:rPr>
        <w:t>metkom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funkcionalni</w:t>
      </w:r>
      <w:r w:rsidR="00F44865">
        <w:rPr>
          <w:color w:val="000000"/>
        </w:rPr>
        <w:t xml:space="preserve"> </w:t>
      </w:r>
      <w:r>
        <w:rPr>
          <w:color w:val="000000"/>
        </w:rPr>
        <w:t>nedostatak</w:t>
      </w:r>
      <w:r w:rsidR="00F44865">
        <w:rPr>
          <w:color w:val="000000"/>
        </w:rPr>
        <w:t xml:space="preserve"> </w:t>
      </w:r>
      <w:r>
        <w:rPr>
          <w:color w:val="000000"/>
        </w:rPr>
        <w:t>očekivan</w:t>
      </w:r>
      <w:r w:rsidR="00F44865">
        <w:rPr>
          <w:color w:val="000000"/>
        </w:rPr>
        <w:t xml:space="preserve">, </w:t>
      </w:r>
      <w:r>
        <w:rPr>
          <w:color w:val="000000"/>
        </w:rPr>
        <w:t>probno</w:t>
      </w:r>
      <w:r w:rsidR="00F44865">
        <w:rPr>
          <w:color w:val="000000"/>
        </w:rPr>
        <w:t xml:space="preserve"> </w:t>
      </w:r>
      <w:r>
        <w:rPr>
          <w:color w:val="000000"/>
        </w:rPr>
        <w:t>gađanje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korišćenjem</w:t>
      </w:r>
      <w:r w:rsidR="00F44865">
        <w:rPr>
          <w:color w:val="000000"/>
        </w:rPr>
        <w:t xml:space="preserve"> </w:t>
      </w:r>
      <w:r>
        <w:rPr>
          <w:color w:val="000000"/>
        </w:rPr>
        <w:t>normalne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>.</w:t>
      </w:r>
      <w:proofErr w:type="gramEnd"/>
    </w:p>
    <w:p w:rsidR="00A15770" w:rsidRDefault="00946F0C">
      <w:pPr>
        <w:spacing w:after="120"/>
        <w:jc w:val="center"/>
      </w:pPr>
      <w:r>
        <w:rPr>
          <w:b/>
          <w:color w:val="000000"/>
        </w:rPr>
        <w:t>Vizuelna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kontrola</w:t>
      </w:r>
      <w:r w:rsidR="00F44865">
        <w:rPr>
          <w:b/>
          <w:color w:val="000000"/>
        </w:rPr>
        <w:t xml:space="preserve">, </w:t>
      </w:r>
      <w:r>
        <w:rPr>
          <w:b/>
          <w:color w:val="000000"/>
        </w:rPr>
        <w:t>kontrola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bezbednosti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funkcionisanja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kontrola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osnovnih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dimenzija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posle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probnog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gađanja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13.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toku</w:t>
      </w:r>
      <w:r w:rsidR="00F44865">
        <w:rPr>
          <w:color w:val="000000"/>
        </w:rPr>
        <w:t xml:space="preserve"> </w:t>
      </w:r>
      <w:r>
        <w:rPr>
          <w:color w:val="000000"/>
        </w:rPr>
        <w:t>vizuelne</w:t>
      </w:r>
      <w:r w:rsidR="00F44865">
        <w:rPr>
          <w:color w:val="000000"/>
        </w:rPr>
        <w:t xml:space="preserve"> </w:t>
      </w:r>
      <w:r>
        <w:rPr>
          <w:color w:val="000000"/>
        </w:rPr>
        <w:t>kontrole</w:t>
      </w:r>
      <w:r w:rsidR="00F44865">
        <w:rPr>
          <w:color w:val="000000"/>
        </w:rPr>
        <w:t xml:space="preserve"> </w:t>
      </w:r>
      <w:r>
        <w:rPr>
          <w:color w:val="000000"/>
        </w:rPr>
        <w:t>nakon</w:t>
      </w:r>
      <w:r w:rsidR="00F44865">
        <w:rPr>
          <w:color w:val="000000"/>
        </w:rPr>
        <w:t xml:space="preserve"> </w:t>
      </w:r>
      <w:r>
        <w:rPr>
          <w:color w:val="000000"/>
        </w:rPr>
        <w:t>probnog</w:t>
      </w:r>
      <w:r w:rsidR="00F44865">
        <w:rPr>
          <w:color w:val="000000"/>
        </w:rPr>
        <w:t xml:space="preserve"> </w:t>
      </w:r>
      <w:r>
        <w:rPr>
          <w:color w:val="000000"/>
        </w:rPr>
        <w:t>gađanja</w:t>
      </w:r>
      <w:r w:rsidR="00F44865">
        <w:rPr>
          <w:color w:val="000000"/>
        </w:rPr>
        <w:t xml:space="preserve">, </w:t>
      </w:r>
      <w:r>
        <w:rPr>
          <w:color w:val="000000"/>
        </w:rPr>
        <w:t>može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utvrditi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oružje</w:t>
      </w:r>
      <w:r w:rsidR="00F44865">
        <w:rPr>
          <w:color w:val="000000"/>
        </w:rPr>
        <w:t xml:space="preserve">, </w:t>
      </w:r>
      <w:r>
        <w:rPr>
          <w:color w:val="000000"/>
        </w:rPr>
        <w:t>naprave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osnovni</w:t>
      </w:r>
      <w:r w:rsidR="00F44865">
        <w:rPr>
          <w:color w:val="000000"/>
        </w:rPr>
        <w:t xml:space="preserve"> </w:t>
      </w:r>
      <w:r>
        <w:rPr>
          <w:color w:val="000000"/>
        </w:rPr>
        <w:t>delovi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toku</w:t>
      </w:r>
      <w:r w:rsidR="00F44865">
        <w:rPr>
          <w:color w:val="000000"/>
        </w:rPr>
        <w:t xml:space="preserve"> </w:t>
      </w:r>
      <w:r>
        <w:rPr>
          <w:color w:val="000000"/>
        </w:rPr>
        <w:t>probnog</w:t>
      </w:r>
      <w:r w:rsidR="00F44865">
        <w:rPr>
          <w:color w:val="000000"/>
        </w:rPr>
        <w:t xml:space="preserve"> </w:t>
      </w:r>
      <w:r>
        <w:rPr>
          <w:color w:val="000000"/>
        </w:rPr>
        <w:t>gađanja</w:t>
      </w:r>
      <w:r w:rsidR="00F44865">
        <w:rPr>
          <w:color w:val="000000"/>
        </w:rPr>
        <w:t xml:space="preserve"> </w:t>
      </w:r>
      <w:r>
        <w:rPr>
          <w:color w:val="000000"/>
        </w:rPr>
        <w:t>vidlјivo</w:t>
      </w:r>
      <w:r w:rsidR="00F44865">
        <w:rPr>
          <w:color w:val="000000"/>
        </w:rPr>
        <w:t xml:space="preserve"> </w:t>
      </w:r>
      <w:r>
        <w:rPr>
          <w:color w:val="000000"/>
        </w:rPr>
        <w:t>oštećeni</w:t>
      </w:r>
      <w:r w:rsidR="00F44865">
        <w:rPr>
          <w:color w:val="000000"/>
        </w:rPr>
        <w:t xml:space="preserve">, </w:t>
      </w:r>
      <w:r>
        <w:rPr>
          <w:color w:val="000000"/>
        </w:rPr>
        <w:t>kao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kontrolom</w:t>
      </w:r>
      <w:r w:rsidR="00F44865">
        <w:rPr>
          <w:color w:val="000000"/>
        </w:rPr>
        <w:t xml:space="preserve"> </w:t>
      </w:r>
      <w:r>
        <w:rPr>
          <w:color w:val="000000"/>
        </w:rPr>
        <w:t>utvrđeni</w:t>
      </w:r>
      <w:r w:rsidR="00F44865">
        <w:rPr>
          <w:color w:val="000000"/>
        </w:rPr>
        <w:t xml:space="preserve"> </w:t>
      </w:r>
      <w:r>
        <w:rPr>
          <w:color w:val="000000"/>
        </w:rPr>
        <w:t>sledeći</w:t>
      </w:r>
      <w:r w:rsidR="00F44865">
        <w:rPr>
          <w:color w:val="000000"/>
        </w:rPr>
        <w:t xml:space="preserve"> </w:t>
      </w:r>
      <w:r>
        <w:rPr>
          <w:color w:val="000000"/>
        </w:rPr>
        <w:t>nedostaci</w:t>
      </w:r>
      <w:r w:rsidR="00F44865">
        <w:rPr>
          <w:color w:val="000000"/>
        </w:rPr>
        <w:t xml:space="preserve">,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to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neopalјenje</w:t>
      </w:r>
      <w:proofErr w:type="gramEnd"/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opalјenje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pri</w:t>
      </w:r>
      <w:r>
        <w:rPr>
          <w:color w:val="000000"/>
        </w:rPr>
        <w:t xml:space="preserve"> </w:t>
      </w:r>
      <w:r w:rsidR="00946F0C">
        <w:rPr>
          <w:color w:val="000000"/>
        </w:rPr>
        <w:t>zatvaranju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polazak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više</w:t>
      </w:r>
      <w:r>
        <w:rPr>
          <w:color w:val="000000"/>
        </w:rPr>
        <w:t xml:space="preserve"> </w:t>
      </w:r>
      <w:r w:rsidR="00946F0C">
        <w:rPr>
          <w:color w:val="000000"/>
        </w:rPr>
        <w:t>metaka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cev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primenom</w:t>
      </w:r>
      <w:r>
        <w:rPr>
          <w:color w:val="000000"/>
        </w:rPr>
        <w:t xml:space="preserve"> </w:t>
      </w:r>
      <w:r w:rsidR="00946F0C">
        <w:rPr>
          <w:color w:val="000000"/>
        </w:rPr>
        <w:t>normalne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4) </w:t>
      </w:r>
      <w:proofErr w:type="gramStart"/>
      <w:r w:rsidR="00946F0C">
        <w:rPr>
          <w:color w:val="000000"/>
        </w:rPr>
        <w:t>teško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vađenje</w:t>
      </w:r>
      <w:r>
        <w:rPr>
          <w:color w:val="000000"/>
        </w:rPr>
        <w:t xml:space="preserve"> </w:t>
      </w:r>
      <w:r w:rsidR="00946F0C">
        <w:rPr>
          <w:color w:val="000000"/>
        </w:rPr>
        <w:t>čaura</w:t>
      </w:r>
      <w:r>
        <w:rPr>
          <w:color w:val="000000"/>
        </w:rPr>
        <w:t xml:space="preserve"> </w:t>
      </w:r>
      <w:r w:rsidR="00946F0C">
        <w:rPr>
          <w:color w:val="000000"/>
        </w:rPr>
        <w:t>iz</w:t>
      </w:r>
      <w:r>
        <w:rPr>
          <w:color w:val="000000"/>
        </w:rPr>
        <w:t xml:space="preserve"> </w:t>
      </w:r>
      <w:r w:rsidR="00946F0C">
        <w:rPr>
          <w:color w:val="000000"/>
        </w:rPr>
        <w:t>ležišta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kada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opalјuje</w:t>
      </w:r>
      <w:r>
        <w:rPr>
          <w:color w:val="000000"/>
        </w:rPr>
        <w:t xml:space="preserve"> </w:t>
      </w:r>
      <w:r w:rsidR="00946F0C">
        <w:rPr>
          <w:color w:val="000000"/>
        </w:rPr>
        <w:t>normalna</w:t>
      </w:r>
      <w:r>
        <w:rPr>
          <w:color w:val="000000"/>
        </w:rPr>
        <w:t xml:space="preserve"> </w:t>
      </w:r>
      <w:r w:rsidR="00946F0C">
        <w:rPr>
          <w:color w:val="000000"/>
        </w:rPr>
        <w:t>municija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5) </w:t>
      </w:r>
      <w:proofErr w:type="gramStart"/>
      <w:r w:rsidR="00946F0C">
        <w:rPr>
          <w:color w:val="000000"/>
        </w:rPr>
        <w:t>probijanje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kapisle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primenom</w:t>
      </w:r>
      <w:r>
        <w:rPr>
          <w:color w:val="000000"/>
        </w:rPr>
        <w:t xml:space="preserve"> </w:t>
      </w:r>
      <w:r w:rsidR="00946F0C">
        <w:rPr>
          <w:color w:val="000000"/>
        </w:rPr>
        <w:t>normalne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6) </w:t>
      </w:r>
      <w:proofErr w:type="gramStart"/>
      <w:r w:rsidR="00946F0C">
        <w:rPr>
          <w:color w:val="000000"/>
        </w:rPr>
        <w:t>svaka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deformacija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ležišta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koja</w:t>
      </w:r>
      <w:r>
        <w:rPr>
          <w:color w:val="000000"/>
        </w:rPr>
        <w:t xml:space="preserve"> </w:t>
      </w:r>
      <w:r w:rsidR="00946F0C">
        <w:rPr>
          <w:color w:val="000000"/>
        </w:rPr>
        <w:t>može</w:t>
      </w:r>
      <w:r>
        <w:rPr>
          <w:color w:val="000000"/>
        </w:rPr>
        <w:t xml:space="preserve"> </w:t>
      </w:r>
      <w:r w:rsidR="00946F0C">
        <w:rPr>
          <w:color w:val="000000"/>
        </w:rPr>
        <w:t>da</w:t>
      </w:r>
      <w:r>
        <w:rPr>
          <w:color w:val="000000"/>
        </w:rPr>
        <w:t xml:space="preserve"> </w:t>
      </w:r>
      <w:r w:rsidR="00946F0C">
        <w:rPr>
          <w:color w:val="000000"/>
        </w:rPr>
        <w:t>ugrozi</w:t>
      </w:r>
      <w:r>
        <w:rPr>
          <w:color w:val="000000"/>
        </w:rPr>
        <w:t xml:space="preserve"> </w:t>
      </w:r>
      <w:r w:rsidR="00946F0C">
        <w:rPr>
          <w:color w:val="000000"/>
        </w:rPr>
        <w:t>sigurnost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7) </w:t>
      </w:r>
      <w:proofErr w:type="gramStart"/>
      <w:r w:rsidR="00946F0C">
        <w:rPr>
          <w:color w:val="000000"/>
        </w:rPr>
        <w:t>svako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naduvanje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 </w:t>
      </w:r>
      <w:r w:rsidR="00946F0C">
        <w:rPr>
          <w:color w:val="000000"/>
        </w:rPr>
        <w:t>uklјučujući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ono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vidu</w:t>
      </w:r>
      <w:r>
        <w:rPr>
          <w:color w:val="000000"/>
        </w:rPr>
        <w:t xml:space="preserve"> </w:t>
      </w:r>
      <w:r w:rsidR="00946F0C">
        <w:rPr>
          <w:color w:val="000000"/>
        </w:rPr>
        <w:t>talasa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najslabijim</w:t>
      </w:r>
      <w:r>
        <w:rPr>
          <w:color w:val="000000"/>
        </w:rPr>
        <w:t xml:space="preserve"> </w:t>
      </w:r>
      <w:r w:rsidR="00946F0C">
        <w:rPr>
          <w:color w:val="000000"/>
        </w:rPr>
        <w:t>mestima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8) </w:t>
      </w:r>
      <w:proofErr w:type="gramStart"/>
      <w:r w:rsidR="00946F0C">
        <w:rPr>
          <w:color w:val="000000"/>
        </w:rPr>
        <w:t>odlemlјenje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spojnice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pruteva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cevima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9) </w:t>
      </w:r>
      <w:proofErr w:type="gramStart"/>
      <w:r w:rsidR="00946F0C">
        <w:rPr>
          <w:color w:val="000000"/>
        </w:rPr>
        <w:t>povećan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čeoni</w:t>
      </w:r>
      <w:r>
        <w:rPr>
          <w:color w:val="000000"/>
        </w:rPr>
        <w:t xml:space="preserve"> </w:t>
      </w:r>
      <w:r w:rsidR="00946F0C">
        <w:rPr>
          <w:color w:val="000000"/>
        </w:rPr>
        <w:t>zazor</w:t>
      </w:r>
      <w:r>
        <w:rPr>
          <w:color w:val="000000"/>
        </w:rPr>
        <w:t xml:space="preserve">, </w:t>
      </w:r>
      <w:r w:rsidR="00946F0C">
        <w:rPr>
          <w:color w:val="000000"/>
        </w:rPr>
        <w:t>iznad</w:t>
      </w:r>
      <w:r>
        <w:rPr>
          <w:color w:val="000000"/>
        </w:rPr>
        <w:t xml:space="preserve"> </w:t>
      </w:r>
      <w:r w:rsidR="00946F0C">
        <w:rPr>
          <w:color w:val="000000"/>
        </w:rPr>
        <w:t>maksimalne</w:t>
      </w:r>
      <w:r>
        <w:rPr>
          <w:color w:val="000000"/>
        </w:rPr>
        <w:t xml:space="preserve"> </w:t>
      </w:r>
      <w:r w:rsidR="00946F0C">
        <w:rPr>
          <w:color w:val="000000"/>
        </w:rPr>
        <w:t>vrednosti</w:t>
      </w:r>
      <w:r>
        <w:rPr>
          <w:color w:val="000000"/>
        </w:rPr>
        <w:t xml:space="preserve"> </w:t>
      </w:r>
      <w:r w:rsidR="00946F0C">
        <w:rPr>
          <w:color w:val="000000"/>
        </w:rPr>
        <w:t>koju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propisao</w:t>
      </w:r>
      <w:r>
        <w:rPr>
          <w:color w:val="000000"/>
        </w:rPr>
        <w:t xml:space="preserve"> C.I.P., </w:t>
      </w:r>
      <w:r w:rsidR="00946F0C">
        <w:rPr>
          <w:color w:val="000000"/>
        </w:rPr>
        <w:t>odnosno</w:t>
      </w:r>
      <w:r>
        <w:rPr>
          <w:color w:val="000000"/>
        </w:rPr>
        <w:t xml:space="preserve"> </w:t>
      </w:r>
      <w:r w:rsidR="00946F0C">
        <w:rPr>
          <w:color w:val="000000"/>
        </w:rPr>
        <w:t>propisan</w:t>
      </w:r>
      <w:r>
        <w:rPr>
          <w:color w:val="000000"/>
        </w:rPr>
        <w:t xml:space="preserve">e </w:t>
      </w:r>
      <w:r w:rsidR="00946F0C">
        <w:rPr>
          <w:color w:val="000000"/>
        </w:rPr>
        <w:t>tehničkim</w:t>
      </w:r>
      <w:r>
        <w:rPr>
          <w:color w:val="000000"/>
        </w:rPr>
        <w:t xml:space="preserve"> </w:t>
      </w:r>
      <w:r w:rsidR="00946F0C">
        <w:rPr>
          <w:color w:val="000000"/>
        </w:rPr>
        <w:t>standardima</w:t>
      </w:r>
      <w:r>
        <w:rPr>
          <w:color w:val="000000"/>
        </w:rPr>
        <w:t xml:space="preserve"> </w:t>
      </w:r>
      <w:r w:rsidR="00946F0C">
        <w:rPr>
          <w:color w:val="000000"/>
        </w:rPr>
        <w:t>međunarodne</w:t>
      </w:r>
      <w:r>
        <w:rPr>
          <w:color w:val="000000"/>
        </w:rPr>
        <w:t xml:space="preserve"> </w:t>
      </w:r>
      <w:r w:rsidR="00946F0C">
        <w:rPr>
          <w:color w:val="000000"/>
        </w:rPr>
        <w:t>organizacije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čijoj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nadležnosti</w:t>
      </w:r>
      <w:r>
        <w:rPr>
          <w:color w:val="000000"/>
        </w:rPr>
        <w:t xml:space="preserve"> </w:t>
      </w:r>
      <w:r w:rsidR="00946F0C">
        <w:rPr>
          <w:color w:val="000000"/>
        </w:rPr>
        <w:t>ispitivanje</w:t>
      </w:r>
      <w:r>
        <w:rPr>
          <w:color w:val="000000"/>
        </w:rPr>
        <w:t xml:space="preserve"> </w:t>
      </w:r>
      <w:r w:rsidR="00946F0C">
        <w:rPr>
          <w:color w:val="000000"/>
        </w:rPr>
        <w:t>ručnog</w:t>
      </w:r>
      <w:r>
        <w:rPr>
          <w:color w:val="000000"/>
        </w:rPr>
        <w:t xml:space="preserve"> </w:t>
      </w:r>
      <w:r w:rsidR="00946F0C">
        <w:rPr>
          <w:color w:val="000000"/>
        </w:rPr>
        <w:t>vatrenog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10) </w:t>
      </w:r>
      <w:proofErr w:type="gramStart"/>
      <w:r w:rsidR="00946F0C">
        <w:rPr>
          <w:color w:val="000000"/>
        </w:rPr>
        <w:t>oštećenje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deformacija</w:t>
      </w:r>
      <w:r>
        <w:rPr>
          <w:color w:val="000000"/>
        </w:rPr>
        <w:t xml:space="preserve"> </w:t>
      </w:r>
      <w:r w:rsidR="00946F0C">
        <w:rPr>
          <w:color w:val="000000"/>
        </w:rPr>
        <w:t>vitalnih</w:t>
      </w:r>
      <w:r>
        <w:rPr>
          <w:color w:val="000000"/>
        </w:rPr>
        <w:t xml:space="preserve"> </w:t>
      </w:r>
      <w:r w:rsidR="00946F0C">
        <w:rPr>
          <w:color w:val="000000"/>
        </w:rPr>
        <w:t>zona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zatvaraču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11) </w:t>
      </w:r>
      <w:proofErr w:type="gramStart"/>
      <w:r w:rsidR="00946F0C">
        <w:rPr>
          <w:color w:val="000000"/>
        </w:rPr>
        <w:t>naprsline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unutrašnje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spolјašnje</w:t>
      </w:r>
      <w:r>
        <w:rPr>
          <w:color w:val="000000"/>
        </w:rPr>
        <w:t xml:space="preserve"> </w:t>
      </w:r>
      <w:r w:rsidR="00946F0C">
        <w:rPr>
          <w:color w:val="000000"/>
        </w:rPr>
        <w:t>strane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ležišta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drugim</w:t>
      </w:r>
      <w:r>
        <w:rPr>
          <w:color w:val="000000"/>
        </w:rPr>
        <w:t xml:space="preserve"> </w:t>
      </w:r>
      <w:r w:rsidR="00946F0C">
        <w:rPr>
          <w:color w:val="000000"/>
        </w:rPr>
        <w:t>osnovnim</w:t>
      </w:r>
      <w:r>
        <w:rPr>
          <w:color w:val="000000"/>
        </w:rPr>
        <w:t xml:space="preserve"> </w:t>
      </w:r>
      <w:r w:rsidR="00946F0C">
        <w:rPr>
          <w:color w:val="000000"/>
        </w:rPr>
        <w:t>delovima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12) </w:t>
      </w:r>
      <w:proofErr w:type="gramStart"/>
      <w:r w:rsidR="00946F0C">
        <w:rPr>
          <w:color w:val="000000"/>
        </w:rPr>
        <w:t>oštećenja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delovima</w:t>
      </w:r>
      <w:r>
        <w:rPr>
          <w:color w:val="000000"/>
        </w:rPr>
        <w:t xml:space="preserve"> </w:t>
      </w:r>
      <w:r w:rsidR="00946F0C">
        <w:rPr>
          <w:color w:val="000000"/>
        </w:rPr>
        <w:t>mehanizma</w:t>
      </w:r>
      <w:r>
        <w:rPr>
          <w:color w:val="000000"/>
        </w:rPr>
        <w:t xml:space="preserve"> </w:t>
      </w:r>
      <w:r w:rsidR="00946F0C">
        <w:rPr>
          <w:color w:val="000000"/>
        </w:rPr>
        <w:t>koja</w:t>
      </w:r>
      <w:r>
        <w:rPr>
          <w:color w:val="000000"/>
        </w:rPr>
        <w:t xml:space="preserve"> </w:t>
      </w:r>
      <w:r w:rsidR="00946F0C">
        <w:rPr>
          <w:color w:val="000000"/>
        </w:rPr>
        <w:t>izazivaju</w:t>
      </w:r>
      <w:r>
        <w:rPr>
          <w:color w:val="000000"/>
        </w:rPr>
        <w:t xml:space="preserve"> </w:t>
      </w:r>
      <w:r w:rsidR="00946F0C">
        <w:rPr>
          <w:color w:val="000000"/>
        </w:rPr>
        <w:t>otkaz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nesigurnost</w:t>
      </w:r>
      <w:r>
        <w:rPr>
          <w:color w:val="000000"/>
        </w:rPr>
        <w:t xml:space="preserve"> </w:t>
      </w:r>
      <w:r w:rsidR="00946F0C">
        <w:rPr>
          <w:color w:val="000000"/>
        </w:rPr>
        <w:t>funkcionisanja</w:t>
      </w:r>
      <w:r>
        <w:rPr>
          <w:color w:val="000000"/>
        </w:rPr>
        <w:t xml:space="preserve"> (</w:t>
      </w:r>
      <w:r w:rsidR="00946F0C">
        <w:rPr>
          <w:color w:val="000000"/>
        </w:rPr>
        <w:t>mehanizmi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kočenje</w:t>
      </w:r>
      <w:r>
        <w:rPr>
          <w:color w:val="000000"/>
        </w:rPr>
        <w:t xml:space="preserve">, </w:t>
      </w:r>
      <w:r w:rsidR="00946F0C">
        <w:rPr>
          <w:color w:val="000000"/>
        </w:rPr>
        <w:t>udarni</w:t>
      </w:r>
      <w:r>
        <w:rPr>
          <w:color w:val="000000"/>
        </w:rPr>
        <w:t xml:space="preserve"> </w:t>
      </w:r>
      <w:r w:rsidR="00946F0C">
        <w:rPr>
          <w:color w:val="000000"/>
        </w:rPr>
        <w:t>mehanizmi</w:t>
      </w:r>
      <w:r>
        <w:rPr>
          <w:color w:val="000000"/>
        </w:rPr>
        <w:t xml:space="preserve">, </w:t>
      </w:r>
      <w:r w:rsidR="00946F0C">
        <w:rPr>
          <w:color w:val="000000"/>
        </w:rPr>
        <w:t>mehanizmi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okidanje</w:t>
      </w:r>
      <w:r>
        <w:rPr>
          <w:color w:val="000000"/>
        </w:rPr>
        <w:t xml:space="preserve">, </w:t>
      </w:r>
      <w:r w:rsidR="00946F0C">
        <w:rPr>
          <w:color w:val="000000"/>
        </w:rPr>
        <w:t>mehanizmi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punjenje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pražnjenje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, </w:t>
      </w:r>
      <w:r w:rsidR="00946F0C">
        <w:rPr>
          <w:color w:val="000000"/>
        </w:rPr>
        <w:t>mehanizmi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zatvaranje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bravlјenje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, </w:t>
      </w:r>
      <w:r w:rsidR="00946F0C">
        <w:rPr>
          <w:color w:val="000000"/>
        </w:rPr>
        <w:t>uređaj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okretanje</w:t>
      </w:r>
      <w:r>
        <w:rPr>
          <w:color w:val="000000"/>
        </w:rPr>
        <w:t xml:space="preserve"> </w:t>
      </w:r>
      <w:r w:rsidR="00946F0C">
        <w:rPr>
          <w:color w:val="000000"/>
        </w:rPr>
        <w:t>doboša</w:t>
      </w:r>
      <w:r>
        <w:rPr>
          <w:color w:val="000000"/>
        </w:rPr>
        <w:t>.).</w:t>
      </w:r>
    </w:p>
    <w:p w:rsidR="00A15770" w:rsidRDefault="00F44865">
      <w:pPr>
        <w:spacing w:after="120"/>
        <w:jc w:val="center"/>
      </w:pPr>
      <w:r>
        <w:rPr>
          <w:color w:val="000000"/>
        </w:rPr>
        <w:t xml:space="preserve">IV. </w:t>
      </w:r>
      <w:r w:rsidR="00946F0C">
        <w:rPr>
          <w:color w:val="000000"/>
        </w:rPr>
        <w:t>KONTROLA</w:t>
      </w:r>
      <w:r>
        <w:rPr>
          <w:color w:val="000000"/>
        </w:rPr>
        <w:t xml:space="preserve"> </w:t>
      </w:r>
      <w:r w:rsidR="00946F0C">
        <w:rPr>
          <w:color w:val="000000"/>
        </w:rPr>
        <w:t>TIPA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lastRenderedPageBreak/>
        <w:t>Član</w:t>
      </w:r>
      <w:r w:rsidR="00F44865">
        <w:rPr>
          <w:color w:val="000000"/>
        </w:rPr>
        <w:t xml:space="preserve"> 14.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Prijava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tipsko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elemenata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sadrži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rešenje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o</w:t>
      </w:r>
      <w:r>
        <w:rPr>
          <w:color w:val="000000"/>
        </w:rPr>
        <w:t xml:space="preserve"> </w:t>
      </w:r>
      <w:r w:rsidR="00946F0C">
        <w:rPr>
          <w:color w:val="000000"/>
        </w:rPr>
        <w:t>registraciji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obavlјanje</w:t>
      </w:r>
      <w:r>
        <w:rPr>
          <w:color w:val="000000"/>
        </w:rPr>
        <w:t xml:space="preserve"> </w:t>
      </w:r>
      <w:r w:rsidR="00946F0C">
        <w:rPr>
          <w:color w:val="000000"/>
        </w:rPr>
        <w:t>delatnosti</w:t>
      </w:r>
      <w:r>
        <w:rPr>
          <w:color w:val="000000"/>
        </w:rPr>
        <w:t xml:space="preserve"> </w:t>
      </w:r>
      <w:r w:rsidR="00946F0C">
        <w:rPr>
          <w:color w:val="000000"/>
        </w:rPr>
        <w:t>proizvodnje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prometa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, </w:t>
      </w:r>
      <w:r w:rsidR="00946F0C">
        <w:rPr>
          <w:color w:val="000000"/>
        </w:rPr>
        <w:t>naprava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opis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namenu</w:t>
      </w:r>
      <w:r>
        <w:rPr>
          <w:color w:val="000000"/>
        </w:rPr>
        <w:t xml:space="preserve"> </w:t>
      </w:r>
      <w:r w:rsidR="00946F0C">
        <w:rPr>
          <w:color w:val="000000"/>
        </w:rPr>
        <w:t>proizvoda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uputstvo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korišćenje</w:t>
      </w:r>
      <w:r>
        <w:rPr>
          <w:color w:val="000000"/>
        </w:rPr>
        <w:t xml:space="preserve">, </w:t>
      </w:r>
      <w:r w:rsidR="00946F0C">
        <w:rPr>
          <w:color w:val="000000"/>
        </w:rPr>
        <w:t>održavanje</w:t>
      </w:r>
      <w:r>
        <w:rPr>
          <w:color w:val="000000"/>
        </w:rPr>
        <w:t xml:space="preserve">, </w:t>
      </w:r>
      <w:r w:rsidR="00946F0C">
        <w:rPr>
          <w:color w:val="000000"/>
        </w:rPr>
        <w:t>skladištenje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uništenje</w:t>
      </w:r>
      <w:r>
        <w:rPr>
          <w:color w:val="000000"/>
        </w:rPr>
        <w:t xml:space="preserve"> </w:t>
      </w:r>
      <w:r w:rsidR="00946F0C">
        <w:rPr>
          <w:color w:val="000000"/>
        </w:rPr>
        <w:t>proizvoda</w:t>
      </w:r>
      <w:r>
        <w:rPr>
          <w:color w:val="000000"/>
        </w:rPr>
        <w:t>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15.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Prilikom</w:t>
      </w:r>
      <w:r w:rsidR="00F44865">
        <w:rPr>
          <w:color w:val="000000"/>
        </w:rPr>
        <w:t xml:space="preserve"> </w:t>
      </w:r>
      <w:r>
        <w:rPr>
          <w:color w:val="000000"/>
        </w:rPr>
        <w:t>kontrole</w:t>
      </w:r>
      <w:r w:rsidR="00F44865">
        <w:rPr>
          <w:color w:val="000000"/>
        </w:rPr>
        <w:t xml:space="preserve"> </w:t>
      </w:r>
      <w:r>
        <w:rPr>
          <w:color w:val="000000"/>
        </w:rPr>
        <w:t>određenog</w:t>
      </w:r>
      <w:r w:rsidR="00F44865">
        <w:rPr>
          <w:color w:val="000000"/>
        </w:rPr>
        <w:t xml:space="preserve"> </w:t>
      </w:r>
      <w:r>
        <w:rPr>
          <w:color w:val="000000"/>
        </w:rPr>
        <w:t>tipa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, </w:t>
      </w:r>
      <w:r>
        <w:rPr>
          <w:color w:val="000000"/>
        </w:rPr>
        <w:t>serija</w:t>
      </w:r>
      <w:r w:rsidR="00F44865">
        <w:rPr>
          <w:color w:val="000000"/>
        </w:rPr>
        <w:t xml:space="preserve">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kontroliše</w:t>
      </w:r>
      <w:r w:rsidR="00F44865">
        <w:rPr>
          <w:color w:val="000000"/>
        </w:rPr>
        <w:t xml:space="preserve"> </w:t>
      </w:r>
      <w:r>
        <w:rPr>
          <w:color w:val="000000"/>
        </w:rPr>
        <w:t>sastoji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najmanje</w:t>
      </w:r>
      <w:r w:rsidR="00F44865">
        <w:rPr>
          <w:color w:val="000000"/>
        </w:rPr>
        <w:t xml:space="preserve"> 3.000 </w:t>
      </w:r>
      <w:r>
        <w:rPr>
          <w:color w:val="000000"/>
        </w:rPr>
        <w:t>komada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kontrolu</w:t>
      </w:r>
      <w:r w:rsidR="00F44865">
        <w:rPr>
          <w:color w:val="000000"/>
        </w:rPr>
        <w:t xml:space="preserve"> </w:t>
      </w:r>
      <w:r>
        <w:rPr>
          <w:color w:val="000000"/>
        </w:rPr>
        <w:t>tipa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izabraće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serija</w:t>
      </w:r>
      <w:r w:rsidR="00F44865">
        <w:rPr>
          <w:color w:val="000000"/>
        </w:rPr>
        <w:t xml:space="preserve"> </w:t>
      </w:r>
      <w:r>
        <w:rPr>
          <w:color w:val="000000"/>
        </w:rPr>
        <w:t>čija</w:t>
      </w:r>
      <w:r w:rsidR="00F44865">
        <w:rPr>
          <w:color w:val="000000"/>
        </w:rPr>
        <w:t xml:space="preserve"> </w:t>
      </w:r>
      <w:r>
        <w:rPr>
          <w:color w:val="000000"/>
        </w:rPr>
        <w:t>municija</w:t>
      </w:r>
      <w:r w:rsidR="00F44865">
        <w:rPr>
          <w:color w:val="000000"/>
        </w:rPr>
        <w:t xml:space="preserve"> </w:t>
      </w:r>
      <w:r>
        <w:rPr>
          <w:color w:val="000000"/>
        </w:rPr>
        <w:t>daje</w:t>
      </w:r>
      <w:r w:rsidR="00F44865">
        <w:rPr>
          <w:color w:val="000000"/>
        </w:rPr>
        <w:t xml:space="preserve"> </w:t>
      </w:r>
      <w:r>
        <w:rPr>
          <w:color w:val="000000"/>
        </w:rPr>
        <w:t>najveće</w:t>
      </w:r>
      <w:r w:rsidR="00F44865">
        <w:rPr>
          <w:color w:val="000000"/>
        </w:rPr>
        <w:t xml:space="preserve"> </w:t>
      </w:r>
      <w:r>
        <w:rPr>
          <w:color w:val="000000"/>
        </w:rPr>
        <w:t>maksimalne</w:t>
      </w:r>
      <w:r w:rsidR="00F44865">
        <w:rPr>
          <w:color w:val="000000"/>
        </w:rPr>
        <w:t xml:space="preserve"> </w:t>
      </w:r>
      <w:r>
        <w:rPr>
          <w:color w:val="000000"/>
        </w:rPr>
        <w:t>pritiske</w:t>
      </w:r>
      <w:r w:rsidR="00F44865">
        <w:rPr>
          <w:color w:val="000000"/>
        </w:rPr>
        <w:t xml:space="preserve"> </w:t>
      </w:r>
      <w:r>
        <w:rPr>
          <w:color w:val="000000"/>
        </w:rPr>
        <w:t>barutnih</w:t>
      </w:r>
      <w:r w:rsidR="00F44865">
        <w:rPr>
          <w:color w:val="000000"/>
        </w:rPr>
        <w:t xml:space="preserve"> </w:t>
      </w:r>
      <w:r>
        <w:rPr>
          <w:color w:val="000000"/>
        </w:rPr>
        <w:t>gasova</w:t>
      </w:r>
      <w:r w:rsidR="00F44865">
        <w:rPr>
          <w:color w:val="000000"/>
        </w:rPr>
        <w:t>.</w:t>
      </w:r>
      <w:proofErr w:type="gramEnd"/>
    </w:p>
    <w:p w:rsidR="00A15770" w:rsidRDefault="00946F0C">
      <w:pPr>
        <w:spacing w:after="120"/>
        <w:jc w:val="center"/>
      </w:pPr>
      <w:r>
        <w:rPr>
          <w:b/>
          <w:color w:val="000000"/>
        </w:rPr>
        <w:t>Uzorkovanje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16.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Uzorkovanje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putem</w:t>
      </w:r>
      <w:r w:rsidR="00F44865">
        <w:rPr>
          <w:color w:val="000000"/>
        </w:rPr>
        <w:t xml:space="preserve"> </w:t>
      </w:r>
      <w:r>
        <w:rPr>
          <w:color w:val="000000"/>
        </w:rPr>
        <w:t>slučajnog</w:t>
      </w:r>
      <w:r w:rsidR="00F44865">
        <w:rPr>
          <w:color w:val="000000"/>
        </w:rPr>
        <w:t xml:space="preserve"> </w:t>
      </w:r>
      <w:r>
        <w:rPr>
          <w:color w:val="000000"/>
        </w:rPr>
        <w:t>izbora</w:t>
      </w:r>
      <w:r w:rsidR="00F44865">
        <w:rPr>
          <w:color w:val="000000"/>
        </w:rPr>
        <w:t xml:space="preserve">, </w:t>
      </w:r>
      <w:proofErr w:type="gramStart"/>
      <w:r>
        <w:rPr>
          <w:color w:val="000000"/>
        </w:rPr>
        <w:t>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uzorci</w:t>
      </w:r>
      <w:r w:rsidR="00F44865">
        <w:rPr>
          <w:color w:val="000000"/>
        </w:rPr>
        <w:t xml:space="preserve"> </w:t>
      </w:r>
      <w:r>
        <w:rPr>
          <w:color w:val="000000"/>
        </w:rPr>
        <w:t>reprezentuju</w:t>
      </w:r>
      <w:r w:rsidR="00F44865">
        <w:rPr>
          <w:color w:val="000000"/>
        </w:rPr>
        <w:t xml:space="preserve"> </w:t>
      </w:r>
      <w:r>
        <w:rPr>
          <w:color w:val="000000"/>
        </w:rPr>
        <w:t>seriju</w:t>
      </w:r>
      <w:r w:rsidR="00F44865">
        <w:rPr>
          <w:color w:val="000000"/>
        </w:rPr>
        <w:t xml:space="preserve">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podvrgava</w:t>
      </w:r>
      <w:r w:rsidR="00F44865">
        <w:rPr>
          <w:color w:val="000000"/>
        </w:rPr>
        <w:t xml:space="preserve"> </w:t>
      </w:r>
      <w:r>
        <w:rPr>
          <w:color w:val="000000"/>
        </w:rPr>
        <w:t>ispitivanju</w:t>
      </w:r>
      <w:r w:rsidR="00F44865">
        <w:rPr>
          <w:color w:val="000000"/>
        </w:rPr>
        <w:t xml:space="preserve"> </w:t>
      </w:r>
      <w:r>
        <w:rPr>
          <w:color w:val="000000"/>
        </w:rPr>
        <w:t>po</w:t>
      </w:r>
      <w:r w:rsidR="00F44865">
        <w:rPr>
          <w:color w:val="000000"/>
        </w:rPr>
        <w:t xml:space="preserve"> </w:t>
      </w:r>
      <w:r>
        <w:rPr>
          <w:color w:val="000000"/>
        </w:rPr>
        <w:t>nahođenju</w:t>
      </w:r>
      <w:r w:rsidR="00F44865">
        <w:rPr>
          <w:color w:val="000000"/>
        </w:rPr>
        <w:t xml:space="preserve"> </w:t>
      </w:r>
      <w:r>
        <w:rPr>
          <w:color w:val="000000"/>
        </w:rPr>
        <w:t>kontrolora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Veličina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uzorka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17.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Uzorkovanje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članom</w:t>
      </w:r>
      <w:r w:rsidR="00F44865">
        <w:rPr>
          <w:color w:val="000000"/>
        </w:rPr>
        <w:t xml:space="preserve"> 16.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količini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zavisnosti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vrste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veličine</w:t>
      </w:r>
      <w:r w:rsidR="00F44865">
        <w:rPr>
          <w:color w:val="000000"/>
        </w:rPr>
        <w:t xml:space="preserve"> </w:t>
      </w:r>
      <w:r>
        <w:rPr>
          <w:color w:val="000000"/>
        </w:rPr>
        <w:t>serije</w:t>
      </w:r>
      <w:r w:rsidR="00F44865">
        <w:rPr>
          <w:color w:val="000000"/>
        </w:rPr>
        <w:t xml:space="preserve"> </w:t>
      </w:r>
      <w:r>
        <w:rPr>
          <w:color w:val="000000"/>
        </w:rPr>
        <w:t>prema</w:t>
      </w:r>
      <w:r w:rsidR="00F44865">
        <w:rPr>
          <w:color w:val="000000"/>
        </w:rPr>
        <w:t xml:space="preserve"> </w:t>
      </w:r>
      <w:r>
        <w:rPr>
          <w:color w:val="000000"/>
        </w:rPr>
        <w:t>sledećoj</w:t>
      </w:r>
      <w:r w:rsidR="00F44865">
        <w:rPr>
          <w:color w:val="000000"/>
        </w:rPr>
        <w:t xml:space="preserve"> </w:t>
      </w:r>
      <w:r>
        <w:rPr>
          <w:color w:val="000000"/>
        </w:rPr>
        <w:t>tabeli</w:t>
      </w:r>
      <w:r w:rsidR="00F44865">
        <w:rPr>
          <w:color w:val="000000"/>
        </w:rPr>
        <w:t>:</w:t>
      </w:r>
    </w:p>
    <w:p w:rsidR="00A15770" w:rsidRDefault="00946F0C">
      <w:pPr>
        <w:spacing w:after="150"/>
      </w:pPr>
      <w:r>
        <w:rPr>
          <w:color w:val="000000"/>
        </w:rPr>
        <w:t>TABELA</w:t>
      </w:r>
      <w:r w:rsidR="00F44865">
        <w:rPr>
          <w:color w:val="000000"/>
        </w:rPr>
        <w:t xml:space="preserve"> II.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718"/>
        <w:gridCol w:w="1843"/>
        <w:gridCol w:w="1458"/>
        <w:gridCol w:w="1621"/>
        <w:gridCol w:w="1622"/>
        <w:gridCol w:w="1866"/>
      </w:tblGrid>
      <w:tr w:rsidR="00A15770">
        <w:trPr>
          <w:trHeight w:val="45"/>
          <w:tblCellSpacing w:w="0" w:type="auto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Red</w:t>
            </w:r>
            <w:r w:rsidR="00F44865">
              <w:rPr>
                <w:color w:val="000000"/>
              </w:rPr>
              <w:t>.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broj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Vrsta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ispitivanja</w:t>
            </w:r>
            <w:r w:rsidR="00F44865">
              <w:rPr>
                <w:color w:val="000000"/>
              </w:rPr>
              <w:t>/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veličina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serije</w:t>
            </w:r>
          </w:p>
        </w:tc>
        <w:tc>
          <w:tcPr>
            <w:tcW w:w="2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do</w:t>
            </w:r>
            <w:r w:rsidR="00F44865">
              <w:rPr>
                <w:color w:val="000000"/>
              </w:rPr>
              <w:t xml:space="preserve"> 35 000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od</w:t>
            </w:r>
            <w:r w:rsidR="00F44865">
              <w:rPr>
                <w:color w:val="000000"/>
              </w:rPr>
              <w:t xml:space="preserve"> 35 001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do</w:t>
            </w:r>
            <w:r w:rsidR="00F44865">
              <w:rPr>
                <w:color w:val="000000"/>
              </w:rPr>
              <w:t xml:space="preserve"> 150 000</w:t>
            </w:r>
          </w:p>
        </w:tc>
        <w:tc>
          <w:tcPr>
            <w:tcW w:w="3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od</w:t>
            </w:r>
            <w:r w:rsidR="00F44865">
              <w:rPr>
                <w:color w:val="000000"/>
              </w:rPr>
              <w:t xml:space="preserve"> 150 001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do</w:t>
            </w:r>
            <w:r w:rsidR="00F44865">
              <w:rPr>
                <w:color w:val="000000"/>
              </w:rPr>
              <w:t xml:space="preserve"> 500 000</w:t>
            </w: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od</w:t>
            </w:r>
            <w:r w:rsidR="00F44865">
              <w:rPr>
                <w:color w:val="000000"/>
              </w:rPr>
              <w:t xml:space="preserve"> 500 001</w:t>
            </w:r>
          </w:p>
          <w:p w:rsidR="00A15770" w:rsidRDefault="00946F0C">
            <w:pPr>
              <w:spacing w:after="150"/>
            </w:pPr>
            <w:r>
              <w:rPr>
                <w:color w:val="000000"/>
              </w:rPr>
              <w:t>do</w:t>
            </w:r>
            <w:r w:rsidR="00F44865">
              <w:rPr>
                <w:color w:val="000000"/>
              </w:rPr>
              <w:t xml:space="preserve"> 1 500 000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a</w:t>
            </w:r>
            <w:r w:rsidR="00F44865">
              <w:rPr>
                <w:color w:val="000000"/>
              </w:rPr>
              <w:t>)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Dimenzionalna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vizuelna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kontrola</w:t>
            </w:r>
          </w:p>
        </w:tc>
        <w:tc>
          <w:tcPr>
            <w:tcW w:w="2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F44865">
            <w:pPr>
              <w:spacing w:after="150"/>
            </w:pPr>
            <w:r>
              <w:rPr>
                <w:color w:val="000000"/>
              </w:rPr>
              <w:t>125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F44865">
            <w:pPr>
              <w:spacing w:after="150"/>
            </w:pPr>
            <w:r>
              <w:rPr>
                <w:color w:val="000000"/>
              </w:rPr>
              <w:t>200</w:t>
            </w:r>
          </w:p>
        </w:tc>
        <w:tc>
          <w:tcPr>
            <w:tcW w:w="3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F44865">
            <w:pPr>
              <w:spacing w:after="150"/>
            </w:pPr>
            <w:r>
              <w:rPr>
                <w:color w:val="000000"/>
              </w:rPr>
              <w:t>315</w:t>
            </w: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F44865">
            <w:pPr>
              <w:spacing w:after="150"/>
            </w:pPr>
            <w:r>
              <w:rPr>
                <w:color w:val="000000"/>
              </w:rPr>
              <w:t>500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b</w:t>
            </w:r>
            <w:r w:rsidR="00F44865">
              <w:rPr>
                <w:color w:val="000000"/>
              </w:rPr>
              <w:t>)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Kontrola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pritiska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brzine</w:t>
            </w:r>
          </w:p>
        </w:tc>
        <w:tc>
          <w:tcPr>
            <w:tcW w:w="2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F44865">
            <w:pPr>
              <w:spacing w:after="150"/>
            </w:pPr>
            <w:r>
              <w:rPr>
                <w:color w:val="000000"/>
              </w:rPr>
              <w:t>20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F44865">
            <w:pPr>
              <w:spacing w:after="150"/>
            </w:pPr>
            <w:r>
              <w:rPr>
                <w:color w:val="000000"/>
              </w:rPr>
              <w:t>30</w:t>
            </w:r>
          </w:p>
        </w:tc>
        <w:tc>
          <w:tcPr>
            <w:tcW w:w="3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F44865">
            <w:pPr>
              <w:spacing w:after="150"/>
            </w:pPr>
            <w:r>
              <w:rPr>
                <w:color w:val="000000"/>
              </w:rPr>
              <w:t>30</w:t>
            </w: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F44865">
            <w:pPr>
              <w:spacing w:after="150"/>
            </w:pPr>
            <w:r>
              <w:rPr>
                <w:color w:val="000000"/>
              </w:rPr>
              <w:t>50</w:t>
            </w:r>
          </w:p>
        </w:tc>
      </w:tr>
      <w:tr w:rsidR="00A15770">
        <w:trPr>
          <w:trHeight w:val="45"/>
          <w:tblCellSpacing w:w="0" w:type="auto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c</w:t>
            </w:r>
            <w:r w:rsidR="00F44865">
              <w:rPr>
                <w:color w:val="000000"/>
              </w:rPr>
              <w:t>)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946F0C">
            <w:pPr>
              <w:spacing w:after="150"/>
            </w:pPr>
            <w:r>
              <w:rPr>
                <w:color w:val="000000"/>
              </w:rPr>
              <w:t>Kontrola</w:t>
            </w:r>
            <w:r w:rsidR="00F4486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funkcionisanja</w:t>
            </w:r>
          </w:p>
        </w:tc>
        <w:tc>
          <w:tcPr>
            <w:tcW w:w="2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F44865">
            <w:pPr>
              <w:spacing w:after="150"/>
            </w:pPr>
            <w:r>
              <w:rPr>
                <w:color w:val="000000"/>
              </w:rPr>
              <w:t>20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F44865">
            <w:pPr>
              <w:spacing w:after="150"/>
            </w:pPr>
            <w:r>
              <w:rPr>
                <w:color w:val="000000"/>
              </w:rPr>
              <w:t>32</w:t>
            </w:r>
          </w:p>
        </w:tc>
        <w:tc>
          <w:tcPr>
            <w:tcW w:w="3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F44865">
            <w:pPr>
              <w:spacing w:after="150"/>
            </w:pPr>
            <w:r>
              <w:rPr>
                <w:color w:val="000000"/>
              </w:rPr>
              <w:t>32</w:t>
            </w:r>
          </w:p>
        </w:tc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5770" w:rsidRDefault="00F44865">
            <w:pPr>
              <w:spacing w:after="150"/>
            </w:pPr>
            <w:r>
              <w:rPr>
                <w:color w:val="000000"/>
              </w:rPr>
              <w:t>50</w:t>
            </w:r>
          </w:p>
        </w:tc>
      </w:tr>
    </w:tbl>
    <w:p w:rsidR="00A15770" w:rsidRDefault="00946F0C">
      <w:pPr>
        <w:spacing w:after="120"/>
        <w:jc w:val="center"/>
      </w:pPr>
      <w:r>
        <w:rPr>
          <w:b/>
          <w:color w:val="000000"/>
        </w:rPr>
        <w:t>Obeležavanje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municije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18.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Obeležavanje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strane</w:t>
      </w:r>
      <w:r w:rsidR="00F44865">
        <w:rPr>
          <w:color w:val="000000"/>
        </w:rPr>
        <w:t xml:space="preserve"> </w:t>
      </w:r>
      <w:r>
        <w:rPr>
          <w:color w:val="000000"/>
        </w:rPr>
        <w:t>proizvođača</w:t>
      </w:r>
      <w:r w:rsidR="00F44865">
        <w:rPr>
          <w:color w:val="000000"/>
        </w:rPr>
        <w:t xml:space="preserve"> </w:t>
      </w:r>
      <w:r>
        <w:rPr>
          <w:color w:val="000000"/>
        </w:rPr>
        <w:t>tako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svaki</w:t>
      </w:r>
      <w:r w:rsidR="00F44865">
        <w:rPr>
          <w:color w:val="000000"/>
        </w:rPr>
        <w:t xml:space="preserve"> </w:t>
      </w:r>
      <w:r>
        <w:rPr>
          <w:color w:val="000000"/>
        </w:rPr>
        <w:t>metak</w:t>
      </w:r>
      <w:r w:rsidR="00F44865">
        <w:rPr>
          <w:color w:val="000000"/>
        </w:rPr>
        <w:t xml:space="preserve"> </w:t>
      </w:r>
      <w:r>
        <w:rPr>
          <w:color w:val="000000"/>
        </w:rPr>
        <w:t>nanose</w:t>
      </w:r>
      <w:r w:rsidR="00F44865">
        <w:rPr>
          <w:color w:val="000000"/>
        </w:rPr>
        <w:t xml:space="preserve"> </w:t>
      </w:r>
      <w:r>
        <w:rPr>
          <w:color w:val="000000"/>
        </w:rPr>
        <w:t>sledeće</w:t>
      </w:r>
      <w:r w:rsidR="00F44865">
        <w:rPr>
          <w:color w:val="000000"/>
        </w:rPr>
        <w:t xml:space="preserve"> </w:t>
      </w:r>
      <w:r>
        <w:rPr>
          <w:color w:val="000000"/>
        </w:rPr>
        <w:t>oznake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lastRenderedPageBreak/>
        <w:t xml:space="preserve">1) </w:t>
      </w:r>
      <w:proofErr w:type="gramStart"/>
      <w:r w:rsidR="00946F0C">
        <w:rPr>
          <w:color w:val="000000"/>
        </w:rPr>
        <w:t>naziv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znak</w:t>
      </w:r>
      <w:r>
        <w:rPr>
          <w:color w:val="000000"/>
        </w:rPr>
        <w:t xml:space="preserve"> </w:t>
      </w:r>
      <w:r w:rsidR="00946F0C">
        <w:rPr>
          <w:color w:val="000000"/>
        </w:rPr>
        <w:t>proizvođača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nosioca</w:t>
      </w:r>
      <w:r>
        <w:rPr>
          <w:color w:val="000000"/>
        </w:rPr>
        <w:t xml:space="preserve"> </w:t>
      </w:r>
      <w:r w:rsidR="00946F0C">
        <w:rPr>
          <w:color w:val="000000"/>
        </w:rPr>
        <w:t>garancije</w:t>
      </w:r>
      <w:r>
        <w:rPr>
          <w:color w:val="000000"/>
        </w:rPr>
        <w:t xml:space="preserve">, </w:t>
      </w:r>
      <w:r w:rsidR="00946F0C">
        <w:rPr>
          <w:color w:val="000000"/>
        </w:rPr>
        <w:t>trajni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standardizovani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naziv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prema</w:t>
      </w:r>
      <w:r>
        <w:rPr>
          <w:color w:val="000000"/>
        </w:rPr>
        <w:t xml:space="preserve"> </w:t>
      </w:r>
      <w:r w:rsidR="00946F0C">
        <w:rPr>
          <w:color w:val="000000"/>
        </w:rPr>
        <w:t>nazivu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tablici</w:t>
      </w:r>
      <w:r>
        <w:rPr>
          <w:color w:val="000000"/>
        </w:rPr>
        <w:t xml:space="preserve"> TDCC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komercijalni</w:t>
      </w:r>
      <w:r>
        <w:rPr>
          <w:color w:val="000000"/>
        </w:rPr>
        <w:t xml:space="preserve"> </w:t>
      </w:r>
      <w:r w:rsidR="00946F0C">
        <w:rPr>
          <w:color w:val="000000"/>
        </w:rPr>
        <w:t>naziv</w:t>
      </w:r>
      <w:r>
        <w:rPr>
          <w:color w:val="000000"/>
        </w:rPr>
        <w:t xml:space="preserve">;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dancetu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 </w:t>
      </w:r>
      <w:r w:rsidR="00946F0C">
        <w:rPr>
          <w:color w:val="000000"/>
        </w:rPr>
        <w:t>kod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centralnim</w:t>
      </w:r>
      <w:r>
        <w:rPr>
          <w:color w:val="000000"/>
        </w:rPr>
        <w:t xml:space="preserve"> </w:t>
      </w:r>
      <w:r w:rsidR="00946F0C">
        <w:rPr>
          <w:color w:val="000000"/>
        </w:rPr>
        <w:t>opalјenjem</w:t>
      </w:r>
      <w:r>
        <w:rPr>
          <w:color w:val="000000"/>
        </w:rPr>
        <w:t xml:space="preserve"> </w:t>
      </w:r>
      <w:r w:rsidR="00946F0C">
        <w:rPr>
          <w:color w:val="000000"/>
        </w:rPr>
        <w:t>kapisle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to</w:t>
      </w:r>
      <w:r>
        <w:rPr>
          <w:color w:val="000000"/>
        </w:rPr>
        <w:t xml:space="preserve"> </w:t>
      </w:r>
      <w:r w:rsidR="00946F0C">
        <w:rPr>
          <w:color w:val="000000"/>
        </w:rPr>
        <w:t>trajne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dužina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 (L6) </w:t>
      </w:r>
      <w:r w:rsidR="00946F0C">
        <w:rPr>
          <w:color w:val="000000"/>
        </w:rPr>
        <w:t>kod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s</w:t>
      </w:r>
      <w:r>
        <w:rPr>
          <w:color w:val="000000"/>
        </w:rPr>
        <w:t xml:space="preserve"> </w:t>
      </w:r>
      <w:r w:rsidR="00946F0C">
        <w:rPr>
          <w:color w:val="000000"/>
        </w:rPr>
        <w:t>glatkom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dužina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 </w:t>
      </w:r>
      <w:r w:rsidR="00946F0C">
        <w:rPr>
          <w:color w:val="000000"/>
        </w:rPr>
        <w:t>prelazi</w:t>
      </w:r>
      <w:r>
        <w:rPr>
          <w:color w:val="000000"/>
        </w:rPr>
        <w:t xml:space="preserve"> 65 mm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kalibar</w:t>
      </w:r>
      <w:r>
        <w:rPr>
          <w:color w:val="000000"/>
        </w:rPr>
        <w:t xml:space="preserve"> 20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veći</w:t>
      </w:r>
      <w:r>
        <w:rPr>
          <w:color w:val="000000"/>
        </w:rPr>
        <w:t xml:space="preserve"> </w:t>
      </w:r>
      <w:r w:rsidR="00946F0C">
        <w:rPr>
          <w:color w:val="000000"/>
        </w:rPr>
        <w:t>kalibar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metak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čaurom</w:t>
      </w:r>
      <w:r>
        <w:rPr>
          <w:color w:val="000000"/>
        </w:rPr>
        <w:t xml:space="preserve"> </w:t>
      </w:r>
      <w:r w:rsidR="00946F0C">
        <w:rPr>
          <w:color w:val="000000"/>
        </w:rPr>
        <w:t>dužine</w:t>
      </w:r>
      <w:r>
        <w:rPr>
          <w:color w:val="000000"/>
        </w:rPr>
        <w:t xml:space="preserve"> </w:t>
      </w:r>
      <w:r w:rsidR="00946F0C">
        <w:rPr>
          <w:color w:val="000000"/>
        </w:rPr>
        <w:t>od</w:t>
      </w:r>
      <w:r>
        <w:rPr>
          <w:color w:val="000000"/>
        </w:rPr>
        <w:t xml:space="preserve"> 63.5 mm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kalibar</w:t>
      </w:r>
      <w:r>
        <w:rPr>
          <w:color w:val="000000"/>
        </w:rPr>
        <w:t xml:space="preserve"> 24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manji</w:t>
      </w:r>
      <w:r>
        <w:rPr>
          <w:color w:val="000000"/>
        </w:rPr>
        <w:t xml:space="preserve"> </w:t>
      </w:r>
      <w:r w:rsidR="00946F0C">
        <w:rPr>
          <w:color w:val="000000"/>
        </w:rPr>
        <w:t>kalibar</w:t>
      </w:r>
      <w:r>
        <w:rPr>
          <w:color w:val="000000"/>
        </w:rPr>
        <w:t xml:space="preserve">, </w:t>
      </w:r>
      <w:r w:rsidR="00946F0C">
        <w:rPr>
          <w:color w:val="000000"/>
        </w:rPr>
        <w:t>kao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prečnik</w:t>
      </w:r>
      <w:r>
        <w:rPr>
          <w:color w:val="000000"/>
        </w:rPr>
        <w:t xml:space="preserve"> </w:t>
      </w:r>
      <w:r w:rsidR="00946F0C">
        <w:rPr>
          <w:color w:val="000000"/>
        </w:rPr>
        <w:t>sačme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milimetrima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numera</w:t>
      </w:r>
      <w:r>
        <w:rPr>
          <w:color w:val="000000"/>
        </w:rPr>
        <w:t xml:space="preserve">, </w:t>
      </w:r>
      <w:r w:rsidR="00946F0C">
        <w:rPr>
          <w:color w:val="000000"/>
        </w:rPr>
        <w:t>oznaku</w:t>
      </w:r>
      <w:r>
        <w:rPr>
          <w:color w:val="000000"/>
        </w:rPr>
        <w:t xml:space="preserve">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radi</w:t>
      </w:r>
      <w:r>
        <w:rPr>
          <w:color w:val="000000"/>
        </w:rPr>
        <w:t xml:space="preserve"> </w:t>
      </w:r>
      <w:r w:rsidR="00946F0C">
        <w:rPr>
          <w:color w:val="000000"/>
        </w:rPr>
        <w:t>o</w:t>
      </w:r>
      <w:r>
        <w:rPr>
          <w:color w:val="000000"/>
        </w:rPr>
        <w:t xml:space="preserve"> </w:t>
      </w:r>
      <w:r w:rsidR="00946F0C">
        <w:rPr>
          <w:color w:val="000000"/>
        </w:rPr>
        <w:t>čeličnoj</w:t>
      </w:r>
      <w:r>
        <w:rPr>
          <w:color w:val="000000"/>
        </w:rPr>
        <w:t xml:space="preserve"> </w:t>
      </w:r>
      <w:r w:rsidR="00946F0C">
        <w:rPr>
          <w:color w:val="000000"/>
        </w:rPr>
        <w:t>sačmi</w:t>
      </w:r>
      <w:r>
        <w:rPr>
          <w:color w:val="000000"/>
        </w:rPr>
        <w:t xml:space="preserve"> „steel shot”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čeličnoj</w:t>
      </w:r>
      <w:r>
        <w:rPr>
          <w:color w:val="000000"/>
        </w:rPr>
        <w:t xml:space="preserve"> </w:t>
      </w:r>
      <w:r w:rsidR="00946F0C">
        <w:rPr>
          <w:color w:val="000000"/>
        </w:rPr>
        <w:t>sačmi</w:t>
      </w:r>
      <w:r>
        <w:rPr>
          <w:color w:val="000000"/>
        </w:rPr>
        <w:t xml:space="preserve">. </w:t>
      </w:r>
      <w:proofErr w:type="gramStart"/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slučaju</w:t>
      </w:r>
      <w:r>
        <w:rPr>
          <w:color w:val="000000"/>
        </w:rPr>
        <w:t xml:space="preserve"> </w:t>
      </w:r>
      <w:r w:rsidR="00946F0C">
        <w:rPr>
          <w:color w:val="000000"/>
        </w:rPr>
        <w:t>kalibra</w:t>
      </w:r>
      <w:r>
        <w:rPr>
          <w:color w:val="000000"/>
        </w:rPr>
        <w:t xml:space="preserve"> 20 </w:t>
      </w:r>
      <w:r w:rsidR="00946F0C">
        <w:rPr>
          <w:color w:val="000000"/>
        </w:rPr>
        <w:t>čaura</w:t>
      </w:r>
      <w:r>
        <w:rPr>
          <w:color w:val="000000"/>
        </w:rPr>
        <w:t xml:space="preserve"> </w:t>
      </w:r>
      <w:r w:rsidR="00946F0C">
        <w:rPr>
          <w:color w:val="000000"/>
        </w:rPr>
        <w:t>mora</w:t>
      </w:r>
      <w:r>
        <w:rPr>
          <w:color w:val="000000"/>
        </w:rPr>
        <w:t xml:space="preserve"> </w:t>
      </w:r>
      <w:r w:rsidR="00946F0C">
        <w:rPr>
          <w:color w:val="000000"/>
        </w:rPr>
        <w:t>da</w:t>
      </w:r>
      <w:r>
        <w:rPr>
          <w:color w:val="000000"/>
        </w:rPr>
        <w:t xml:space="preserve"> </w:t>
      </w:r>
      <w:r w:rsidR="00946F0C">
        <w:rPr>
          <w:color w:val="000000"/>
        </w:rPr>
        <w:t>bude</w:t>
      </w:r>
      <w:r>
        <w:rPr>
          <w:color w:val="000000"/>
        </w:rPr>
        <w:t xml:space="preserve"> </w:t>
      </w:r>
      <w:r w:rsidR="00946F0C">
        <w:rPr>
          <w:color w:val="000000"/>
        </w:rPr>
        <w:t>žute</w:t>
      </w:r>
      <w:r>
        <w:rPr>
          <w:color w:val="000000"/>
        </w:rPr>
        <w:t xml:space="preserve"> </w:t>
      </w:r>
      <w:r w:rsidR="00946F0C">
        <w:rPr>
          <w:color w:val="000000"/>
        </w:rPr>
        <w:t>boje</w:t>
      </w:r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 w:rsidR="00946F0C">
        <w:rPr>
          <w:color w:val="000000"/>
        </w:rPr>
        <w:t>Tormetačna</w:t>
      </w:r>
      <w:r>
        <w:rPr>
          <w:color w:val="000000"/>
        </w:rPr>
        <w:t xml:space="preserve"> </w:t>
      </w:r>
      <w:r w:rsidR="00946F0C">
        <w:rPr>
          <w:color w:val="000000"/>
        </w:rPr>
        <w:t>municija</w:t>
      </w:r>
      <w:r>
        <w:rPr>
          <w:color w:val="000000"/>
        </w:rPr>
        <w:t xml:space="preserve"> </w:t>
      </w:r>
      <w:r w:rsidR="00946F0C">
        <w:rPr>
          <w:color w:val="000000"/>
        </w:rPr>
        <w:t>obeležava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tako</w:t>
      </w:r>
      <w:r>
        <w:rPr>
          <w:color w:val="000000"/>
        </w:rPr>
        <w:t xml:space="preserve"> </w:t>
      </w:r>
      <w:r w:rsidR="00946F0C">
        <w:rPr>
          <w:color w:val="000000"/>
        </w:rPr>
        <w:t>da</w:t>
      </w:r>
      <w:r>
        <w:rPr>
          <w:color w:val="000000"/>
        </w:rPr>
        <w:t xml:space="preserve"> </w:t>
      </w:r>
      <w:r w:rsidR="00946F0C">
        <w:rPr>
          <w:color w:val="000000"/>
        </w:rPr>
        <w:t>vrh</w:t>
      </w:r>
      <w:r>
        <w:rPr>
          <w:color w:val="000000"/>
        </w:rPr>
        <w:t xml:space="preserve"> </w:t>
      </w:r>
      <w:r w:rsidR="00946F0C">
        <w:rPr>
          <w:color w:val="000000"/>
        </w:rPr>
        <w:t>zrna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>/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dno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 </w:t>
      </w:r>
      <w:r w:rsidR="00946F0C">
        <w:rPr>
          <w:color w:val="000000"/>
        </w:rPr>
        <w:t>bude</w:t>
      </w:r>
      <w:r>
        <w:rPr>
          <w:color w:val="000000"/>
        </w:rPr>
        <w:t xml:space="preserve"> </w:t>
      </w:r>
      <w:r w:rsidR="00946F0C">
        <w:rPr>
          <w:color w:val="000000"/>
        </w:rPr>
        <w:t>obojeno</w:t>
      </w:r>
      <w:r>
        <w:rPr>
          <w:color w:val="000000"/>
        </w:rPr>
        <w:t xml:space="preserve"> </w:t>
      </w:r>
      <w:r w:rsidR="00946F0C">
        <w:rPr>
          <w:color w:val="000000"/>
        </w:rPr>
        <w:t>crnom</w:t>
      </w:r>
      <w:r>
        <w:rPr>
          <w:color w:val="000000"/>
        </w:rPr>
        <w:t xml:space="preserve"> </w:t>
      </w:r>
      <w:r w:rsidR="00946F0C">
        <w:rPr>
          <w:color w:val="000000"/>
        </w:rPr>
        <w:t>bojom</w:t>
      </w:r>
      <w:r>
        <w:rPr>
          <w:color w:val="000000"/>
        </w:rPr>
        <w:t>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Municija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visokim</w:t>
      </w:r>
      <w:r w:rsidR="00F44865">
        <w:rPr>
          <w:color w:val="000000"/>
        </w:rPr>
        <w:t xml:space="preserve"> </w:t>
      </w:r>
      <w:r>
        <w:rPr>
          <w:color w:val="000000"/>
        </w:rPr>
        <w:t>performansama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tormentačna</w:t>
      </w:r>
      <w:r w:rsidR="00F44865">
        <w:rPr>
          <w:color w:val="000000"/>
        </w:rPr>
        <w:t xml:space="preserve"> </w:t>
      </w:r>
      <w:r>
        <w:rPr>
          <w:color w:val="000000"/>
        </w:rPr>
        <w:t>municija</w:t>
      </w:r>
      <w:r w:rsidR="00F44865">
        <w:rPr>
          <w:color w:val="000000"/>
        </w:rPr>
        <w:t xml:space="preserve">, </w:t>
      </w:r>
      <w:r>
        <w:rPr>
          <w:color w:val="000000"/>
        </w:rPr>
        <w:t>moraju</w:t>
      </w:r>
      <w:r w:rsidR="00F44865">
        <w:rPr>
          <w:color w:val="000000"/>
        </w:rPr>
        <w:t xml:space="preserve"> </w:t>
      </w:r>
      <w:r>
        <w:rPr>
          <w:color w:val="000000"/>
        </w:rPr>
        <w:t>imati</w:t>
      </w:r>
      <w:r w:rsidR="00F44865">
        <w:rPr>
          <w:color w:val="000000"/>
        </w:rPr>
        <w:t xml:space="preserve"> </w:t>
      </w:r>
      <w:r>
        <w:rPr>
          <w:color w:val="000000"/>
        </w:rPr>
        <w:t>mogućnost</w:t>
      </w:r>
      <w:r w:rsidR="00F44865">
        <w:rPr>
          <w:color w:val="000000"/>
        </w:rPr>
        <w:t xml:space="preserve"> </w:t>
      </w:r>
      <w:r>
        <w:rPr>
          <w:color w:val="000000"/>
        </w:rPr>
        <w:t>identifikacije</w:t>
      </w:r>
      <w:r w:rsidR="00F44865">
        <w:rPr>
          <w:color w:val="000000"/>
        </w:rPr>
        <w:t xml:space="preserve"> </w:t>
      </w:r>
      <w:r>
        <w:rPr>
          <w:color w:val="000000"/>
        </w:rPr>
        <w:t>preko</w:t>
      </w:r>
      <w:r w:rsidR="00F44865">
        <w:rPr>
          <w:color w:val="000000"/>
        </w:rPr>
        <w:t xml:space="preserve"> </w:t>
      </w:r>
      <w:r>
        <w:rPr>
          <w:color w:val="000000"/>
        </w:rPr>
        <w:t>nazublјenog</w:t>
      </w:r>
      <w:r w:rsidR="00F44865">
        <w:rPr>
          <w:color w:val="000000"/>
        </w:rPr>
        <w:t xml:space="preserve"> </w:t>
      </w:r>
      <w:r>
        <w:rPr>
          <w:color w:val="000000"/>
        </w:rPr>
        <w:t>venca</w:t>
      </w:r>
      <w:r w:rsidR="00F44865">
        <w:rPr>
          <w:color w:val="000000"/>
        </w:rPr>
        <w:t xml:space="preserve">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preko</w:t>
      </w:r>
      <w:r w:rsidR="00F44865">
        <w:rPr>
          <w:color w:val="000000"/>
        </w:rPr>
        <w:t xml:space="preserve"> </w:t>
      </w:r>
      <w:r>
        <w:rPr>
          <w:color w:val="000000"/>
        </w:rPr>
        <w:t>karakteristične</w:t>
      </w:r>
      <w:r w:rsidR="00F44865">
        <w:rPr>
          <w:color w:val="000000"/>
        </w:rPr>
        <w:t xml:space="preserve"> </w:t>
      </w:r>
      <w:r>
        <w:rPr>
          <w:color w:val="000000"/>
        </w:rPr>
        <w:t>boje</w:t>
      </w:r>
      <w:r w:rsidR="00F44865">
        <w:rPr>
          <w:color w:val="000000"/>
        </w:rPr>
        <w:t xml:space="preserve"> </w:t>
      </w:r>
      <w:r>
        <w:rPr>
          <w:color w:val="000000"/>
        </w:rPr>
        <w:t>navedene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prethodnom</w:t>
      </w:r>
      <w:r w:rsidR="00F44865">
        <w:rPr>
          <w:color w:val="000000"/>
        </w:rPr>
        <w:t xml:space="preserve"> </w:t>
      </w:r>
      <w:r>
        <w:rPr>
          <w:color w:val="000000"/>
        </w:rPr>
        <w:t>stavu</w:t>
      </w:r>
      <w:r w:rsidR="00F44865">
        <w:rPr>
          <w:color w:val="000000"/>
        </w:rPr>
        <w:t xml:space="preserve">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nekog</w:t>
      </w:r>
      <w:r w:rsidR="00F44865">
        <w:rPr>
          <w:color w:val="000000"/>
        </w:rPr>
        <w:t xml:space="preserve"> </w:t>
      </w:r>
      <w:r>
        <w:rPr>
          <w:color w:val="000000"/>
        </w:rPr>
        <w:t>drugog</w:t>
      </w:r>
      <w:r w:rsidR="00F44865">
        <w:rPr>
          <w:color w:val="000000"/>
        </w:rPr>
        <w:t xml:space="preserve"> </w:t>
      </w:r>
      <w:r>
        <w:rPr>
          <w:color w:val="000000"/>
        </w:rPr>
        <w:t>pogodnog</w:t>
      </w:r>
      <w:r w:rsidR="00F44865">
        <w:rPr>
          <w:color w:val="000000"/>
        </w:rPr>
        <w:t xml:space="preserve"> </w:t>
      </w:r>
      <w:r>
        <w:rPr>
          <w:color w:val="000000"/>
        </w:rPr>
        <w:t>načina</w:t>
      </w:r>
      <w:r w:rsidR="00F44865">
        <w:rPr>
          <w:color w:val="000000"/>
        </w:rPr>
        <w:t xml:space="preserve"> </w:t>
      </w:r>
      <w:r>
        <w:rPr>
          <w:color w:val="000000"/>
        </w:rPr>
        <w:t>prihvaćenog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strane</w:t>
      </w:r>
      <w:r w:rsidR="00F44865">
        <w:rPr>
          <w:color w:val="000000"/>
        </w:rPr>
        <w:t xml:space="preserve"> </w:t>
      </w:r>
      <w:r>
        <w:rPr>
          <w:color w:val="000000"/>
        </w:rPr>
        <w:t>Agencije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Vizuelna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provera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municije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19.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uzorkovanoj</w:t>
      </w:r>
      <w:r w:rsidR="00F44865">
        <w:rPr>
          <w:color w:val="000000"/>
        </w:rPr>
        <w:t xml:space="preserve"> </w:t>
      </w:r>
      <w:r>
        <w:rPr>
          <w:color w:val="000000"/>
        </w:rPr>
        <w:t>municiji</w:t>
      </w:r>
      <w:r w:rsidR="00F44865">
        <w:rPr>
          <w:color w:val="000000"/>
        </w:rPr>
        <w:t xml:space="preserve"> </w:t>
      </w:r>
      <w:r>
        <w:rPr>
          <w:color w:val="000000"/>
        </w:rPr>
        <w:t>kontrolišu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prisustvo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identifikacionih</w:t>
      </w:r>
      <w:r>
        <w:rPr>
          <w:color w:val="000000"/>
        </w:rPr>
        <w:t xml:space="preserve"> </w:t>
      </w:r>
      <w:r w:rsidR="00946F0C">
        <w:rPr>
          <w:color w:val="000000"/>
        </w:rPr>
        <w:t>oznaka</w:t>
      </w:r>
      <w:r>
        <w:rPr>
          <w:color w:val="000000"/>
        </w:rPr>
        <w:t xml:space="preserve">, </w:t>
      </w:r>
      <w:r w:rsidR="00946F0C">
        <w:rPr>
          <w:color w:val="000000"/>
        </w:rPr>
        <w:t>predviđenih</w:t>
      </w:r>
      <w:r>
        <w:rPr>
          <w:color w:val="000000"/>
        </w:rPr>
        <w:t xml:space="preserve"> </w:t>
      </w:r>
      <w:r w:rsidR="00946F0C">
        <w:rPr>
          <w:color w:val="000000"/>
        </w:rPr>
        <w:t>članom</w:t>
      </w:r>
      <w:r>
        <w:rPr>
          <w:color w:val="000000"/>
        </w:rPr>
        <w:t xml:space="preserve"> 18. </w:t>
      </w:r>
      <w:proofErr w:type="gramStart"/>
      <w:r w:rsidR="00946F0C">
        <w:rPr>
          <w:color w:val="000000"/>
        </w:rPr>
        <w:t>ovog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pravilnika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broj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dozvolјenih</w:t>
      </w:r>
      <w:r>
        <w:rPr>
          <w:color w:val="000000"/>
        </w:rPr>
        <w:t xml:space="preserve"> </w:t>
      </w:r>
      <w:r w:rsidR="00946F0C">
        <w:rPr>
          <w:color w:val="000000"/>
        </w:rPr>
        <w:t>nedostataka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oznake</w:t>
      </w:r>
      <w:r>
        <w:rPr>
          <w:color w:val="000000"/>
        </w:rPr>
        <w:t xml:space="preserve"> </w:t>
      </w:r>
      <w:r w:rsidR="00946F0C">
        <w:rPr>
          <w:color w:val="000000"/>
        </w:rPr>
        <w:t>predviđene</w:t>
      </w:r>
      <w:r>
        <w:rPr>
          <w:color w:val="000000"/>
        </w:rPr>
        <w:t xml:space="preserve"> </w:t>
      </w:r>
      <w:r w:rsidR="00946F0C">
        <w:rPr>
          <w:color w:val="000000"/>
        </w:rPr>
        <w:t>članom</w:t>
      </w:r>
      <w:r>
        <w:rPr>
          <w:color w:val="000000"/>
        </w:rPr>
        <w:t xml:space="preserve"> 18. </w:t>
      </w:r>
      <w:proofErr w:type="gramStart"/>
      <w:r w:rsidR="00946F0C">
        <w:rPr>
          <w:color w:val="000000"/>
        </w:rPr>
        <w:t>tačka</w:t>
      </w:r>
      <w:proofErr w:type="gramEnd"/>
      <w:r>
        <w:rPr>
          <w:color w:val="000000"/>
        </w:rPr>
        <w:t xml:space="preserve"> 1) </w:t>
      </w:r>
      <w:r w:rsidR="00946F0C">
        <w:rPr>
          <w:color w:val="000000"/>
        </w:rPr>
        <w:t>ovog</w:t>
      </w:r>
      <w:r>
        <w:rPr>
          <w:color w:val="000000"/>
        </w:rPr>
        <w:t xml:space="preserve"> </w:t>
      </w:r>
      <w:r w:rsidR="00946F0C">
        <w:rPr>
          <w:color w:val="000000"/>
        </w:rPr>
        <w:t>pravilnika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2, 3, 5, </w:t>
      </w:r>
      <w:r w:rsidR="00946F0C">
        <w:rPr>
          <w:color w:val="000000"/>
        </w:rPr>
        <w:t>ili</w:t>
      </w:r>
      <w:r>
        <w:rPr>
          <w:color w:val="000000"/>
        </w:rPr>
        <w:t xml:space="preserve"> 8, </w:t>
      </w:r>
      <w:r w:rsidR="00946F0C">
        <w:rPr>
          <w:color w:val="000000"/>
        </w:rPr>
        <w:t>zavisno</w:t>
      </w:r>
      <w:r>
        <w:rPr>
          <w:color w:val="000000"/>
        </w:rPr>
        <w:t xml:space="preserve"> </w:t>
      </w:r>
      <w:r w:rsidR="00946F0C">
        <w:rPr>
          <w:color w:val="000000"/>
        </w:rPr>
        <w:t>od</w:t>
      </w:r>
      <w:r>
        <w:rPr>
          <w:color w:val="000000"/>
        </w:rPr>
        <w:t xml:space="preserve"> </w:t>
      </w:r>
      <w:r w:rsidR="00946F0C">
        <w:rPr>
          <w:color w:val="000000"/>
        </w:rPr>
        <w:t>veličine</w:t>
      </w:r>
      <w:r>
        <w:rPr>
          <w:color w:val="000000"/>
        </w:rPr>
        <w:t xml:space="preserve"> </w:t>
      </w:r>
      <w:r w:rsidR="00946F0C">
        <w:rPr>
          <w:color w:val="000000"/>
        </w:rPr>
        <w:t>serije</w:t>
      </w:r>
      <w:r>
        <w:rPr>
          <w:color w:val="000000"/>
        </w:rPr>
        <w:t xml:space="preserve"> </w:t>
      </w:r>
      <w:r w:rsidR="00946F0C">
        <w:rPr>
          <w:color w:val="000000"/>
        </w:rPr>
        <w:t>pomenute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članu</w:t>
      </w:r>
      <w:r>
        <w:rPr>
          <w:color w:val="000000"/>
        </w:rPr>
        <w:t xml:space="preserve"> 17. </w:t>
      </w:r>
      <w:proofErr w:type="gramStart"/>
      <w:r w:rsidR="00946F0C">
        <w:rPr>
          <w:color w:val="000000"/>
        </w:rPr>
        <w:t>ovog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pravilnika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broj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dozvolјenih</w:t>
      </w:r>
      <w:r>
        <w:rPr>
          <w:color w:val="000000"/>
        </w:rPr>
        <w:t xml:space="preserve"> </w:t>
      </w:r>
      <w:r w:rsidR="00946F0C">
        <w:rPr>
          <w:color w:val="000000"/>
        </w:rPr>
        <w:t>nedostataka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oznake</w:t>
      </w:r>
      <w:r>
        <w:rPr>
          <w:color w:val="000000"/>
        </w:rPr>
        <w:t xml:space="preserve"> </w:t>
      </w:r>
      <w:r w:rsidR="00946F0C">
        <w:rPr>
          <w:color w:val="000000"/>
        </w:rPr>
        <w:t>predviđene</w:t>
      </w:r>
      <w:r>
        <w:rPr>
          <w:color w:val="000000"/>
        </w:rPr>
        <w:t xml:space="preserve"> </w:t>
      </w:r>
      <w:r w:rsidR="00946F0C">
        <w:rPr>
          <w:color w:val="000000"/>
        </w:rPr>
        <w:t>članom</w:t>
      </w:r>
      <w:r>
        <w:rPr>
          <w:color w:val="000000"/>
        </w:rPr>
        <w:t xml:space="preserve"> 18. </w:t>
      </w:r>
      <w:proofErr w:type="gramStart"/>
      <w:r w:rsidR="00946F0C">
        <w:rPr>
          <w:color w:val="000000"/>
        </w:rPr>
        <w:t>tačka</w:t>
      </w:r>
      <w:proofErr w:type="gramEnd"/>
      <w:r>
        <w:rPr>
          <w:color w:val="000000"/>
        </w:rPr>
        <w:t xml:space="preserve"> 2) </w:t>
      </w:r>
      <w:r w:rsidR="00946F0C">
        <w:rPr>
          <w:color w:val="000000"/>
        </w:rPr>
        <w:t>ovog</w:t>
      </w:r>
      <w:r>
        <w:rPr>
          <w:color w:val="000000"/>
        </w:rPr>
        <w:t xml:space="preserve"> </w:t>
      </w:r>
      <w:r w:rsidR="00946F0C">
        <w:rPr>
          <w:color w:val="000000"/>
        </w:rPr>
        <w:t>pravilnika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nula</w:t>
      </w:r>
      <w:r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Smatra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odsustvom</w:t>
      </w:r>
      <w:r w:rsidR="00F44865">
        <w:rPr>
          <w:color w:val="000000"/>
        </w:rPr>
        <w:t xml:space="preserve"> </w:t>
      </w:r>
      <w:r>
        <w:rPr>
          <w:color w:val="000000"/>
        </w:rPr>
        <w:t>nedostataka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čauri</w:t>
      </w:r>
      <w:r w:rsidR="00F44865">
        <w:rPr>
          <w:color w:val="000000"/>
        </w:rPr>
        <w:t xml:space="preserve"> </w:t>
      </w:r>
      <w:r>
        <w:rPr>
          <w:color w:val="000000"/>
        </w:rPr>
        <w:t>pre</w:t>
      </w:r>
      <w:r w:rsidR="00F44865">
        <w:rPr>
          <w:color w:val="000000"/>
        </w:rPr>
        <w:t xml:space="preserve"> </w:t>
      </w:r>
      <w:r>
        <w:rPr>
          <w:color w:val="000000"/>
        </w:rPr>
        <w:t>gađanja</w:t>
      </w:r>
      <w:r w:rsidR="00F44865">
        <w:rPr>
          <w:color w:val="000000"/>
        </w:rPr>
        <w:t xml:space="preserve">, </w:t>
      </w:r>
      <w:r>
        <w:rPr>
          <w:color w:val="000000"/>
        </w:rPr>
        <w:t>ukoliko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broj</w:t>
      </w:r>
      <w:r w:rsidR="00F44865">
        <w:rPr>
          <w:color w:val="000000"/>
        </w:rPr>
        <w:t xml:space="preserve"> </w:t>
      </w:r>
      <w:r>
        <w:rPr>
          <w:color w:val="000000"/>
        </w:rPr>
        <w:t>nedostataka</w:t>
      </w:r>
      <w:r w:rsidR="00F44865">
        <w:rPr>
          <w:color w:val="000000"/>
        </w:rPr>
        <w:t xml:space="preserve"> </w:t>
      </w:r>
      <w:r>
        <w:rPr>
          <w:color w:val="000000"/>
        </w:rPr>
        <w:t>dozvolјen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uzdužne</w:t>
      </w:r>
      <w:r w:rsidR="00F44865">
        <w:rPr>
          <w:color w:val="000000"/>
        </w:rPr>
        <w:t xml:space="preserve"> </w:t>
      </w:r>
      <w:r>
        <w:rPr>
          <w:color w:val="000000"/>
        </w:rPr>
        <w:t>prskotine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ustima</w:t>
      </w:r>
      <w:r w:rsidR="00F44865">
        <w:rPr>
          <w:color w:val="000000"/>
        </w:rPr>
        <w:t xml:space="preserve"> </w:t>
      </w:r>
      <w:r>
        <w:rPr>
          <w:color w:val="000000"/>
        </w:rPr>
        <w:t>čaure</w:t>
      </w:r>
      <w:r w:rsidR="00F44865">
        <w:rPr>
          <w:color w:val="000000"/>
        </w:rPr>
        <w:t xml:space="preserve">, </w:t>
      </w:r>
      <w:r>
        <w:rPr>
          <w:color w:val="000000"/>
        </w:rPr>
        <w:t>dužine</w:t>
      </w:r>
      <w:r w:rsidR="00F44865">
        <w:rPr>
          <w:color w:val="000000"/>
        </w:rPr>
        <w:t xml:space="preserve"> </w:t>
      </w:r>
      <w:r>
        <w:rPr>
          <w:color w:val="000000"/>
        </w:rPr>
        <w:t>manje</w:t>
      </w:r>
      <w:r w:rsidR="00F44865">
        <w:rPr>
          <w:color w:val="000000"/>
        </w:rPr>
        <w:t xml:space="preserve">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najviše</w:t>
      </w:r>
      <w:r w:rsidR="00F44865">
        <w:rPr>
          <w:color w:val="000000"/>
        </w:rPr>
        <w:t xml:space="preserve"> </w:t>
      </w:r>
      <w:r>
        <w:rPr>
          <w:color w:val="000000"/>
        </w:rPr>
        <w:t>do</w:t>
      </w:r>
      <w:r w:rsidR="00F44865">
        <w:rPr>
          <w:color w:val="000000"/>
        </w:rPr>
        <w:t xml:space="preserve"> 3 mm – 2, 3, 5, </w:t>
      </w:r>
      <w:r>
        <w:rPr>
          <w:color w:val="000000"/>
        </w:rPr>
        <w:t>ili</w:t>
      </w:r>
      <w:r w:rsidR="00F44865">
        <w:rPr>
          <w:color w:val="000000"/>
        </w:rPr>
        <w:t xml:space="preserve"> 8, </w:t>
      </w:r>
      <w:r>
        <w:rPr>
          <w:color w:val="000000"/>
        </w:rPr>
        <w:t>zavisno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veličine</w:t>
      </w:r>
      <w:r w:rsidR="00F44865">
        <w:rPr>
          <w:color w:val="000000"/>
        </w:rPr>
        <w:t xml:space="preserve"> </w:t>
      </w:r>
      <w:r>
        <w:rPr>
          <w:color w:val="000000"/>
        </w:rPr>
        <w:t>serije</w:t>
      </w:r>
      <w:r w:rsidR="00F44865">
        <w:rPr>
          <w:color w:val="000000"/>
        </w:rPr>
        <w:t xml:space="preserve"> </w:t>
      </w:r>
      <w:r>
        <w:rPr>
          <w:color w:val="000000"/>
        </w:rPr>
        <w:t>navedene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članu</w:t>
      </w:r>
      <w:r w:rsidR="00F44865">
        <w:rPr>
          <w:color w:val="000000"/>
        </w:rPr>
        <w:t xml:space="preserve"> 17.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Kritični</w:t>
      </w:r>
      <w:r w:rsidR="00F44865">
        <w:rPr>
          <w:color w:val="000000"/>
        </w:rPr>
        <w:t xml:space="preserve"> </w:t>
      </w:r>
      <w:r>
        <w:rPr>
          <w:color w:val="000000"/>
        </w:rPr>
        <w:t>nedostaci</w:t>
      </w:r>
      <w:r w:rsidR="00F44865">
        <w:rPr>
          <w:color w:val="000000"/>
        </w:rPr>
        <w:t xml:space="preserve"> </w:t>
      </w:r>
      <w:r>
        <w:rPr>
          <w:color w:val="000000"/>
        </w:rPr>
        <w:t>jesu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pogrešna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oznaka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uzdužne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prskotine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ustima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 </w:t>
      </w:r>
      <w:r w:rsidR="00946F0C">
        <w:rPr>
          <w:color w:val="000000"/>
        </w:rPr>
        <w:t>veće</w:t>
      </w:r>
      <w:r>
        <w:rPr>
          <w:color w:val="000000"/>
        </w:rPr>
        <w:t xml:space="preserve"> </w:t>
      </w:r>
      <w:r w:rsidR="00946F0C">
        <w:rPr>
          <w:color w:val="000000"/>
        </w:rPr>
        <w:t>od</w:t>
      </w:r>
      <w:r>
        <w:rPr>
          <w:color w:val="000000"/>
        </w:rPr>
        <w:t xml:space="preserve"> 3 mm;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sve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druge</w:t>
      </w:r>
      <w:r>
        <w:rPr>
          <w:color w:val="000000"/>
        </w:rPr>
        <w:t xml:space="preserve"> </w:t>
      </w:r>
      <w:r w:rsidR="00946F0C">
        <w:rPr>
          <w:color w:val="000000"/>
        </w:rPr>
        <w:t>uzdužne</w:t>
      </w:r>
      <w:r>
        <w:rPr>
          <w:color w:val="000000"/>
        </w:rPr>
        <w:t xml:space="preserve"> </w:t>
      </w:r>
      <w:r w:rsidR="00946F0C">
        <w:rPr>
          <w:color w:val="000000"/>
        </w:rPr>
        <w:t>prskotine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>/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poprečne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4) </w:t>
      </w:r>
      <w:proofErr w:type="gramStart"/>
      <w:r w:rsidR="00946F0C">
        <w:rPr>
          <w:color w:val="000000"/>
        </w:rPr>
        <w:t>kidanja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dna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>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Kritični</w:t>
      </w:r>
      <w:r w:rsidR="00F44865">
        <w:rPr>
          <w:color w:val="000000"/>
        </w:rPr>
        <w:t xml:space="preserve"> </w:t>
      </w:r>
      <w:r>
        <w:rPr>
          <w:color w:val="000000"/>
        </w:rPr>
        <w:t>nedostaci</w:t>
      </w:r>
      <w:r w:rsidR="00F44865">
        <w:rPr>
          <w:color w:val="000000"/>
        </w:rPr>
        <w:t xml:space="preserve"> </w:t>
      </w:r>
      <w:r>
        <w:rPr>
          <w:color w:val="000000"/>
        </w:rPr>
        <w:t>nisu</w:t>
      </w:r>
      <w:r w:rsidR="00F44865">
        <w:rPr>
          <w:color w:val="000000"/>
        </w:rPr>
        <w:t xml:space="preserve"> </w:t>
      </w:r>
      <w:r>
        <w:rPr>
          <w:color w:val="000000"/>
        </w:rPr>
        <w:t>dozvolјeni</w:t>
      </w:r>
      <w:r w:rsidR="00F44865">
        <w:rPr>
          <w:color w:val="000000"/>
        </w:rPr>
        <w:t>.</w:t>
      </w:r>
      <w:proofErr w:type="gramEnd"/>
    </w:p>
    <w:p w:rsidR="00A15770" w:rsidRDefault="00946F0C">
      <w:pPr>
        <w:spacing w:after="150"/>
      </w:pPr>
      <w:proofErr w:type="gramStart"/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jedinici</w:t>
      </w:r>
      <w:r w:rsidR="00F44865">
        <w:rPr>
          <w:color w:val="000000"/>
        </w:rPr>
        <w:t xml:space="preserve"> </w:t>
      </w:r>
      <w:r>
        <w:rPr>
          <w:color w:val="000000"/>
        </w:rPr>
        <w:t>pakovanja</w:t>
      </w:r>
      <w:r w:rsidR="00F44865">
        <w:rPr>
          <w:color w:val="000000"/>
        </w:rPr>
        <w:t xml:space="preserve">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sadrži</w:t>
      </w:r>
      <w:r w:rsidR="00F44865">
        <w:rPr>
          <w:color w:val="000000"/>
        </w:rPr>
        <w:t xml:space="preserve"> </w:t>
      </w:r>
      <w:r>
        <w:rPr>
          <w:color w:val="000000"/>
        </w:rPr>
        <w:t>uzorkovanu</w:t>
      </w:r>
      <w:r w:rsidR="00F44865">
        <w:rPr>
          <w:color w:val="000000"/>
        </w:rPr>
        <w:t xml:space="preserve"> </w:t>
      </w:r>
      <w:r>
        <w:rPr>
          <w:color w:val="000000"/>
        </w:rPr>
        <w:t>municiju</w:t>
      </w:r>
      <w:r w:rsidR="00F44865">
        <w:rPr>
          <w:color w:val="000000"/>
        </w:rPr>
        <w:t xml:space="preserve"> </w:t>
      </w:r>
      <w:r>
        <w:rPr>
          <w:color w:val="000000"/>
        </w:rPr>
        <w:t>proverava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broj</w:t>
      </w:r>
      <w:r w:rsidR="00F44865">
        <w:rPr>
          <w:color w:val="000000"/>
        </w:rPr>
        <w:t xml:space="preserve"> </w:t>
      </w:r>
      <w:r>
        <w:rPr>
          <w:color w:val="000000"/>
        </w:rPr>
        <w:t>nedostataka</w:t>
      </w:r>
      <w:r w:rsidR="00F44865">
        <w:rPr>
          <w:color w:val="000000"/>
        </w:rPr>
        <w:t xml:space="preserve"> </w:t>
      </w:r>
      <w:r>
        <w:rPr>
          <w:color w:val="000000"/>
        </w:rPr>
        <w:t>dozvolјen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oznake</w:t>
      </w:r>
      <w:r w:rsidR="00F44865">
        <w:rPr>
          <w:color w:val="000000"/>
        </w:rPr>
        <w:t xml:space="preserve"> </w:t>
      </w:r>
      <w:r>
        <w:rPr>
          <w:color w:val="000000"/>
        </w:rPr>
        <w:t>predviđene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članu</w:t>
      </w:r>
      <w:r w:rsidR="00F44865">
        <w:rPr>
          <w:color w:val="000000"/>
        </w:rPr>
        <w:t xml:space="preserve"> 20.</w:t>
      </w:r>
      <w:proofErr w:type="gramEnd"/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stav</w:t>
      </w:r>
      <w:proofErr w:type="gramEnd"/>
      <w:r w:rsidR="00F44865">
        <w:rPr>
          <w:color w:val="000000"/>
        </w:rPr>
        <w:t xml:space="preserve"> 1. </w:t>
      </w:r>
      <w:proofErr w:type="gramStart"/>
      <w:r>
        <w:rPr>
          <w:color w:val="000000"/>
        </w:rPr>
        <w:t>tač</w:t>
      </w:r>
      <w:proofErr w:type="gramEnd"/>
      <w:r w:rsidR="00F44865">
        <w:rPr>
          <w:color w:val="000000"/>
        </w:rPr>
        <w:t xml:space="preserve">. 1), 3) </w:t>
      </w:r>
      <w:r>
        <w:rPr>
          <w:color w:val="000000"/>
        </w:rPr>
        <w:t>i</w:t>
      </w:r>
      <w:r w:rsidR="00F44865">
        <w:rPr>
          <w:color w:val="000000"/>
        </w:rPr>
        <w:t xml:space="preserve"> 5) </w:t>
      </w:r>
      <w:r>
        <w:rPr>
          <w:color w:val="000000"/>
        </w:rPr>
        <w:t>ovog</w:t>
      </w:r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 2, 3, 5,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8, </w:t>
      </w:r>
      <w:r>
        <w:rPr>
          <w:color w:val="000000"/>
        </w:rPr>
        <w:t>zavisno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veličine</w:t>
      </w:r>
      <w:r w:rsidR="00F44865">
        <w:rPr>
          <w:color w:val="000000"/>
        </w:rPr>
        <w:t xml:space="preserve"> </w:t>
      </w:r>
      <w:r>
        <w:rPr>
          <w:color w:val="000000"/>
        </w:rPr>
        <w:t>serije</w:t>
      </w:r>
      <w:r w:rsidR="00F44865">
        <w:rPr>
          <w:color w:val="000000"/>
        </w:rPr>
        <w:t xml:space="preserve"> </w:t>
      </w:r>
      <w:r>
        <w:rPr>
          <w:color w:val="000000"/>
        </w:rPr>
        <w:t>navedene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članu</w:t>
      </w:r>
      <w:r w:rsidR="00F44865">
        <w:rPr>
          <w:color w:val="000000"/>
        </w:rPr>
        <w:t xml:space="preserve"> 17.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lastRenderedPageBreak/>
        <w:t>Broj</w:t>
      </w:r>
      <w:r w:rsidR="00F44865">
        <w:rPr>
          <w:color w:val="000000"/>
        </w:rPr>
        <w:t xml:space="preserve"> </w:t>
      </w:r>
      <w:r>
        <w:rPr>
          <w:color w:val="000000"/>
        </w:rPr>
        <w:t>nedostataka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oznake</w:t>
      </w:r>
      <w:r w:rsidR="00F44865">
        <w:rPr>
          <w:color w:val="000000"/>
        </w:rPr>
        <w:t xml:space="preserve"> </w:t>
      </w:r>
      <w:r>
        <w:rPr>
          <w:color w:val="000000"/>
        </w:rPr>
        <w:t>predviđene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municiju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članom</w:t>
      </w:r>
      <w:r w:rsidR="00F44865">
        <w:rPr>
          <w:color w:val="000000"/>
        </w:rPr>
        <w:t xml:space="preserve"> 20. </w:t>
      </w:r>
      <w:proofErr w:type="gramStart"/>
      <w:r>
        <w:rPr>
          <w:color w:val="000000"/>
        </w:rPr>
        <w:t>tačke</w:t>
      </w:r>
      <w:proofErr w:type="gramEnd"/>
      <w:r w:rsidR="00F44865">
        <w:rPr>
          <w:color w:val="000000"/>
        </w:rPr>
        <w:t xml:space="preserve"> 2) </w:t>
      </w:r>
      <w:r>
        <w:rPr>
          <w:color w:val="000000"/>
        </w:rPr>
        <w:t>i</w:t>
      </w:r>
      <w:r w:rsidR="00F44865">
        <w:rPr>
          <w:color w:val="000000"/>
        </w:rPr>
        <w:t xml:space="preserve"> 4) </w:t>
      </w:r>
      <w:r>
        <w:rPr>
          <w:color w:val="000000"/>
        </w:rPr>
        <w:t>ovog</w:t>
      </w:r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nula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istoj</w:t>
      </w:r>
      <w:r w:rsidR="00F44865">
        <w:rPr>
          <w:color w:val="000000"/>
        </w:rPr>
        <w:t xml:space="preserve"> </w:t>
      </w:r>
      <w:r>
        <w:rPr>
          <w:color w:val="000000"/>
        </w:rPr>
        <w:t>osnovnoj</w:t>
      </w:r>
      <w:r w:rsidR="00F44865">
        <w:rPr>
          <w:color w:val="000000"/>
        </w:rPr>
        <w:t xml:space="preserve"> </w:t>
      </w:r>
      <w:r>
        <w:rPr>
          <w:color w:val="000000"/>
        </w:rPr>
        <w:t>ambalaži</w:t>
      </w:r>
      <w:r w:rsidR="00F44865">
        <w:rPr>
          <w:color w:val="000000"/>
        </w:rPr>
        <w:t xml:space="preserve">, </w:t>
      </w:r>
      <w:r>
        <w:rPr>
          <w:color w:val="000000"/>
        </w:rPr>
        <w:t>nije</w:t>
      </w:r>
      <w:r w:rsidR="00F44865">
        <w:rPr>
          <w:color w:val="000000"/>
        </w:rPr>
        <w:t xml:space="preserve"> </w:t>
      </w:r>
      <w:r>
        <w:rPr>
          <w:color w:val="000000"/>
        </w:rPr>
        <w:t>dozvolјeno</w:t>
      </w:r>
      <w:r w:rsidR="00F44865">
        <w:rPr>
          <w:color w:val="000000"/>
        </w:rPr>
        <w:t xml:space="preserve"> </w:t>
      </w:r>
      <w:r>
        <w:rPr>
          <w:color w:val="000000"/>
        </w:rPr>
        <w:t>prisustvo</w:t>
      </w:r>
      <w:r w:rsidR="00F44865">
        <w:rPr>
          <w:color w:val="000000"/>
        </w:rPr>
        <w:t xml:space="preserve"> </w:t>
      </w:r>
      <w:r>
        <w:rPr>
          <w:color w:val="000000"/>
        </w:rPr>
        <w:t>metaka</w:t>
      </w:r>
      <w:r w:rsidR="00F44865">
        <w:rPr>
          <w:color w:val="000000"/>
        </w:rPr>
        <w:t xml:space="preserve"> </w:t>
      </w:r>
      <w:r>
        <w:rPr>
          <w:color w:val="000000"/>
        </w:rPr>
        <w:t>različitog</w:t>
      </w:r>
      <w:r w:rsidR="00F44865">
        <w:rPr>
          <w:color w:val="000000"/>
        </w:rPr>
        <w:t xml:space="preserve"> </w:t>
      </w:r>
      <w:r>
        <w:rPr>
          <w:color w:val="000000"/>
        </w:rPr>
        <w:t>tipa</w:t>
      </w:r>
      <w:r w:rsidR="00F44865">
        <w:rPr>
          <w:color w:val="000000"/>
        </w:rPr>
        <w:t>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broj</w:t>
      </w:r>
      <w:r w:rsidR="00F44865">
        <w:rPr>
          <w:color w:val="000000"/>
        </w:rPr>
        <w:t xml:space="preserve"> </w:t>
      </w:r>
      <w:r>
        <w:rPr>
          <w:color w:val="000000"/>
        </w:rPr>
        <w:t>nedostataka</w:t>
      </w:r>
      <w:r w:rsidR="00F44865">
        <w:rPr>
          <w:color w:val="000000"/>
        </w:rPr>
        <w:t xml:space="preserve"> </w:t>
      </w:r>
      <w:r>
        <w:rPr>
          <w:color w:val="000000"/>
        </w:rPr>
        <w:t>veći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navedenih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st</w:t>
      </w:r>
      <w:r w:rsidR="00F44865">
        <w:rPr>
          <w:color w:val="000000"/>
        </w:rPr>
        <w:t xml:space="preserve">. 2. </w:t>
      </w:r>
      <w:proofErr w:type="gramStart"/>
      <w:r>
        <w:rPr>
          <w:color w:val="000000"/>
        </w:rPr>
        <w:t>i</w:t>
      </w:r>
      <w:proofErr w:type="gramEnd"/>
      <w:r w:rsidR="00F44865">
        <w:rPr>
          <w:color w:val="000000"/>
        </w:rPr>
        <w:t xml:space="preserve"> 5.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člana</w:t>
      </w:r>
      <w:r w:rsidR="00F44865">
        <w:rPr>
          <w:color w:val="000000"/>
        </w:rPr>
        <w:t xml:space="preserve"> </w:t>
      </w:r>
      <w:r>
        <w:rPr>
          <w:color w:val="000000"/>
        </w:rPr>
        <w:t>serija</w:t>
      </w:r>
      <w:r w:rsidR="00F44865">
        <w:rPr>
          <w:color w:val="000000"/>
        </w:rPr>
        <w:t xml:space="preserve"> </w:t>
      </w:r>
      <w:r>
        <w:rPr>
          <w:color w:val="000000"/>
        </w:rPr>
        <w:t>će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vraćena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reviziju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uočeni</w:t>
      </w:r>
      <w:r w:rsidR="00F44865">
        <w:rPr>
          <w:color w:val="000000"/>
        </w:rPr>
        <w:t xml:space="preserve"> </w:t>
      </w:r>
      <w:r>
        <w:rPr>
          <w:color w:val="000000"/>
        </w:rPr>
        <w:t>nedostaci</w:t>
      </w:r>
      <w:r w:rsidR="00F44865">
        <w:rPr>
          <w:color w:val="000000"/>
        </w:rPr>
        <w:t xml:space="preserve"> </w:t>
      </w:r>
      <w:r>
        <w:rPr>
          <w:color w:val="000000"/>
        </w:rPr>
        <w:t>mogu</w:t>
      </w:r>
      <w:r w:rsidR="00F44865">
        <w:rPr>
          <w:color w:val="000000"/>
        </w:rPr>
        <w:t xml:space="preserve"> </w:t>
      </w:r>
      <w:r>
        <w:rPr>
          <w:color w:val="000000"/>
        </w:rPr>
        <w:t>revizijom</w:t>
      </w:r>
      <w:r w:rsidR="00F44865">
        <w:rPr>
          <w:color w:val="000000"/>
        </w:rPr>
        <w:t xml:space="preserve"> </w:t>
      </w:r>
      <w:r>
        <w:rPr>
          <w:color w:val="000000"/>
        </w:rPr>
        <w:t>otkloniti</w:t>
      </w:r>
      <w:r w:rsidR="00F44865">
        <w:rPr>
          <w:color w:val="000000"/>
        </w:rPr>
        <w:t xml:space="preserve">, </w:t>
      </w:r>
      <w:r>
        <w:rPr>
          <w:color w:val="000000"/>
        </w:rPr>
        <w:t>serija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može</w:t>
      </w:r>
      <w:r w:rsidR="00F44865">
        <w:rPr>
          <w:color w:val="000000"/>
        </w:rPr>
        <w:t xml:space="preserve"> </w:t>
      </w:r>
      <w:r>
        <w:rPr>
          <w:color w:val="000000"/>
        </w:rPr>
        <w:t>naknadno</w:t>
      </w:r>
      <w:r w:rsidR="00F44865">
        <w:rPr>
          <w:color w:val="000000"/>
        </w:rPr>
        <w:t xml:space="preserve"> </w:t>
      </w:r>
      <w:r>
        <w:rPr>
          <w:color w:val="000000"/>
        </w:rPr>
        <w:t>prijaviti</w:t>
      </w:r>
      <w:r w:rsidR="00F44865">
        <w:rPr>
          <w:color w:val="000000"/>
        </w:rPr>
        <w:t xml:space="preserve">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zatim</w:t>
      </w:r>
      <w:r w:rsidR="00F44865">
        <w:rPr>
          <w:color w:val="000000"/>
        </w:rPr>
        <w:t xml:space="preserve"> </w:t>
      </w:r>
      <w:r>
        <w:rPr>
          <w:color w:val="000000"/>
        </w:rPr>
        <w:t>pristupiti</w:t>
      </w:r>
      <w:r w:rsidR="00F44865">
        <w:rPr>
          <w:color w:val="000000"/>
        </w:rPr>
        <w:t xml:space="preserve"> </w:t>
      </w:r>
      <w:r>
        <w:rPr>
          <w:color w:val="000000"/>
        </w:rPr>
        <w:t>kontroli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dvostrukom</w:t>
      </w:r>
      <w:r w:rsidR="00F44865">
        <w:rPr>
          <w:color w:val="000000"/>
        </w:rPr>
        <w:t xml:space="preserve"> </w:t>
      </w:r>
      <w:r>
        <w:rPr>
          <w:color w:val="000000"/>
        </w:rPr>
        <w:t>broju</w:t>
      </w:r>
      <w:r w:rsidR="00F44865">
        <w:rPr>
          <w:color w:val="000000"/>
        </w:rPr>
        <w:t xml:space="preserve"> </w:t>
      </w:r>
      <w:r>
        <w:rPr>
          <w:color w:val="000000"/>
        </w:rPr>
        <w:t>uzoraka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20.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Municija</w:t>
      </w:r>
      <w:r w:rsidR="00F44865">
        <w:rPr>
          <w:color w:val="000000"/>
        </w:rPr>
        <w:t xml:space="preserve"> </w:t>
      </w:r>
      <w:r>
        <w:rPr>
          <w:color w:val="000000"/>
        </w:rPr>
        <w:t>pre</w:t>
      </w:r>
      <w:r w:rsidR="00F44865">
        <w:rPr>
          <w:color w:val="000000"/>
        </w:rPr>
        <w:t xml:space="preserve"> </w:t>
      </w:r>
      <w:r>
        <w:rPr>
          <w:color w:val="000000"/>
        </w:rPr>
        <w:t>prijavlјivanja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kontrolu</w:t>
      </w:r>
      <w:r w:rsidR="00F44865">
        <w:rPr>
          <w:color w:val="000000"/>
        </w:rPr>
        <w:t xml:space="preserve"> </w:t>
      </w:r>
      <w:r>
        <w:rPr>
          <w:color w:val="000000"/>
        </w:rPr>
        <w:t>mora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spakovana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ambalažu</w:t>
      </w:r>
      <w:r w:rsidR="00F44865">
        <w:rPr>
          <w:color w:val="000000"/>
        </w:rPr>
        <w:t xml:space="preserve"> </w:t>
      </w:r>
      <w:r>
        <w:rPr>
          <w:color w:val="000000"/>
        </w:rPr>
        <w:t>pogodnu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manipulaciju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skladištenje</w:t>
      </w:r>
      <w:r w:rsidR="00F44865">
        <w:rPr>
          <w:color w:val="000000"/>
        </w:rPr>
        <w:t xml:space="preserve">,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jedinica</w:t>
      </w:r>
      <w:r w:rsidR="00F44865">
        <w:rPr>
          <w:color w:val="000000"/>
        </w:rPr>
        <w:t xml:space="preserve"> </w:t>
      </w:r>
      <w:r>
        <w:rPr>
          <w:color w:val="000000"/>
        </w:rPr>
        <w:t>osnovnog</w:t>
      </w:r>
      <w:r w:rsidR="00F44865">
        <w:rPr>
          <w:color w:val="000000"/>
        </w:rPr>
        <w:t xml:space="preserve"> </w:t>
      </w:r>
      <w:r>
        <w:rPr>
          <w:color w:val="000000"/>
        </w:rPr>
        <w:t>pakovanja</w:t>
      </w:r>
      <w:r w:rsidR="00F44865">
        <w:rPr>
          <w:color w:val="000000"/>
        </w:rPr>
        <w:t xml:space="preserve"> </w:t>
      </w:r>
      <w:r>
        <w:rPr>
          <w:color w:val="000000"/>
        </w:rPr>
        <w:t>mora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zatvorena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propisan</w:t>
      </w:r>
      <w:r w:rsidR="00F44865">
        <w:rPr>
          <w:color w:val="000000"/>
        </w:rPr>
        <w:t xml:space="preserve"> </w:t>
      </w:r>
      <w:r>
        <w:rPr>
          <w:color w:val="000000"/>
        </w:rPr>
        <w:t>način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označena</w:t>
      </w:r>
      <w:r w:rsidR="00F44865">
        <w:rPr>
          <w:color w:val="000000"/>
        </w:rPr>
        <w:t xml:space="preserve"> </w:t>
      </w:r>
      <w:r>
        <w:rPr>
          <w:color w:val="000000"/>
        </w:rPr>
        <w:t>sledećim</w:t>
      </w:r>
      <w:r w:rsidR="00F44865">
        <w:rPr>
          <w:color w:val="000000"/>
        </w:rPr>
        <w:t xml:space="preserve"> </w:t>
      </w:r>
      <w:r>
        <w:rPr>
          <w:color w:val="000000"/>
        </w:rPr>
        <w:t>oznakama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naziv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proizvođača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nosioca</w:t>
      </w:r>
      <w:r>
        <w:rPr>
          <w:color w:val="000000"/>
        </w:rPr>
        <w:t xml:space="preserve"> </w:t>
      </w:r>
      <w:r w:rsidR="00946F0C">
        <w:rPr>
          <w:color w:val="000000"/>
        </w:rPr>
        <w:t>garancije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naziv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prema</w:t>
      </w:r>
      <w:r>
        <w:rPr>
          <w:color w:val="000000"/>
        </w:rPr>
        <w:t xml:space="preserve"> </w:t>
      </w:r>
      <w:r w:rsidR="00946F0C">
        <w:rPr>
          <w:color w:val="000000"/>
        </w:rPr>
        <w:t>nazivu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tablici</w:t>
      </w:r>
      <w:r>
        <w:rPr>
          <w:color w:val="000000"/>
        </w:rPr>
        <w:t xml:space="preserve"> TDCC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komercijalni</w:t>
      </w:r>
      <w:r>
        <w:rPr>
          <w:color w:val="000000"/>
        </w:rPr>
        <w:t xml:space="preserve"> </w:t>
      </w:r>
      <w:r w:rsidR="00946F0C">
        <w:rPr>
          <w:color w:val="000000"/>
        </w:rPr>
        <w:t>naziv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kod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s</w:t>
      </w:r>
      <w:r>
        <w:rPr>
          <w:color w:val="000000"/>
        </w:rPr>
        <w:t xml:space="preserve"> </w:t>
      </w:r>
      <w:r w:rsidR="00946F0C">
        <w:rPr>
          <w:color w:val="000000"/>
        </w:rPr>
        <w:t>glatkom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>-</w:t>
      </w:r>
      <w:r w:rsidR="00946F0C">
        <w:rPr>
          <w:color w:val="000000"/>
        </w:rPr>
        <w:t>dužina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 (L6) </w:t>
      </w:r>
      <w:r w:rsidR="00946F0C">
        <w:rPr>
          <w:color w:val="000000"/>
        </w:rPr>
        <w:t>u</w:t>
      </w:r>
      <w:r>
        <w:rPr>
          <w:color w:val="000000"/>
        </w:rPr>
        <w:t xml:space="preserve"> mm, </w:t>
      </w:r>
      <w:r w:rsidR="00946F0C">
        <w:rPr>
          <w:color w:val="000000"/>
        </w:rPr>
        <w:t>prečnik</w:t>
      </w:r>
      <w:r>
        <w:rPr>
          <w:color w:val="000000"/>
        </w:rPr>
        <w:t xml:space="preserve"> </w:t>
      </w:r>
      <w:r w:rsidR="00946F0C">
        <w:rPr>
          <w:color w:val="000000"/>
        </w:rPr>
        <w:t>sačme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numera</w:t>
      </w:r>
      <w:r>
        <w:rPr>
          <w:color w:val="000000"/>
        </w:rPr>
        <w:t xml:space="preserve">, </w:t>
      </w:r>
      <w:r w:rsidR="00946F0C">
        <w:rPr>
          <w:color w:val="000000"/>
        </w:rPr>
        <w:t>oznaka</w:t>
      </w:r>
      <w:r>
        <w:rPr>
          <w:color w:val="000000"/>
        </w:rPr>
        <w:t xml:space="preserve">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radi</w:t>
      </w:r>
      <w:r>
        <w:rPr>
          <w:color w:val="000000"/>
        </w:rPr>
        <w:t xml:space="preserve"> </w:t>
      </w:r>
      <w:r w:rsidR="00946F0C">
        <w:rPr>
          <w:color w:val="000000"/>
        </w:rPr>
        <w:t>o</w:t>
      </w:r>
      <w:r>
        <w:rPr>
          <w:color w:val="000000"/>
        </w:rPr>
        <w:t xml:space="preserve"> </w:t>
      </w:r>
      <w:r w:rsidR="00946F0C">
        <w:rPr>
          <w:color w:val="000000"/>
        </w:rPr>
        <w:t>čeličnoj</w:t>
      </w:r>
      <w:r>
        <w:rPr>
          <w:color w:val="000000"/>
        </w:rPr>
        <w:t xml:space="preserve"> </w:t>
      </w:r>
      <w:r w:rsidR="00946F0C">
        <w:rPr>
          <w:color w:val="000000"/>
        </w:rPr>
        <w:t>sačmi</w:t>
      </w:r>
      <w:r>
        <w:rPr>
          <w:color w:val="000000"/>
        </w:rPr>
        <w:t xml:space="preserve"> „steel shot”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čelična</w:t>
      </w:r>
      <w:r>
        <w:rPr>
          <w:color w:val="000000"/>
        </w:rPr>
        <w:t xml:space="preserve"> </w:t>
      </w:r>
      <w:r w:rsidR="00946F0C">
        <w:rPr>
          <w:color w:val="000000"/>
        </w:rPr>
        <w:t>sačma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4) </w:t>
      </w:r>
      <w:proofErr w:type="gramStart"/>
      <w:r w:rsidR="00946F0C">
        <w:rPr>
          <w:color w:val="000000"/>
        </w:rPr>
        <w:t>kod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visokim</w:t>
      </w:r>
      <w:r>
        <w:rPr>
          <w:color w:val="000000"/>
        </w:rPr>
        <w:t xml:space="preserve"> </w:t>
      </w:r>
      <w:r w:rsidR="00946F0C">
        <w:rPr>
          <w:color w:val="000000"/>
        </w:rPr>
        <w:t>performansama</w:t>
      </w:r>
      <w:r>
        <w:rPr>
          <w:color w:val="000000"/>
        </w:rPr>
        <w:t xml:space="preserve"> </w:t>
      </w:r>
      <w:r w:rsidR="00946F0C">
        <w:rPr>
          <w:color w:val="000000"/>
        </w:rPr>
        <w:t>obavezno</w:t>
      </w:r>
      <w:r>
        <w:rPr>
          <w:color w:val="000000"/>
        </w:rPr>
        <w:t xml:space="preserve"> </w:t>
      </w:r>
      <w:r w:rsidR="00946F0C">
        <w:rPr>
          <w:color w:val="000000"/>
        </w:rPr>
        <w:t>uočlјiv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propisan</w:t>
      </w:r>
      <w:r>
        <w:rPr>
          <w:color w:val="000000"/>
        </w:rPr>
        <w:t xml:space="preserve"> </w:t>
      </w:r>
      <w:r w:rsidR="00946F0C">
        <w:rPr>
          <w:color w:val="000000"/>
        </w:rPr>
        <w:t>znak</w:t>
      </w:r>
      <w:r>
        <w:rPr>
          <w:color w:val="000000"/>
        </w:rPr>
        <w:t xml:space="preserve"> </w:t>
      </w:r>
      <w:r w:rsidR="00946F0C">
        <w:rPr>
          <w:color w:val="000000"/>
        </w:rPr>
        <w:t>upozorenja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5) </w:t>
      </w:r>
      <w:proofErr w:type="gramStart"/>
      <w:r w:rsidR="00946F0C">
        <w:rPr>
          <w:color w:val="000000"/>
        </w:rPr>
        <w:t>broj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serije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6) </w:t>
      </w:r>
      <w:proofErr w:type="gramStart"/>
      <w:r w:rsidR="00946F0C">
        <w:rPr>
          <w:color w:val="000000"/>
        </w:rPr>
        <w:t>upozorenja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opasnosti</w:t>
      </w:r>
      <w:r>
        <w:rPr>
          <w:color w:val="000000"/>
        </w:rPr>
        <w:t xml:space="preserve">, </w:t>
      </w:r>
      <w:r w:rsidR="00946F0C">
        <w:rPr>
          <w:color w:val="000000"/>
        </w:rPr>
        <w:t>namenu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upotrebu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uputstvo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čuvanje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7) </w:t>
      </w:r>
      <w:proofErr w:type="gramStart"/>
      <w:r w:rsidR="00946F0C">
        <w:rPr>
          <w:color w:val="000000"/>
        </w:rPr>
        <w:t>žig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konačnog</w:t>
      </w:r>
      <w:r>
        <w:rPr>
          <w:color w:val="000000"/>
        </w:rPr>
        <w:t xml:space="preserve"> </w:t>
      </w:r>
      <w:r w:rsidR="00946F0C">
        <w:rPr>
          <w:color w:val="000000"/>
        </w:rPr>
        <w:t>prijema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ambalaži</w:t>
      </w:r>
      <w:r>
        <w:rPr>
          <w:color w:val="000000"/>
        </w:rPr>
        <w:t xml:space="preserve"> </w:t>
      </w:r>
      <w:r w:rsidR="00946F0C">
        <w:rPr>
          <w:color w:val="000000"/>
        </w:rPr>
        <w:t>jedinici</w:t>
      </w:r>
      <w:r>
        <w:rPr>
          <w:color w:val="000000"/>
        </w:rPr>
        <w:t xml:space="preserve"> </w:t>
      </w:r>
      <w:r w:rsidR="00946F0C">
        <w:rPr>
          <w:color w:val="000000"/>
        </w:rPr>
        <w:t>pakovanja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 xml:space="preserve"> </w:t>
      </w:r>
      <w:r w:rsidR="00946F0C">
        <w:rPr>
          <w:color w:val="000000"/>
        </w:rPr>
        <w:t>registrovanog</w:t>
      </w:r>
      <w:r>
        <w:rPr>
          <w:color w:val="000000"/>
        </w:rPr>
        <w:t xml:space="preserve"> </w:t>
      </w:r>
      <w:r w:rsidR="00946F0C">
        <w:rPr>
          <w:color w:val="000000"/>
        </w:rPr>
        <w:t>tipa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ispitane</w:t>
      </w:r>
      <w:r>
        <w:rPr>
          <w:color w:val="000000"/>
        </w:rPr>
        <w:t xml:space="preserve"> </w:t>
      </w:r>
      <w:r w:rsidR="00946F0C">
        <w:rPr>
          <w:color w:val="000000"/>
        </w:rPr>
        <w:t>proizvodnje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žig</w:t>
      </w:r>
      <w:r>
        <w:rPr>
          <w:color w:val="000000"/>
        </w:rPr>
        <w:t xml:space="preserve"> </w:t>
      </w:r>
      <w:r w:rsidR="00946F0C">
        <w:rPr>
          <w:color w:val="000000"/>
        </w:rPr>
        <w:t>homologacije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municiju</w:t>
      </w:r>
      <w:r>
        <w:rPr>
          <w:color w:val="000000"/>
        </w:rPr>
        <w:t xml:space="preserve"> </w:t>
      </w:r>
      <w:r w:rsidR="00946F0C">
        <w:rPr>
          <w:color w:val="000000"/>
        </w:rPr>
        <w:t>registrovanog</w:t>
      </w:r>
      <w:r>
        <w:rPr>
          <w:color w:val="000000"/>
        </w:rPr>
        <w:t xml:space="preserve"> </w:t>
      </w:r>
      <w:r w:rsidR="00946F0C">
        <w:rPr>
          <w:color w:val="000000"/>
        </w:rPr>
        <w:t>tipa</w:t>
      </w:r>
      <w:r>
        <w:rPr>
          <w:color w:val="000000"/>
        </w:rPr>
        <w:t xml:space="preserve"> </w:t>
      </w:r>
      <w:r w:rsidR="00946F0C">
        <w:rPr>
          <w:color w:val="000000"/>
        </w:rPr>
        <w:t>homologacijom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8) </w:t>
      </w:r>
      <w:proofErr w:type="gramStart"/>
      <w:r w:rsidR="00946F0C">
        <w:rPr>
          <w:color w:val="000000"/>
        </w:rPr>
        <w:t>količina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metaka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jedinici</w:t>
      </w:r>
      <w:r>
        <w:rPr>
          <w:color w:val="000000"/>
        </w:rPr>
        <w:t xml:space="preserve"> </w:t>
      </w:r>
      <w:r w:rsidR="00946F0C">
        <w:rPr>
          <w:color w:val="000000"/>
        </w:rPr>
        <w:t>pakovanja</w:t>
      </w:r>
      <w:r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Dimenzionalna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kontrola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municije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21.</w:t>
      </w:r>
      <w:proofErr w:type="gramEnd"/>
    </w:p>
    <w:p w:rsidR="00A15770" w:rsidRDefault="00946F0C">
      <w:pPr>
        <w:spacing w:after="150"/>
      </w:pPr>
      <w:proofErr w:type="gramStart"/>
      <w:r>
        <w:rPr>
          <w:color w:val="000000"/>
        </w:rPr>
        <w:t>Dimenzionalna</w:t>
      </w:r>
      <w:r w:rsidR="00F44865">
        <w:rPr>
          <w:color w:val="000000"/>
        </w:rPr>
        <w:t xml:space="preserve"> </w:t>
      </w: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mora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izvršiti</w:t>
      </w:r>
      <w:r w:rsidR="00F44865">
        <w:rPr>
          <w:color w:val="000000"/>
        </w:rPr>
        <w:t xml:space="preserve"> </w:t>
      </w:r>
      <w:r>
        <w:rPr>
          <w:color w:val="000000"/>
        </w:rPr>
        <w:t>uz</w:t>
      </w:r>
      <w:r w:rsidR="00F44865">
        <w:rPr>
          <w:color w:val="000000"/>
        </w:rPr>
        <w:t xml:space="preserve"> </w:t>
      </w:r>
      <w:r>
        <w:rPr>
          <w:color w:val="000000"/>
        </w:rPr>
        <w:t>primenu</w:t>
      </w:r>
      <w:r w:rsidR="00F44865">
        <w:rPr>
          <w:color w:val="000000"/>
        </w:rPr>
        <w:t xml:space="preserve"> </w:t>
      </w:r>
      <w:r>
        <w:rPr>
          <w:color w:val="000000"/>
        </w:rPr>
        <w:t>metoda</w:t>
      </w:r>
      <w:r w:rsidR="00F44865">
        <w:rPr>
          <w:color w:val="000000"/>
        </w:rPr>
        <w:t xml:space="preserve"> </w:t>
      </w:r>
      <w:r>
        <w:rPr>
          <w:color w:val="000000"/>
        </w:rPr>
        <w:t>važećih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metrologiji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postupku</w:t>
      </w:r>
      <w:r w:rsidR="00F44865">
        <w:rPr>
          <w:color w:val="000000"/>
        </w:rPr>
        <w:t xml:space="preserve"> </w:t>
      </w:r>
      <w:r>
        <w:rPr>
          <w:color w:val="000000"/>
        </w:rPr>
        <w:t>navedenom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članu</w:t>
      </w:r>
      <w:r w:rsidR="00F44865">
        <w:rPr>
          <w:color w:val="000000"/>
        </w:rPr>
        <w:t xml:space="preserve"> 22.</w:t>
      </w:r>
      <w:proofErr w:type="gramEnd"/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. </w:t>
      </w:r>
      <w:r>
        <w:rPr>
          <w:color w:val="000000"/>
        </w:rPr>
        <w:t>Maksimalne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minimalne</w:t>
      </w:r>
      <w:r w:rsidR="00F44865">
        <w:rPr>
          <w:color w:val="000000"/>
        </w:rPr>
        <w:t xml:space="preserve"> </w:t>
      </w:r>
      <w:r>
        <w:rPr>
          <w:color w:val="000000"/>
        </w:rPr>
        <w:t>vrednosti</w:t>
      </w:r>
      <w:r w:rsidR="00F44865">
        <w:rPr>
          <w:color w:val="000000"/>
        </w:rPr>
        <w:t xml:space="preserve"> </w:t>
      </w:r>
      <w:r>
        <w:rPr>
          <w:color w:val="000000"/>
        </w:rPr>
        <w:t>moraju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tablicama</w:t>
      </w:r>
      <w:r w:rsidR="00F44865">
        <w:rPr>
          <w:color w:val="000000"/>
        </w:rPr>
        <w:t xml:space="preserve"> TDCC.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22.</w:t>
      </w:r>
      <w:proofErr w:type="gramEnd"/>
    </w:p>
    <w:p w:rsidR="00A15770" w:rsidRDefault="00946F0C">
      <w:pPr>
        <w:spacing w:after="150"/>
      </w:pPr>
      <w:proofErr w:type="gramStart"/>
      <w:r>
        <w:rPr>
          <w:color w:val="000000"/>
        </w:rPr>
        <w:t>Dimenzionalna</w:t>
      </w:r>
      <w:r w:rsidR="00F44865">
        <w:rPr>
          <w:color w:val="000000"/>
        </w:rPr>
        <w:t xml:space="preserve"> </w:t>
      </w: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omogućava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provere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 </w:t>
      </w:r>
      <w:r>
        <w:rPr>
          <w:color w:val="000000"/>
        </w:rPr>
        <w:t>važne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sigurnost</w:t>
      </w:r>
      <w:r w:rsidR="00F44865">
        <w:rPr>
          <w:color w:val="000000"/>
        </w:rPr>
        <w:t xml:space="preserve"> </w:t>
      </w:r>
      <w:r>
        <w:rPr>
          <w:color w:val="000000"/>
        </w:rPr>
        <w:t>kao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definišu</w:t>
      </w:r>
      <w:r w:rsidR="00F44865">
        <w:rPr>
          <w:color w:val="000000"/>
        </w:rPr>
        <w:t xml:space="preserve"> </w:t>
      </w:r>
      <w:r>
        <w:rPr>
          <w:color w:val="000000"/>
        </w:rPr>
        <w:t>tip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>.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Navedene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 </w:t>
      </w:r>
      <w:r>
        <w:rPr>
          <w:color w:val="000000"/>
        </w:rPr>
        <w:t>definisane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strane</w:t>
      </w:r>
      <w:r w:rsidR="00F44865">
        <w:rPr>
          <w:color w:val="000000"/>
        </w:rPr>
        <w:t xml:space="preserve"> C.I.P. -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date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obliku</w:t>
      </w:r>
      <w:r w:rsidR="00F44865">
        <w:rPr>
          <w:color w:val="000000"/>
        </w:rPr>
        <w:t xml:space="preserve"> </w:t>
      </w:r>
      <w:r>
        <w:rPr>
          <w:color w:val="000000"/>
        </w:rPr>
        <w:t>tablica</w:t>
      </w:r>
      <w:r w:rsidR="00F44865">
        <w:rPr>
          <w:color w:val="000000"/>
        </w:rPr>
        <w:t xml:space="preserve"> TDCC.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Sva</w:t>
      </w:r>
      <w:r w:rsidR="00F44865">
        <w:rPr>
          <w:color w:val="000000"/>
        </w:rPr>
        <w:t xml:space="preserve"> </w:t>
      </w:r>
      <w:r>
        <w:rPr>
          <w:color w:val="000000"/>
        </w:rPr>
        <w:t>uzorkovana</w:t>
      </w:r>
      <w:r w:rsidR="00F44865">
        <w:rPr>
          <w:color w:val="000000"/>
        </w:rPr>
        <w:t xml:space="preserve"> </w:t>
      </w:r>
      <w:r>
        <w:rPr>
          <w:color w:val="000000"/>
        </w:rPr>
        <w:t>municija</w:t>
      </w:r>
      <w:r w:rsidR="00F44865">
        <w:rPr>
          <w:color w:val="000000"/>
        </w:rPr>
        <w:t xml:space="preserve"> </w:t>
      </w:r>
      <w:r>
        <w:rPr>
          <w:color w:val="000000"/>
        </w:rPr>
        <w:t>mora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bude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utvrđenim</w:t>
      </w:r>
      <w:r w:rsidR="00F44865">
        <w:rPr>
          <w:color w:val="000000"/>
        </w:rPr>
        <w:t xml:space="preserve"> </w:t>
      </w:r>
      <w:r>
        <w:rPr>
          <w:color w:val="000000"/>
        </w:rPr>
        <w:t>granicama</w:t>
      </w:r>
      <w:r w:rsidR="00F44865">
        <w:rPr>
          <w:color w:val="000000"/>
        </w:rPr>
        <w:t xml:space="preserve"> </w:t>
      </w:r>
      <w:r>
        <w:rPr>
          <w:color w:val="000000"/>
        </w:rPr>
        <w:t>dimenzija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smatraju</w:t>
      </w:r>
      <w:r w:rsidR="00F44865">
        <w:rPr>
          <w:color w:val="000000"/>
        </w:rPr>
        <w:t xml:space="preserve"> </w:t>
      </w:r>
      <w:r>
        <w:rPr>
          <w:color w:val="000000"/>
        </w:rPr>
        <w:t>važnim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pogledu</w:t>
      </w:r>
      <w:r w:rsidR="00F44865">
        <w:rPr>
          <w:color w:val="000000"/>
        </w:rPr>
        <w:t xml:space="preserve"> </w:t>
      </w:r>
      <w:r>
        <w:rPr>
          <w:color w:val="000000"/>
        </w:rPr>
        <w:t>sigurnosti</w:t>
      </w:r>
      <w:r w:rsidR="00F44865">
        <w:rPr>
          <w:color w:val="000000"/>
        </w:rPr>
        <w:t>.</w:t>
      </w:r>
      <w:proofErr w:type="gramEnd"/>
    </w:p>
    <w:p w:rsidR="00A15770" w:rsidRDefault="00946F0C">
      <w:pPr>
        <w:spacing w:after="150"/>
      </w:pPr>
      <w:proofErr w:type="gramStart"/>
      <w:r>
        <w:rPr>
          <w:color w:val="000000"/>
        </w:rPr>
        <w:lastRenderedPageBreak/>
        <w:t>Granične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 </w:t>
      </w:r>
      <w:r>
        <w:rPr>
          <w:color w:val="000000"/>
        </w:rPr>
        <w:t>utvrđene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definisanje</w:t>
      </w:r>
      <w:r w:rsidR="00F44865">
        <w:rPr>
          <w:color w:val="000000"/>
        </w:rPr>
        <w:t xml:space="preserve"> </w:t>
      </w:r>
      <w:r>
        <w:rPr>
          <w:color w:val="000000"/>
        </w:rPr>
        <w:t>tipa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 </w:t>
      </w:r>
      <w:r>
        <w:rPr>
          <w:color w:val="000000"/>
        </w:rPr>
        <w:t>kontrolišu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pomoću</w:t>
      </w:r>
      <w:r w:rsidR="00F44865">
        <w:rPr>
          <w:color w:val="000000"/>
        </w:rPr>
        <w:t xml:space="preserve"> </w:t>
      </w:r>
      <w:r>
        <w:rPr>
          <w:color w:val="000000"/>
        </w:rPr>
        <w:t>kontrolnika</w:t>
      </w:r>
      <w:r w:rsidR="00F44865">
        <w:rPr>
          <w:color w:val="000000"/>
        </w:rPr>
        <w:t xml:space="preserve"> </w:t>
      </w:r>
      <w:r>
        <w:rPr>
          <w:color w:val="000000"/>
        </w:rPr>
        <w:t>oblika</w:t>
      </w:r>
      <w:r w:rsidR="00F44865">
        <w:rPr>
          <w:color w:val="000000"/>
        </w:rPr>
        <w:t xml:space="preserve"> </w:t>
      </w:r>
      <w:r>
        <w:rPr>
          <w:color w:val="000000"/>
        </w:rPr>
        <w:t>uz</w:t>
      </w:r>
      <w:r w:rsidR="00F44865">
        <w:rPr>
          <w:color w:val="000000"/>
        </w:rPr>
        <w:t xml:space="preserve"> </w:t>
      </w:r>
      <w:r>
        <w:rPr>
          <w:color w:val="000000"/>
        </w:rPr>
        <w:t>vođenje</w:t>
      </w:r>
      <w:r w:rsidR="00F44865">
        <w:rPr>
          <w:color w:val="000000"/>
        </w:rPr>
        <w:t xml:space="preserve"> </w:t>
      </w:r>
      <w:r>
        <w:rPr>
          <w:color w:val="000000"/>
        </w:rPr>
        <w:t>računa</w:t>
      </w:r>
      <w:r w:rsidR="00F44865">
        <w:rPr>
          <w:color w:val="000000"/>
        </w:rPr>
        <w:t xml:space="preserve"> </w:t>
      </w:r>
      <w:r>
        <w:rPr>
          <w:color w:val="000000"/>
        </w:rPr>
        <w:t>o</w:t>
      </w:r>
      <w:r w:rsidR="00F44865">
        <w:rPr>
          <w:color w:val="000000"/>
        </w:rPr>
        <w:t xml:space="preserve"> </w:t>
      </w:r>
      <w:r>
        <w:rPr>
          <w:color w:val="000000"/>
        </w:rPr>
        <w:t>minimalnim</w:t>
      </w:r>
      <w:r w:rsidR="00F44865">
        <w:rPr>
          <w:color w:val="000000"/>
        </w:rPr>
        <w:t xml:space="preserve"> </w:t>
      </w:r>
      <w:r>
        <w:rPr>
          <w:color w:val="000000"/>
        </w:rPr>
        <w:t>merama</w:t>
      </w:r>
      <w:r w:rsidR="00F44865">
        <w:rPr>
          <w:color w:val="000000"/>
        </w:rPr>
        <w:t xml:space="preserve"> </w:t>
      </w:r>
      <w:r>
        <w:rPr>
          <w:color w:val="000000"/>
        </w:rPr>
        <w:t>ležišta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 </w:t>
      </w:r>
      <w:r>
        <w:rPr>
          <w:color w:val="000000"/>
        </w:rPr>
        <w:t>navedenih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tablicama</w:t>
      </w:r>
      <w:r w:rsidR="00F44865">
        <w:rPr>
          <w:color w:val="000000"/>
        </w:rPr>
        <w:t xml:space="preserve"> TDCC.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Sva</w:t>
      </w:r>
      <w:r w:rsidR="00F44865">
        <w:rPr>
          <w:color w:val="000000"/>
        </w:rPr>
        <w:t xml:space="preserve"> </w:t>
      </w:r>
      <w:r>
        <w:rPr>
          <w:color w:val="000000"/>
        </w:rPr>
        <w:t>uzorkovana</w:t>
      </w:r>
      <w:r w:rsidR="00F44865">
        <w:rPr>
          <w:color w:val="000000"/>
        </w:rPr>
        <w:t xml:space="preserve"> </w:t>
      </w:r>
      <w:r>
        <w:rPr>
          <w:color w:val="000000"/>
        </w:rPr>
        <w:t>municija</w:t>
      </w:r>
      <w:r w:rsidR="00F44865">
        <w:rPr>
          <w:color w:val="000000"/>
        </w:rPr>
        <w:t xml:space="preserve"> </w:t>
      </w:r>
      <w:r>
        <w:rPr>
          <w:color w:val="000000"/>
        </w:rPr>
        <w:t>mora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odgovara</w:t>
      </w:r>
      <w:r w:rsidR="00F44865">
        <w:rPr>
          <w:color w:val="000000"/>
        </w:rPr>
        <w:t xml:space="preserve"> </w:t>
      </w:r>
      <w:r>
        <w:rPr>
          <w:color w:val="000000"/>
        </w:rPr>
        <w:t>kontrolniku</w:t>
      </w:r>
      <w:r w:rsidR="00F44865">
        <w:rPr>
          <w:color w:val="000000"/>
        </w:rPr>
        <w:t xml:space="preserve"> </w:t>
      </w:r>
      <w:r>
        <w:rPr>
          <w:color w:val="000000"/>
        </w:rPr>
        <w:t>oblika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dotični</w:t>
      </w:r>
      <w:r w:rsidR="00F44865">
        <w:rPr>
          <w:color w:val="000000"/>
        </w:rPr>
        <w:t xml:space="preserve"> </w:t>
      </w:r>
      <w:r>
        <w:rPr>
          <w:color w:val="000000"/>
        </w:rPr>
        <w:t>tip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okviru</w:t>
      </w:r>
      <w:r w:rsidR="00F44865">
        <w:rPr>
          <w:color w:val="000000"/>
        </w:rPr>
        <w:t xml:space="preserve"> </w:t>
      </w:r>
      <w:r>
        <w:rPr>
          <w:color w:val="000000"/>
        </w:rPr>
        <w:t>dimenzionalne</w:t>
      </w:r>
      <w:r w:rsidR="00F44865">
        <w:rPr>
          <w:color w:val="000000"/>
        </w:rPr>
        <w:t xml:space="preserve"> </w:t>
      </w:r>
      <w:r>
        <w:rPr>
          <w:color w:val="000000"/>
        </w:rPr>
        <w:t>kontrole</w:t>
      </w:r>
      <w:r w:rsidR="00F44865">
        <w:rPr>
          <w:color w:val="000000"/>
        </w:rPr>
        <w:t xml:space="preserve"> </w:t>
      </w:r>
      <w:r>
        <w:rPr>
          <w:color w:val="000000"/>
        </w:rPr>
        <w:t>mora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proveriti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položaj</w:t>
      </w:r>
      <w:r w:rsidR="00F44865">
        <w:rPr>
          <w:color w:val="000000"/>
        </w:rPr>
        <w:t xml:space="preserve"> </w:t>
      </w:r>
      <w:r>
        <w:rPr>
          <w:color w:val="000000"/>
        </w:rPr>
        <w:t>kapisle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odnosu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dno</w:t>
      </w:r>
      <w:r w:rsidR="00F44865">
        <w:rPr>
          <w:color w:val="000000"/>
        </w:rPr>
        <w:t xml:space="preserve"> </w:t>
      </w:r>
      <w:r>
        <w:rPr>
          <w:color w:val="000000"/>
        </w:rPr>
        <w:t>čaure</w:t>
      </w:r>
      <w:r w:rsidR="00F44865">
        <w:rPr>
          <w:color w:val="000000"/>
        </w:rPr>
        <w:t xml:space="preserve">, </w:t>
      </w:r>
      <w:r>
        <w:rPr>
          <w:color w:val="000000"/>
        </w:rPr>
        <w:t>tj</w:t>
      </w:r>
      <w:r w:rsidR="00F44865">
        <w:rPr>
          <w:color w:val="000000"/>
        </w:rPr>
        <w:t xml:space="preserve">. </w:t>
      </w:r>
      <w:proofErr w:type="gramStart"/>
      <w:r>
        <w:rPr>
          <w:color w:val="000000"/>
        </w:rPr>
        <w:t>kapisla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ne</w:t>
      </w:r>
      <w:r w:rsidR="00F44865">
        <w:rPr>
          <w:color w:val="000000"/>
        </w:rPr>
        <w:t xml:space="preserve"> </w:t>
      </w:r>
      <w:r>
        <w:rPr>
          <w:color w:val="000000"/>
        </w:rPr>
        <w:t>sme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bude</w:t>
      </w:r>
      <w:r w:rsidR="00F44865">
        <w:rPr>
          <w:color w:val="000000"/>
        </w:rPr>
        <w:t xml:space="preserve"> </w:t>
      </w:r>
      <w:r>
        <w:rPr>
          <w:color w:val="000000"/>
        </w:rPr>
        <w:t>iznad</w:t>
      </w:r>
      <w:r w:rsidR="00F44865">
        <w:rPr>
          <w:color w:val="000000"/>
        </w:rPr>
        <w:t xml:space="preserve"> </w:t>
      </w:r>
      <w:r>
        <w:rPr>
          <w:color w:val="000000"/>
        </w:rPr>
        <w:t>ravni</w:t>
      </w:r>
      <w:r w:rsidR="00F44865">
        <w:rPr>
          <w:color w:val="000000"/>
        </w:rPr>
        <w:t xml:space="preserve"> </w:t>
      </w:r>
      <w:r>
        <w:rPr>
          <w:color w:val="000000"/>
        </w:rPr>
        <w:t>dna</w:t>
      </w:r>
      <w:r w:rsidR="00F44865">
        <w:rPr>
          <w:color w:val="000000"/>
        </w:rPr>
        <w:t xml:space="preserve"> </w:t>
      </w:r>
      <w:r>
        <w:rPr>
          <w:color w:val="000000"/>
        </w:rPr>
        <w:t>čaure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Provera</w:t>
      </w:r>
      <w:r w:rsidR="00F44865">
        <w:rPr>
          <w:color w:val="000000"/>
        </w:rPr>
        <w:t xml:space="preserve"> </w:t>
      </w:r>
      <w:r>
        <w:rPr>
          <w:color w:val="000000"/>
        </w:rPr>
        <w:t>maksimalno</w:t>
      </w:r>
      <w:r w:rsidR="00F44865">
        <w:rPr>
          <w:color w:val="000000"/>
        </w:rPr>
        <w:t xml:space="preserve"> </w:t>
      </w:r>
      <w:r>
        <w:rPr>
          <w:color w:val="000000"/>
        </w:rPr>
        <w:t>dozvolјenog</w:t>
      </w:r>
      <w:r w:rsidR="00F44865">
        <w:rPr>
          <w:color w:val="000000"/>
        </w:rPr>
        <w:t xml:space="preserve"> </w:t>
      </w:r>
      <w:r>
        <w:rPr>
          <w:color w:val="000000"/>
        </w:rPr>
        <w:t>prečnika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tvrdoće</w:t>
      </w:r>
      <w:r w:rsidR="00F44865">
        <w:rPr>
          <w:color w:val="000000"/>
        </w:rPr>
        <w:t xml:space="preserve"> </w:t>
      </w:r>
      <w:r>
        <w:rPr>
          <w:color w:val="000000"/>
        </w:rPr>
        <w:t>čelične</w:t>
      </w:r>
      <w:r w:rsidR="00F44865">
        <w:rPr>
          <w:color w:val="000000"/>
        </w:rPr>
        <w:t xml:space="preserve"> </w:t>
      </w:r>
      <w:r>
        <w:rPr>
          <w:color w:val="000000"/>
        </w:rPr>
        <w:t>sačme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normalni</w:t>
      </w:r>
      <w:r w:rsidR="00F44865">
        <w:rPr>
          <w:color w:val="000000"/>
        </w:rPr>
        <w:t xml:space="preserve"> </w:t>
      </w:r>
      <w:r>
        <w:rPr>
          <w:color w:val="000000"/>
        </w:rPr>
        <w:t>metak</w:t>
      </w:r>
      <w:r w:rsidR="00F44865">
        <w:rPr>
          <w:color w:val="000000"/>
        </w:rPr>
        <w:t xml:space="preserve"> </w:t>
      </w:r>
      <w:r>
        <w:rPr>
          <w:color w:val="000000"/>
        </w:rPr>
        <w:t>kalibra</w:t>
      </w:r>
      <w:r w:rsidR="00F44865">
        <w:rPr>
          <w:color w:val="000000"/>
        </w:rPr>
        <w:t xml:space="preserve"> 12 </w:t>
      </w:r>
      <w:r>
        <w:rPr>
          <w:color w:val="000000"/>
        </w:rPr>
        <w:t>maksimalni</w:t>
      </w:r>
      <w:r w:rsidR="00F44865">
        <w:rPr>
          <w:color w:val="000000"/>
        </w:rPr>
        <w:t xml:space="preserve"> </w:t>
      </w:r>
      <w:r>
        <w:rPr>
          <w:color w:val="000000"/>
        </w:rPr>
        <w:t>prečnik</w:t>
      </w:r>
      <w:r w:rsidR="00F44865">
        <w:rPr>
          <w:color w:val="000000"/>
        </w:rPr>
        <w:t xml:space="preserve"> </w:t>
      </w:r>
      <w:r>
        <w:rPr>
          <w:color w:val="000000"/>
        </w:rPr>
        <w:t>manji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3,25 mm,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metak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pojačanim</w:t>
      </w:r>
      <w:r w:rsidR="00F44865">
        <w:rPr>
          <w:color w:val="000000"/>
        </w:rPr>
        <w:t xml:space="preserve"> </w:t>
      </w:r>
      <w:r>
        <w:rPr>
          <w:color w:val="000000"/>
        </w:rPr>
        <w:t>performansama</w:t>
      </w:r>
      <w:r w:rsidR="00F44865">
        <w:rPr>
          <w:color w:val="000000"/>
        </w:rPr>
        <w:t xml:space="preserve"> </w:t>
      </w:r>
      <w:r>
        <w:rPr>
          <w:color w:val="000000"/>
        </w:rPr>
        <w:t>manji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4,0 mm. </w:t>
      </w:r>
      <w:r>
        <w:rPr>
          <w:color w:val="000000"/>
        </w:rPr>
        <w:t>Tvrdoća</w:t>
      </w:r>
      <w:r w:rsidR="00F44865">
        <w:rPr>
          <w:color w:val="000000"/>
        </w:rPr>
        <w:t xml:space="preserve"> </w:t>
      </w:r>
      <w:r>
        <w:rPr>
          <w:color w:val="000000"/>
        </w:rPr>
        <w:t>čelične</w:t>
      </w:r>
      <w:r w:rsidR="00F44865">
        <w:rPr>
          <w:color w:val="000000"/>
        </w:rPr>
        <w:t xml:space="preserve"> </w:t>
      </w:r>
      <w:r>
        <w:rPr>
          <w:color w:val="000000"/>
        </w:rPr>
        <w:t>sačme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površini</w:t>
      </w:r>
      <w:r w:rsidR="00F44865">
        <w:rPr>
          <w:color w:val="000000"/>
        </w:rPr>
        <w:t xml:space="preserve"> </w:t>
      </w:r>
      <w:r>
        <w:rPr>
          <w:color w:val="000000"/>
        </w:rPr>
        <w:t>ne</w:t>
      </w:r>
      <w:r w:rsidR="00F44865">
        <w:rPr>
          <w:color w:val="000000"/>
        </w:rPr>
        <w:t xml:space="preserve"> </w:t>
      </w:r>
      <w:r>
        <w:rPr>
          <w:color w:val="000000"/>
        </w:rPr>
        <w:t>sme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veća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110 HV1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jezgru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100 HV1.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Kontrola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maksimalnog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pritiska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23.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Merenje</w:t>
      </w:r>
      <w:r w:rsidR="00F44865">
        <w:rPr>
          <w:color w:val="000000"/>
        </w:rPr>
        <w:t xml:space="preserve"> </w:t>
      </w:r>
      <w:r>
        <w:rPr>
          <w:color w:val="000000"/>
        </w:rPr>
        <w:t>pritisaka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brzina</w:t>
      </w:r>
      <w:r w:rsidR="00F44865">
        <w:rPr>
          <w:color w:val="000000"/>
        </w:rPr>
        <w:t xml:space="preserve"> </w:t>
      </w:r>
      <w:r>
        <w:rPr>
          <w:color w:val="000000"/>
        </w:rPr>
        <w:t>mora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pravilima</w:t>
      </w:r>
      <w:r w:rsidR="00F44865">
        <w:rPr>
          <w:color w:val="000000"/>
        </w:rPr>
        <w:t xml:space="preserve"> C.I.P.-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postupkom</w:t>
      </w:r>
      <w:r w:rsidR="00F44865">
        <w:rPr>
          <w:color w:val="000000"/>
        </w:rPr>
        <w:t xml:space="preserve"> </w:t>
      </w:r>
      <w:r>
        <w:rPr>
          <w:color w:val="000000"/>
        </w:rPr>
        <w:t>iz</w:t>
      </w:r>
      <w:r w:rsidR="00F44865">
        <w:rPr>
          <w:color w:val="000000"/>
        </w:rPr>
        <w:t xml:space="preserve"> </w:t>
      </w:r>
      <w:r>
        <w:rPr>
          <w:color w:val="000000"/>
        </w:rPr>
        <w:t>člana</w:t>
      </w:r>
      <w:r w:rsidR="00F44865">
        <w:rPr>
          <w:color w:val="000000"/>
        </w:rPr>
        <w:t xml:space="preserve"> 24.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. </w:t>
      </w:r>
      <w:r>
        <w:rPr>
          <w:color w:val="000000"/>
        </w:rPr>
        <w:t>Izmerene</w:t>
      </w:r>
      <w:r w:rsidR="00F44865">
        <w:rPr>
          <w:color w:val="000000"/>
        </w:rPr>
        <w:t xml:space="preserve"> </w:t>
      </w:r>
      <w:r>
        <w:rPr>
          <w:color w:val="000000"/>
        </w:rPr>
        <w:t>vrednosti</w:t>
      </w:r>
      <w:r w:rsidR="00F44865">
        <w:rPr>
          <w:color w:val="000000"/>
        </w:rPr>
        <w:t xml:space="preserve"> </w:t>
      </w:r>
      <w:r>
        <w:rPr>
          <w:color w:val="000000"/>
        </w:rPr>
        <w:t>moraju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manje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maksimalnih</w:t>
      </w:r>
      <w:r w:rsidR="00F44865">
        <w:rPr>
          <w:color w:val="000000"/>
        </w:rPr>
        <w:t xml:space="preserve"> </w:t>
      </w:r>
      <w:r>
        <w:rPr>
          <w:color w:val="000000"/>
        </w:rPr>
        <w:t>vrednosti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propisane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navedene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strane</w:t>
      </w:r>
      <w:r w:rsidR="00F44865">
        <w:rPr>
          <w:color w:val="000000"/>
        </w:rPr>
        <w:t xml:space="preserve"> C.I.P.-a.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24.</w:t>
      </w:r>
      <w:proofErr w:type="gramEnd"/>
    </w:p>
    <w:p w:rsidR="00A15770" w:rsidRDefault="00946F0C">
      <w:pPr>
        <w:spacing w:after="150"/>
      </w:pPr>
      <w:proofErr w:type="gramStart"/>
      <w:r>
        <w:rPr>
          <w:color w:val="000000"/>
        </w:rPr>
        <w:t>Uzorkovanje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proveru</w:t>
      </w:r>
      <w:r w:rsidR="00F44865">
        <w:rPr>
          <w:color w:val="000000"/>
        </w:rPr>
        <w:t xml:space="preserve"> </w:t>
      </w:r>
      <w:r>
        <w:rPr>
          <w:color w:val="000000"/>
        </w:rPr>
        <w:t>pritisaka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prema</w:t>
      </w:r>
      <w:r w:rsidR="00F44865">
        <w:rPr>
          <w:color w:val="000000"/>
        </w:rPr>
        <w:t xml:space="preserve"> </w:t>
      </w:r>
      <w:r>
        <w:rPr>
          <w:color w:val="000000"/>
        </w:rPr>
        <w:t>odredbama</w:t>
      </w:r>
      <w:r w:rsidR="00F44865">
        <w:rPr>
          <w:color w:val="000000"/>
        </w:rPr>
        <w:t xml:space="preserve"> </w:t>
      </w:r>
      <w:r>
        <w:rPr>
          <w:color w:val="000000"/>
        </w:rPr>
        <w:t>datim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članu</w:t>
      </w:r>
      <w:r w:rsidR="00F44865">
        <w:rPr>
          <w:color w:val="000000"/>
        </w:rPr>
        <w:t xml:space="preserve"> 16.</w:t>
      </w:r>
      <w:proofErr w:type="gramEnd"/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. </w:t>
      </w:r>
      <w:proofErr w:type="gramStart"/>
      <w:r>
        <w:rPr>
          <w:color w:val="000000"/>
        </w:rPr>
        <w:t>Balističke</w:t>
      </w:r>
      <w:r w:rsidR="00F44865">
        <w:rPr>
          <w:color w:val="000000"/>
        </w:rPr>
        <w:t xml:space="preserve"> </w:t>
      </w:r>
      <w:r>
        <w:rPr>
          <w:color w:val="000000"/>
        </w:rPr>
        <w:t>cevi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metode</w:t>
      </w:r>
      <w:r w:rsidR="00F44865">
        <w:rPr>
          <w:color w:val="000000"/>
        </w:rPr>
        <w:t xml:space="preserve"> </w:t>
      </w:r>
      <w:r>
        <w:rPr>
          <w:color w:val="000000"/>
        </w:rPr>
        <w:t>merenja</w:t>
      </w:r>
      <w:r w:rsidR="00F44865">
        <w:rPr>
          <w:color w:val="000000"/>
        </w:rPr>
        <w:t xml:space="preserve"> </w:t>
      </w:r>
      <w:r>
        <w:rPr>
          <w:color w:val="000000"/>
        </w:rPr>
        <w:t>pritisaka</w:t>
      </w:r>
      <w:r w:rsidR="00F44865">
        <w:rPr>
          <w:color w:val="000000"/>
        </w:rPr>
        <w:t xml:space="preserve"> </w:t>
      </w:r>
      <w:r>
        <w:rPr>
          <w:color w:val="000000"/>
        </w:rPr>
        <w:t>definisane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odredbama</w:t>
      </w:r>
      <w:r w:rsidR="00F44865">
        <w:rPr>
          <w:color w:val="000000"/>
        </w:rPr>
        <w:t xml:space="preserve"> C.I.P.-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ovu</w:t>
      </w:r>
      <w:r w:rsidR="00F44865">
        <w:rPr>
          <w:color w:val="000000"/>
        </w:rPr>
        <w:t xml:space="preserve"> </w:t>
      </w:r>
      <w:r>
        <w:rPr>
          <w:color w:val="000000"/>
        </w:rPr>
        <w:t>oblast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>.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Pri</w:t>
      </w:r>
      <w:r w:rsidR="00F44865">
        <w:rPr>
          <w:color w:val="000000"/>
        </w:rPr>
        <w:t xml:space="preserve"> </w:t>
      </w:r>
      <w:r>
        <w:rPr>
          <w:color w:val="000000"/>
        </w:rPr>
        <w:t>merenju</w:t>
      </w:r>
      <w:r w:rsidR="00F44865">
        <w:rPr>
          <w:color w:val="000000"/>
        </w:rPr>
        <w:t xml:space="preserve"> </w:t>
      </w:r>
      <w:r>
        <w:rPr>
          <w:color w:val="000000"/>
        </w:rPr>
        <w:t>pritisaka</w:t>
      </w:r>
      <w:r w:rsidR="00F44865">
        <w:rPr>
          <w:color w:val="000000"/>
        </w:rPr>
        <w:t xml:space="preserve"> </w:t>
      </w:r>
      <w:r>
        <w:rPr>
          <w:color w:val="000000"/>
        </w:rPr>
        <w:t>može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meriti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brzina</w:t>
      </w:r>
      <w:r w:rsidR="00F44865">
        <w:rPr>
          <w:color w:val="000000"/>
        </w:rPr>
        <w:t xml:space="preserve"> </w:t>
      </w:r>
      <w:r>
        <w:rPr>
          <w:color w:val="000000"/>
        </w:rPr>
        <w:t>zrna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sačme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Normalni</w:t>
      </w:r>
      <w:r w:rsidR="00F44865">
        <w:rPr>
          <w:color w:val="000000"/>
        </w:rPr>
        <w:t xml:space="preserve"> (</w:t>
      </w:r>
      <w:r>
        <w:rPr>
          <w:color w:val="000000"/>
        </w:rPr>
        <w:t>propisani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optimalni</w:t>
      </w:r>
      <w:r w:rsidR="00F44865">
        <w:rPr>
          <w:color w:val="000000"/>
        </w:rPr>
        <w:t xml:space="preserve">) </w:t>
      </w:r>
      <w:r>
        <w:rPr>
          <w:color w:val="000000"/>
        </w:rPr>
        <w:t>uslovi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jesu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temperatura</w:t>
      </w:r>
      <w:proofErr w:type="gramEnd"/>
      <w:r>
        <w:rPr>
          <w:color w:val="000000"/>
        </w:rPr>
        <w:t xml:space="preserve"> 21 ±1 °C;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relativna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vlažnost</w:t>
      </w:r>
      <w:r>
        <w:rPr>
          <w:color w:val="000000"/>
        </w:rPr>
        <w:t xml:space="preserve"> 60 ± 5%.</w:t>
      </w:r>
    </w:p>
    <w:p w:rsidR="00A15770" w:rsidRDefault="00946F0C">
      <w:pPr>
        <w:spacing w:after="150"/>
      </w:pP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tipa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uz</w:t>
      </w:r>
      <w:r w:rsidR="00F44865">
        <w:rPr>
          <w:color w:val="000000"/>
        </w:rPr>
        <w:t xml:space="preserve"> </w:t>
      </w:r>
      <w:r>
        <w:rPr>
          <w:color w:val="000000"/>
        </w:rPr>
        <w:t>prethodno</w:t>
      </w:r>
      <w:r w:rsidR="00F44865">
        <w:rPr>
          <w:color w:val="000000"/>
        </w:rPr>
        <w:t xml:space="preserve"> </w:t>
      </w:r>
      <w:r>
        <w:rPr>
          <w:color w:val="000000"/>
        </w:rPr>
        <w:t>klimatizovanje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trajanju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24 </w:t>
      </w:r>
      <w:r>
        <w:rPr>
          <w:color w:val="000000"/>
        </w:rPr>
        <w:t>časa</w:t>
      </w:r>
      <w:r w:rsidR="00F44865">
        <w:rPr>
          <w:color w:val="000000"/>
        </w:rPr>
        <w:t xml:space="preserve">. </w:t>
      </w: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proizvodnje</w:t>
      </w:r>
      <w:r w:rsidR="00F44865">
        <w:rPr>
          <w:color w:val="000000"/>
        </w:rPr>
        <w:t xml:space="preserve"> </w:t>
      </w:r>
      <w:r>
        <w:rPr>
          <w:color w:val="000000"/>
        </w:rPr>
        <w:t>može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izvodi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municijom</w:t>
      </w:r>
      <w:r w:rsidR="00F44865">
        <w:rPr>
          <w:color w:val="000000"/>
        </w:rPr>
        <w:t xml:space="preserve">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temperaturi</w:t>
      </w:r>
      <w:r w:rsidR="00F44865">
        <w:rPr>
          <w:color w:val="000000"/>
        </w:rPr>
        <w:t xml:space="preserve"> </w:t>
      </w:r>
      <w:r>
        <w:rPr>
          <w:color w:val="000000"/>
        </w:rPr>
        <w:t>okoline</w:t>
      </w:r>
      <w:r w:rsidR="00F44865">
        <w:rPr>
          <w:color w:val="000000"/>
        </w:rPr>
        <w:t xml:space="preserve">.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slučaju</w:t>
      </w:r>
      <w:r w:rsidR="00F44865">
        <w:rPr>
          <w:color w:val="000000"/>
        </w:rPr>
        <w:t xml:space="preserve"> </w:t>
      </w:r>
      <w:r>
        <w:rPr>
          <w:color w:val="000000"/>
        </w:rPr>
        <w:t>spora</w:t>
      </w:r>
      <w:r w:rsidR="00F44865">
        <w:rPr>
          <w:color w:val="000000"/>
        </w:rPr>
        <w:t xml:space="preserve">, </w:t>
      </w:r>
      <w:r>
        <w:rPr>
          <w:color w:val="000000"/>
        </w:rPr>
        <w:t>rezultati</w:t>
      </w:r>
      <w:r w:rsidR="00F44865">
        <w:rPr>
          <w:color w:val="000000"/>
        </w:rPr>
        <w:t xml:space="preserve"> </w:t>
      </w:r>
      <w:r>
        <w:rPr>
          <w:color w:val="000000"/>
        </w:rPr>
        <w:t>dobijeni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klimatizovanom</w:t>
      </w:r>
      <w:r w:rsidR="00F44865">
        <w:rPr>
          <w:color w:val="000000"/>
        </w:rPr>
        <w:t xml:space="preserve"> </w:t>
      </w:r>
      <w:r>
        <w:rPr>
          <w:color w:val="000000"/>
        </w:rPr>
        <w:t>municijom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napred</w:t>
      </w:r>
      <w:r w:rsidR="00F44865">
        <w:rPr>
          <w:color w:val="000000"/>
        </w:rPr>
        <w:t xml:space="preserve"> </w:t>
      </w:r>
      <w:r>
        <w:rPr>
          <w:color w:val="000000"/>
        </w:rPr>
        <w:t>utvrđenim</w:t>
      </w:r>
      <w:r w:rsidR="00F44865">
        <w:rPr>
          <w:color w:val="000000"/>
        </w:rPr>
        <w:t xml:space="preserve"> </w:t>
      </w:r>
      <w:r>
        <w:rPr>
          <w:color w:val="000000"/>
        </w:rPr>
        <w:t>uslovima</w:t>
      </w:r>
      <w:r w:rsidR="00F44865">
        <w:rPr>
          <w:color w:val="000000"/>
        </w:rPr>
        <w:t xml:space="preserve"> </w:t>
      </w:r>
      <w:r>
        <w:rPr>
          <w:color w:val="000000"/>
        </w:rPr>
        <w:t>će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odlučujući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Vrednosti</w:t>
      </w:r>
      <w:r w:rsidR="00F44865">
        <w:rPr>
          <w:color w:val="000000"/>
        </w:rPr>
        <w:t xml:space="preserve"> </w:t>
      </w:r>
      <w:r>
        <w:rPr>
          <w:color w:val="000000"/>
        </w:rPr>
        <w:t>pritisaka</w:t>
      </w:r>
      <w:r w:rsidR="00F44865">
        <w:rPr>
          <w:color w:val="000000"/>
        </w:rPr>
        <w:t xml:space="preserve"> </w:t>
      </w:r>
      <w:r>
        <w:rPr>
          <w:color w:val="000000"/>
        </w:rPr>
        <w:t>ne</w:t>
      </w:r>
      <w:r w:rsidR="00F44865">
        <w:rPr>
          <w:color w:val="000000"/>
        </w:rPr>
        <w:t xml:space="preserve"> </w:t>
      </w:r>
      <w:r>
        <w:rPr>
          <w:color w:val="000000"/>
        </w:rPr>
        <w:t>smeju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pređu</w:t>
      </w:r>
      <w:r w:rsidR="00F44865">
        <w:rPr>
          <w:color w:val="000000"/>
        </w:rPr>
        <w:t xml:space="preserve"> </w:t>
      </w:r>
      <w:r>
        <w:rPr>
          <w:color w:val="000000"/>
        </w:rPr>
        <w:t>vrednosti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propisane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propisima</w:t>
      </w:r>
      <w:r w:rsidR="00F44865">
        <w:rPr>
          <w:color w:val="000000"/>
        </w:rPr>
        <w:t xml:space="preserve"> C.I.P.-</w:t>
      </w:r>
      <w:r>
        <w:rPr>
          <w:color w:val="000000"/>
        </w:rPr>
        <w:t>a</w:t>
      </w:r>
      <w:r w:rsidR="00F44865">
        <w:rPr>
          <w:color w:val="000000"/>
        </w:rPr>
        <w:t>.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slučaju</w:t>
      </w:r>
      <w:r w:rsidR="00F44865">
        <w:rPr>
          <w:color w:val="000000"/>
        </w:rPr>
        <w:t xml:space="preserve"> </w:t>
      </w:r>
      <w:r>
        <w:rPr>
          <w:color w:val="000000"/>
        </w:rPr>
        <w:t>potrebe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izračunata</w:t>
      </w:r>
      <w:r w:rsidR="00F44865">
        <w:rPr>
          <w:color w:val="000000"/>
        </w:rPr>
        <w:t xml:space="preserve"> </w:t>
      </w:r>
      <w:r>
        <w:rPr>
          <w:color w:val="000000"/>
        </w:rPr>
        <w:t>maksimalna</w:t>
      </w:r>
      <w:r w:rsidR="00F44865">
        <w:rPr>
          <w:color w:val="000000"/>
        </w:rPr>
        <w:t xml:space="preserve"> </w:t>
      </w:r>
      <w:r>
        <w:rPr>
          <w:color w:val="000000"/>
        </w:rPr>
        <w:t>granična</w:t>
      </w:r>
      <w:r w:rsidR="00F44865">
        <w:rPr>
          <w:color w:val="000000"/>
        </w:rPr>
        <w:t xml:space="preserve"> </w:t>
      </w:r>
      <w:r>
        <w:rPr>
          <w:color w:val="000000"/>
        </w:rPr>
        <w:t>vrednost</w:t>
      </w:r>
      <w:r w:rsidR="00F44865">
        <w:rPr>
          <w:color w:val="000000"/>
        </w:rPr>
        <w:t xml:space="preserve"> </w:t>
      </w:r>
      <w:r>
        <w:rPr>
          <w:color w:val="000000"/>
        </w:rPr>
        <w:t>ne</w:t>
      </w:r>
      <w:r w:rsidR="00F44865">
        <w:rPr>
          <w:color w:val="000000"/>
        </w:rPr>
        <w:t xml:space="preserve"> </w:t>
      </w:r>
      <w:r>
        <w:rPr>
          <w:color w:val="000000"/>
        </w:rPr>
        <w:t>prelazi</w:t>
      </w:r>
      <w:r w:rsidR="00F44865">
        <w:rPr>
          <w:color w:val="000000"/>
        </w:rPr>
        <w:t xml:space="preserve"> 1</w:t>
      </w:r>
      <w:proofErr w:type="gramStart"/>
      <w:r w:rsidR="00F44865">
        <w:rPr>
          <w:color w:val="000000"/>
        </w:rPr>
        <w:t>,25</w:t>
      </w:r>
      <w:proofErr w:type="gramEnd"/>
      <w:r w:rsidR="00F44865">
        <w:rPr>
          <w:color w:val="000000"/>
        </w:rPr>
        <w:t xml:space="preserve"> Pmax, </w:t>
      </w:r>
      <w:r>
        <w:rPr>
          <w:color w:val="000000"/>
        </w:rPr>
        <w:t>pristupiće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ponovlјenom</w:t>
      </w:r>
      <w:r w:rsidR="00F44865">
        <w:rPr>
          <w:color w:val="000000"/>
        </w:rPr>
        <w:t xml:space="preserve"> </w:t>
      </w:r>
      <w:r>
        <w:rPr>
          <w:color w:val="000000"/>
        </w:rPr>
        <w:t>ispitivanju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dvostrukim</w:t>
      </w:r>
      <w:r w:rsidR="00F44865">
        <w:rPr>
          <w:color w:val="000000"/>
        </w:rPr>
        <w:t xml:space="preserve"> </w:t>
      </w:r>
      <w:r>
        <w:rPr>
          <w:color w:val="000000"/>
        </w:rPr>
        <w:t>uzorkom</w:t>
      </w:r>
      <w:r w:rsidR="00F44865">
        <w:rPr>
          <w:color w:val="000000"/>
        </w:rPr>
        <w:t xml:space="preserve">, </w:t>
      </w:r>
      <w:r>
        <w:rPr>
          <w:color w:val="000000"/>
        </w:rPr>
        <w:t>duplim</w:t>
      </w:r>
      <w:r w:rsidR="00F44865">
        <w:rPr>
          <w:color w:val="000000"/>
        </w:rPr>
        <w:t xml:space="preserve"> </w:t>
      </w:r>
      <w:r>
        <w:rPr>
          <w:color w:val="000000"/>
        </w:rPr>
        <w:t>brojem</w:t>
      </w:r>
      <w:r w:rsidR="00F44865">
        <w:rPr>
          <w:color w:val="000000"/>
        </w:rPr>
        <w:t xml:space="preserve"> </w:t>
      </w:r>
      <w:r>
        <w:rPr>
          <w:color w:val="000000"/>
        </w:rPr>
        <w:t>merenja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Prosečna</w:t>
      </w:r>
      <w:r w:rsidR="00F44865">
        <w:rPr>
          <w:color w:val="000000"/>
        </w:rPr>
        <w:t xml:space="preserve"> </w:t>
      </w:r>
      <w:r>
        <w:rPr>
          <w:color w:val="000000"/>
        </w:rPr>
        <w:t>vrednost</w:t>
      </w:r>
      <w:r w:rsidR="00F44865">
        <w:rPr>
          <w:color w:val="000000"/>
        </w:rPr>
        <w:t xml:space="preserve"> </w:t>
      </w:r>
      <w:r>
        <w:rPr>
          <w:color w:val="000000"/>
        </w:rPr>
        <w:t>rezultata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ponovlјenog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mora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zadovolјi</w:t>
      </w:r>
      <w:r w:rsidR="00F44865">
        <w:rPr>
          <w:color w:val="000000"/>
        </w:rPr>
        <w:t xml:space="preserve"> </w:t>
      </w:r>
      <w:r>
        <w:rPr>
          <w:color w:val="000000"/>
        </w:rPr>
        <w:t>tehničke</w:t>
      </w:r>
      <w:r w:rsidR="00F44865">
        <w:rPr>
          <w:color w:val="000000"/>
        </w:rPr>
        <w:t xml:space="preserve"> </w:t>
      </w:r>
      <w:r>
        <w:rPr>
          <w:color w:val="000000"/>
        </w:rPr>
        <w:t>standarde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propise</w:t>
      </w:r>
      <w:r w:rsidR="00F44865">
        <w:rPr>
          <w:color w:val="000000"/>
        </w:rPr>
        <w:t xml:space="preserve"> C.I.P.-</w:t>
      </w:r>
      <w:r>
        <w:rPr>
          <w:color w:val="000000"/>
        </w:rPr>
        <w:t>a</w:t>
      </w:r>
      <w:r w:rsidR="00F44865">
        <w:rPr>
          <w:color w:val="000000"/>
        </w:rPr>
        <w:t xml:space="preserve">, </w:t>
      </w:r>
      <w:r>
        <w:rPr>
          <w:color w:val="000000"/>
        </w:rPr>
        <w:t>dok</w:t>
      </w:r>
      <w:r w:rsidR="00F44865">
        <w:rPr>
          <w:color w:val="000000"/>
        </w:rPr>
        <w:t xml:space="preserve"> </w:t>
      </w:r>
      <w:r>
        <w:rPr>
          <w:color w:val="000000"/>
        </w:rPr>
        <w:t>će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lastRenderedPageBreak/>
        <w:t>suprotnom</w:t>
      </w:r>
      <w:r w:rsidR="00F44865">
        <w:rPr>
          <w:color w:val="000000"/>
        </w:rPr>
        <w:t xml:space="preserve"> </w:t>
      </w:r>
      <w:r>
        <w:rPr>
          <w:color w:val="000000"/>
        </w:rPr>
        <w:t>municija</w:t>
      </w:r>
      <w:r w:rsidR="00F44865">
        <w:rPr>
          <w:color w:val="000000"/>
        </w:rPr>
        <w:t xml:space="preserve"> </w:t>
      </w:r>
      <w:r>
        <w:rPr>
          <w:color w:val="000000"/>
        </w:rPr>
        <w:t>dotične</w:t>
      </w:r>
      <w:r w:rsidR="00F44865">
        <w:rPr>
          <w:color w:val="000000"/>
        </w:rPr>
        <w:t xml:space="preserve"> </w:t>
      </w:r>
      <w:r>
        <w:rPr>
          <w:color w:val="000000"/>
        </w:rPr>
        <w:t>serije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odbačena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kao</w:t>
      </w:r>
      <w:r w:rsidR="00F44865">
        <w:rPr>
          <w:color w:val="000000"/>
        </w:rPr>
        <w:t xml:space="preserve"> </w:t>
      </w:r>
      <w:r>
        <w:rPr>
          <w:color w:val="000000"/>
        </w:rPr>
        <w:t>takva</w:t>
      </w:r>
      <w:r w:rsidR="00F44865">
        <w:rPr>
          <w:color w:val="000000"/>
        </w:rPr>
        <w:t xml:space="preserve"> </w:t>
      </w:r>
      <w:r>
        <w:rPr>
          <w:color w:val="000000"/>
        </w:rPr>
        <w:t>ne</w:t>
      </w:r>
      <w:r w:rsidR="00F44865">
        <w:rPr>
          <w:color w:val="000000"/>
        </w:rPr>
        <w:t xml:space="preserve"> </w:t>
      </w:r>
      <w:r>
        <w:rPr>
          <w:color w:val="000000"/>
        </w:rPr>
        <w:t>može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puštena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promet</w:t>
      </w:r>
      <w:r w:rsidR="00F44865">
        <w:rPr>
          <w:color w:val="000000"/>
        </w:rPr>
        <w:t xml:space="preserve">, </w:t>
      </w:r>
      <w:r>
        <w:rPr>
          <w:color w:val="000000"/>
        </w:rPr>
        <w:t>osim</w:t>
      </w:r>
      <w:r w:rsidR="00F44865">
        <w:rPr>
          <w:color w:val="000000"/>
        </w:rPr>
        <w:t xml:space="preserve"> </w:t>
      </w:r>
      <w:r>
        <w:rPr>
          <w:color w:val="000000"/>
        </w:rPr>
        <w:t>ukoliko</w:t>
      </w:r>
      <w:r w:rsidR="00F44865">
        <w:rPr>
          <w:color w:val="000000"/>
        </w:rPr>
        <w:t xml:space="preserve"> </w:t>
      </w:r>
      <w:r>
        <w:rPr>
          <w:color w:val="000000"/>
        </w:rPr>
        <w:t>bude</w:t>
      </w:r>
      <w:r w:rsidR="00F44865">
        <w:rPr>
          <w:color w:val="000000"/>
        </w:rPr>
        <w:t xml:space="preserve"> </w:t>
      </w:r>
      <w:r>
        <w:rPr>
          <w:color w:val="000000"/>
        </w:rPr>
        <w:t>proglašena</w:t>
      </w:r>
      <w:r w:rsidR="00F44865">
        <w:rPr>
          <w:color w:val="000000"/>
        </w:rPr>
        <w:t xml:space="preserve"> </w:t>
      </w:r>
      <w:r>
        <w:rPr>
          <w:color w:val="000000"/>
        </w:rPr>
        <w:t>municijom</w:t>
      </w:r>
      <w:r w:rsidR="00F44865">
        <w:rPr>
          <w:color w:val="000000"/>
        </w:rPr>
        <w:t xml:space="preserve"> </w:t>
      </w:r>
      <w:r>
        <w:rPr>
          <w:color w:val="000000"/>
        </w:rPr>
        <w:t>visokih</w:t>
      </w:r>
      <w:r w:rsidR="00F44865">
        <w:rPr>
          <w:color w:val="000000"/>
        </w:rPr>
        <w:t xml:space="preserve"> </w:t>
      </w:r>
      <w:r>
        <w:rPr>
          <w:color w:val="000000"/>
        </w:rPr>
        <w:t>performansi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propisima</w:t>
      </w:r>
      <w:r w:rsidR="00F44865">
        <w:rPr>
          <w:color w:val="000000"/>
        </w:rPr>
        <w:t xml:space="preserve"> C.I.P.-</w:t>
      </w:r>
      <w:r>
        <w:rPr>
          <w:color w:val="000000"/>
        </w:rPr>
        <w:t>a</w:t>
      </w:r>
      <w:r w:rsidR="00F44865">
        <w:rPr>
          <w:color w:val="000000"/>
        </w:rPr>
        <w:t xml:space="preserve">,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članom</w:t>
      </w:r>
      <w:r w:rsidR="00F44865">
        <w:rPr>
          <w:color w:val="000000"/>
        </w:rPr>
        <w:t xml:space="preserve"> 18. </w:t>
      </w:r>
      <w:proofErr w:type="gramStart"/>
      <w:r>
        <w:rPr>
          <w:color w:val="000000"/>
        </w:rPr>
        <w:t>stav</w:t>
      </w:r>
      <w:proofErr w:type="gramEnd"/>
      <w:r w:rsidR="00F44865">
        <w:rPr>
          <w:color w:val="000000"/>
        </w:rPr>
        <w:t xml:space="preserve"> 2.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slučajevima</w:t>
      </w:r>
      <w:r w:rsidR="00F44865">
        <w:rPr>
          <w:color w:val="000000"/>
        </w:rPr>
        <w:t xml:space="preserve"> </w:t>
      </w:r>
      <w:r>
        <w:rPr>
          <w:color w:val="000000"/>
        </w:rPr>
        <w:t>kada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predviđeno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kada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C.I.P. </w:t>
      </w:r>
      <w:r>
        <w:rPr>
          <w:color w:val="000000"/>
        </w:rPr>
        <w:t>predvideo</w:t>
      </w:r>
      <w:r w:rsidR="00F44865">
        <w:rPr>
          <w:color w:val="000000"/>
        </w:rPr>
        <w:t xml:space="preserve"> </w:t>
      </w:r>
      <w:r>
        <w:rPr>
          <w:color w:val="000000"/>
        </w:rPr>
        <w:t>merenje</w:t>
      </w:r>
      <w:r w:rsidR="00F44865">
        <w:rPr>
          <w:color w:val="000000"/>
        </w:rPr>
        <w:t xml:space="preserve"> </w:t>
      </w:r>
      <w:r>
        <w:rPr>
          <w:color w:val="000000"/>
        </w:rPr>
        <w:t>kinetičke</w:t>
      </w:r>
      <w:r w:rsidR="00F44865">
        <w:rPr>
          <w:color w:val="000000"/>
        </w:rPr>
        <w:t xml:space="preserve"> </w:t>
      </w:r>
      <w:r>
        <w:rPr>
          <w:color w:val="000000"/>
        </w:rPr>
        <w:t>energije</w:t>
      </w:r>
      <w:r w:rsidR="00F44865">
        <w:rPr>
          <w:color w:val="000000"/>
        </w:rPr>
        <w:t xml:space="preserve">, </w:t>
      </w:r>
      <w:r>
        <w:rPr>
          <w:color w:val="000000"/>
        </w:rPr>
        <w:t>ovo</w:t>
      </w:r>
      <w:r w:rsidR="00F44865">
        <w:rPr>
          <w:color w:val="000000"/>
        </w:rPr>
        <w:t xml:space="preserve"> </w:t>
      </w:r>
      <w:r>
        <w:rPr>
          <w:color w:val="000000"/>
        </w:rPr>
        <w:t>merenje</w:t>
      </w:r>
      <w:r w:rsidR="00F44865">
        <w:rPr>
          <w:color w:val="000000"/>
        </w:rPr>
        <w:t xml:space="preserve"> </w:t>
      </w:r>
      <w:r>
        <w:rPr>
          <w:color w:val="000000"/>
        </w:rPr>
        <w:t>posle</w:t>
      </w:r>
      <w:r w:rsidR="00F44865">
        <w:rPr>
          <w:color w:val="000000"/>
        </w:rPr>
        <w:t xml:space="preserve"> </w:t>
      </w:r>
      <w:r>
        <w:rPr>
          <w:color w:val="000000"/>
        </w:rPr>
        <w:t>obrade</w:t>
      </w:r>
      <w:r w:rsidR="00F44865">
        <w:rPr>
          <w:color w:val="000000"/>
        </w:rPr>
        <w:t xml:space="preserve"> </w:t>
      </w:r>
      <w:r>
        <w:rPr>
          <w:color w:val="000000"/>
        </w:rPr>
        <w:t>rezultata</w:t>
      </w:r>
      <w:r w:rsidR="00F44865">
        <w:rPr>
          <w:color w:val="000000"/>
        </w:rPr>
        <w:t xml:space="preserve">, </w:t>
      </w:r>
      <w:r>
        <w:rPr>
          <w:color w:val="000000"/>
        </w:rPr>
        <w:t>zavisno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statistike</w:t>
      </w:r>
      <w:r w:rsidR="00F44865">
        <w:rPr>
          <w:color w:val="000000"/>
        </w:rPr>
        <w:t xml:space="preserve">, </w:t>
      </w:r>
      <w:r>
        <w:rPr>
          <w:color w:val="000000"/>
        </w:rPr>
        <w:t>mora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zadovolјi</w:t>
      </w:r>
      <w:r w:rsidR="00F44865">
        <w:rPr>
          <w:color w:val="000000"/>
        </w:rPr>
        <w:t xml:space="preserve"> </w:t>
      </w:r>
      <w:r>
        <w:rPr>
          <w:color w:val="000000"/>
        </w:rPr>
        <w:t>propise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pogledu</w:t>
      </w:r>
      <w:r w:rsidR="00F44865">
        <w:rPr>
          <w:color w:val="000000"/>
        </w:rPr>
        <w:t xml:space="preserve"> </w:t>
      </w:r>
      <w:r>
        <w:rPr>
          <w:color w:val="000000"/>
        </w:rPr>
        <w:t>materijala</w:t>
      </w:r>
      <w:r w:rsidR="00F44865">
        <w:rPr>
          <w:color w:val="000000"/>
        </w:rPr>
        <w:t xml:space="preserve">.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bi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ovo</w:t>
      </w:r>
      <w:r w:rsidR="00F44865">
        <w:rPr>
          <w:color w:val="000000"/>
        </w:rPr>
        <w:t xml:space="preserve"> </w:t>
      </w:r>
      <w:r>
        <w:rPr>
          <w:color w:val="000000"/>
        </w:rPr>
        <w:t>merenje</w:t>
      </w:r>
      <w:r w:rsidR="00F44865">
        <w:rPr>
          <w:color w:val="000000"/>
        </w:rPr>
        <w:t xml:space="preserve"> </w:t>
      </w:r>
      <w:r>
        <w:rPr>
          <w:color w:val="000000"/>
        </w:rPr>
        <w:t>izvršilo</w:t>
      </w:r>
      <w:r w:rsidR="00F44865">
        <w:rPr>
          <w:color w:val="000000"/>
        </w:rPr>
        <w:t xml:space="preserve">, </w:t>
      </w:r>
      <w:r>
        <w:rPr>
          <w:color w:val="000000"/>
        </w:rPr>
        <w:t>upotreblјava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uređaj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foto</w:t>
      </w:r>
      <w:r w:rsidR="00F44865">
        <w:rPr>
          <w:color w:val="000000"/>
        </w:rPr>
        <w:t xml:space="preserve"> </w:t>
      </w:r>
      <w:r>
        <w:rPr>
          <w:color w:val="000000"/>
        </w:rPr>
        <w:t>barijerom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registratorom</w:t>
      </w:r>
      <w:r w:rsidR="00F44865">
        <w:rPr>
          <w:color w:val="000000"/>
        </w:rPr>
        <w:t xml:space="preserve"> </w:t>
      </w:r>
      <w:r>
        <w:rPr>
          <w:color w:val="000000"/>
        </w:rPr>
        <w:t>rezultata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tačnošću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10 </w:t>
      </w:r>
      <w:r>
        <w:rPr>
          <w:color w:val="000000"/>
        </w:rPr>
        <w:t>mikrosekundi</w:t>
      </w:r>
      <w:r w:rsidR="00F44865">
        <w:rPr>
          <w:color w:val="000000"/>
        </w:rPr>
        <w:t xml:space="preserve">. </w:t>
      </w:r>
      <w:r>
        <w:rPr>
          <w:color w:val="000000"/>
        </w:rPr>
        <w:t>Baza</w:t>
      </w:r>
      <w:r w:rsidR="00F44865">
        <w:rPr>
          <w:color w:val="000000"/>
        </w:rPr>
        <w:t xml:space="preserve"> </w:t>
      </w:r>
      <w:r>
        <w:rPr>
          <w:color w:val="000000"/>
        </w:rPr>
        <w:t>merenja</w:t>
      </w:r>
      <w:r w:rsidR="00F44865">
        <w:rPr>
          <w:color w:val="000000"/>
        </w:rPr>
        <w:t xml:space="preserve"> </w:t>
      </w:r>
      <w:r>
        <w:rPr>
          <w:color w:val="000000"/>
        </w:rPr>
        <w:t>treba</w:t>
      </w:r>
      <w:r w:rsidR="00F44865">
        <w:rPr>
          <w:color w:val="000000"/>
        </w:rPr>
        <w:t xml:space="preserve"> </w:t>
      </w:r>
      <w:r>
        <w:rPr>
          <w:color w:val="000000"/>
        </w:rPr>
        <w:t>po</w:t>
      </w:r>
      <w:r w:rsidR="00F44865">
        <w:rPr>
          <w:color w:val="000000"/>
        </w:rPr>
        <w:t xml:space="preserve"> </w:t>
      </w:r>
      <w:r>
        <w:rPr>
          <w:color w:val="000000"/>
        </w:rPr>
        <w:t>mogućstvu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bude</w:t>
      </w:r>
      <w:r w:rsidR="00F44865">
        <w:rPr>
          <w:color w:val="000000"/>
        </w:rPr>
        <w:t xml:space="preserve"> 1 m,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prva</w:t>
      </w:r>
      <w:r w:rsidR="00F44865">
        <w:rPr>
          <w:color w:val="000000"/>
        </w:rPr>
        <w:t xml:space="preserve"> </w:t>
      </w:r>
      <w:r>
        <w:rPr>
          <w:color w:val="000000"/>
        </w:rPr>
        <w:t>optička</w:t>
      </w:r>
      <w:r w:rsidR="00F44865">
        <w:rPr>
          <w:color w:val="000000"/>
        </w:rPr>
        <w:t xml:space="preserve"> </w:t>
      </w:r>
      <w:r>
        <w:rPr>
          <w:color w:val="000000"/>
        </w:rPr>
        <w:t>barijera</w:t>
      </w:r>
      <w:r w:rsidR="00F44865">
        <w:rPr>
          <w:color w:val="000000"/>
        </w:rPr>
        <w:t xml:space="preserve"> </w:t>
      </w:r>
      <w:r>
        <w:rPr>
          <w:color w:val="000000"/>
        </w:rPr>
        <w:t>treba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postavlјena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0</w:t>
      </w:r>
      <w:proofErr w:type="gramStart"/>
      <w:r w:rsidR="00F44865">
        <w:rPr>
          <w:color w:val="000000"/>
        </w:rPr>
        <w:t>,5</w:t>
      </w:r>
      <w:proofErr w:type="gramEnd"/>
      <w:r w:rsidR="00F44865">
        <w:rPr>
          <w:color w:val="000000"/>
        </w:rPr>
        <w:t xml:space="preserve"> m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usta</w:t>
      </w:r>
      <w:r w:rsidR="00F44865">
        <w:rPr>
          <w:color w:val="000000"/>
        </w:rPr>
        <w:t xml:space="preserve"> </w:t>
      </w:r>
      <w:r>
        <w:rPr>
          <w:color w:val="000000"/>
        </w:rPr>
        <w:t>cevi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Kontrola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sigurnosti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funkcionisanja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25.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sigurnosti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radu</w:t>
      </w:r>
      <w:r w:rsidR="00F44865">
        <w:rPr>
          <w:color w:val="000000"/>
        </w:rPr>
        <w:t xml:space="preserve"> – </w:t>
      </w:r>
      <w:r>
        <w:rPr>
          <w:color w:val="000000"/>
        </w:rPr>
        <w:t>funkciji</w:t>
      </w:r>
      <w:r w:rsidR="00F44865">
        <w:rPr>
          <w:color w:val="000000"/>
        </w:rPr>
        <w:t xml:space="preserve">, </w:t>
      </w:r>
      <w:r>
        <w:rPr>
          <w:color w:val="000000"/>
        </w:rPr>
        <w:t>proverava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prema</w:t>
      </w:r>
      <w:r w:rsidR="00F44865">
        <w:rPr>
          <w:color w:val="000000"/>
        </w:rPr>
        <w:t xml:space="preserve"> </w:t>
      </w:r>
      <w:r>
        <w:rPr>
          <w:color w:val="000000"/>
        </w:rPr>
        <w:t>propisima</w:t>
      </w:r>
      <w:r w:rsidR="00F44865">
        <w:rPr>
          <w:color w:val="000000"/>
        </w:rPr>
        <w:t xml:space="preserve"> C.I.P.-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navedenom</w:t>
      </w:r>
      <w:r w:rsidR="00F44865">
        <w:rPr>
          <w:color w:val="000000"/>
        </w:rPr>
        <w:t xml:space="preserve"> </w:t>
      </w:r>
      <w:r>
        <w:rPr>
          <w:color w:val="000000"/>
        </w:rPr>
        <w:t>postupku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Prilikom</w:t>
      </w:r>
      <w:r w:rsidR="00F44865">
        <w:rPr>
          <w:color w:val="000000"/>
        </w:rPr>
        <w:t xml:space="preserve"> </w:t>
      </w:r>
      <w:r>
        <w:rPr>
          <w:color w:val="000000"/>
        </w:rPr>
        <w:t>kontrole</w:t>
      </w:r>
      <w:r w:rsidR="00F44865">
        <w:rPr>
          <w:color w:val="000000"/>
        </w:rPr>
        <w:t xml:space="preserve"> </w:t>
      </w:r>
      <w:r>
        <w:rPr>
          <w:color w:val="000000"/>
        </w:rPr>
        <w:t>tipa</w:t>
      </w:r>
      <w:r w:rsidR="00F44865">
        <w:rPr>
          <w:color w:val="000000"/>
        </w:rPr>
        <w:t xml:space="preserve">, </w:t>
      </w: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sigurnosti</w:t>
      </w:r>
      <w:r w:rsidR="00F44865">
        <w:rPr>
          <w:color w:val="000000"/>
        </w:rPr>
        <w:t xml:space="preserve"> </w:t>
      </w:r>
      <w:r>
        <w:rPr>
          <w:color w:val="000000"/>
        </w:rPr>
        <w:t>funkcionisanja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uz</w:t>
      </w:r>
      <w:r w:rsidR="00F44865">
        <w:rPr>
          <w:color w:val="000000"/>
        </w:rPr>
        <w:t xml:space="preserve"> </w:t>
      </w:r>
      <w:r>
        <w:rPr>
          <w:color w:val="000000"/>
        </w:rPr>
        <w:t>primenu</w:t>
      </w:r>
      <w:r w:rsidR="00F44865">
        <w:rPr>
          <w:color w:val="000000"/>
        </w:rPr>
        <w:t xml:space="preserve"> </w:t>
      </w:r>
      <w:r>
        <w:rPr>
          <w:color w:val="000000"/>
        </w:rPr>
        <w:t>etalon</w:t>
      </w:r>
      <w:r w:rsidR="00F44865">
        <w:rPr>
          <w:color w:val="000000"/>
        </w:rPr>
        <w:t xml:space="preserve"> </w:t>
      </w:r>
      <w:r>
        <w:rPr>
          <w:color w:val="000000"/>
        </w:rPr>
        <w:t>balističkih</w:t>
      </w:r>
      <w:r w:rsidR="00F44865">
        <w:rPr>
          <w:color w:val="000000"/>
        </w:rPr>
        <w:t xml:space="preserve"> </w:t>
      </w:r>
      <w:r>
        <w:rPr>
          <w:color w:val="000000"/>
        </w:rPr>
        <w:t>cevi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čije</w:t>
      </w:r>
      <w:r w:rsidR="00F44865">
        <w:rPr>
          <w:color w:val="000000"/>
        </w:rPr>
        <w:t xml:space="preserve"> </w:t>
      </w:r>
      <w:r>
        <w:rPr>
          <w:color w:val="000000"/>
        </w:rPr>
        <w:t>dimenzije</w:t>
      </w:r>
      <w:r w:rsidR="00F44865">
        <w:rPr>
          <w:color w:val="000000"/>
        </w:rPr>
        <w:t xml:space="preserve"> </w:t>
      </w:r>
      <w:r>
        <w:rPr>
          <w:color w:val="000000"/>
        </w:rPr>
        <w:t>ležišta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 </w:t>
      </w:r>
      <w:r>
        <w:rPr>
          <w:color w:val="000000"/>
        </w:rPr>
        <w:t>odgovaraju</w:t>
      </w:r>
      <w:r w:rsidR="00F44865">
        <w:rPr>
          <w:color w:val="000000"/>
        </w:rPr>
        <w:t xml:space="preserve"> </w:t>
      </w:r>
      <w:r>
        <w:rPr>
          <w:color w:val="000000"/>
        </w:rPr>
        <w:t>merama</w:t>
      </w:r>
      <w:r w:rsidR="00F44865">
        <w:rPr>
          <w:color w:val="000000"/>
        </w:rPr>
        <w:t xml:space="preserve"> </w:t>
      </w:r>
      <w:r>
        <w:rPr>
          <w:color w:val="000000"/>
        </w:rPr>
        <w:t>utvrđenim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tablicama</w:t>
      </w:r>
      <w:r w:rsidR="00F44865">
        <w:rPr>
          <w:color w:val="000000"/>
        </w:rPr>
        <w:t xml:space="preserve"> TDCC.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Prilikom</w:t>
      </w:r>
      <w:r w:rsidR="00F44865">
        <w:rPr>
          <w:color w:val="000000"/>
        </w:rPr>
        <w:t xml:space="preserve"> </w:t>
      </w:r>
      <w:r>
        <w:rPr>
          <w:color w:val="000000"/>
        </w:rPr>
        <w:t>kontrole</w:t>
      </w:r>
      <w:r w:rsidR="00F44865">
        <w:rPr>
          <w:color w:val="000000"/>
        </w:rPr>
        <w:t xml:space="preserve"> </w:t>
      </w:r>
      <w:r>
        <w:rPr>
          <w:color w:val="000000"/>
        </w:rPr>
        <w:t>proizvodnje</w:t>
      </w:r>
      <w:r w:rsidR="00F44865">
        <w:rPr>
          <w:color w:val="000000"/>
        </w:rPr>
        <w:t xml:space="preserve">, </w:t>
      </w: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sigurnosti</w:t>
      </w:r>
      <w:r w:rsidR="00F44865">
        <w:rPr>
          <w:color w:val="000000"/>
        </w:rPr>
        <w:t xml:space="preserve"> </w:t>
      </w:r>
      <w:r>
        <w:rPr>
          <w:color w:val="000000"/>
        </w:rPr>
        <w:t>funkcionisanja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može</w:t>
      </w:r>
      <w:r w:rsidR="00F44865">
        <w:rPr>
          <w:color w:val="000000"/>
        </w:rPr>
        <w:t xml:space="preserve"> </w:t>
      </w:r>
      <w:r>
        <w:rPr>
          <w:color w:val="000000"/>
        </w:rPr>
        <w:t>izvršiti</w:t>
      </w:r>
      <w:r w:rsidR="00F44865">
        <w:rPr>
          <w:color w:val="000000"/>
        </w:rPr>
        <w:t xml:space="preserve"> </w:t>
      </w:r>
      <w:r>
        <w:rPr>
          <w:color w:val="000000"/>
        </w:rPr>
        <w:t>uz</w:t>
      </w:r>
      <w:r w:rsidR="00F44865">
        <w:rPr>
          <w:color w:val="000000"/>
        </w:rPr>
        <w:t xml:space="preserve"> </w:t>
      </w:r>
      <w:r>
        <w:rPr>
          <w:color w:val="000000"/>
        </w:rPr>
        <w:t>upotrebu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čije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dimenzije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granicama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dozvolјavaju</w:t>
      </w:r>
      <w:r w:rsidR="00F44865">
        <w:rPr>
          <w:color w:val="000000"/>
        </w:rPr>
        <w:t xml:space="preserve"> </w:t>
      </w:r>
      <w:r>
        <w:rPr>
          <w:color w:val="000000"/>
        </w:rPr>
        <w:t>tehnički</w:t>
      </w:r>
      <w:r w:rsidR="00F44865">
        <w:rPr>
          <w:color w:val="000000"/>
        </w:rPr>
        <w:t xml:space="preserve"> </w:t>
      </w:r>
      <w:r>
        <w:rPr>
          <w:color w:val="000000"/>
        </w:rPr>
        <w:t>standardi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dopuštaju</w:t>
      </w:r>
      <w:r w:rsidR="00F44865">
        <w:rPr>
          <w:color w:val="000000"/>
        </w:rPr>
        <w:t xml:space="preserve"> </w:t>
      </w:r>
      <w:r>
        <w:rPr>
          <w:color w:val="000000"/>
        </w:rPr>
        <w:t>propisi</w:t>
      </w:r>
      <w:r w:rsidR="00F44865">
        <w:rPr>
          <w:color w:val="000000"/>
        </w:rPr>
        <w:t xml:space="preserve"> C.I.P.-</w:t>
      </w:r>
      <w:r>
        <w:rPr>
          <w:color w:val="000000"/>
        </w:rPr>
        <w:t>a</w:t>
      </w:r>
      <w:r w:rsidR="00F44865">
        <w:rPr>
          <w:color w:val="000000"/>
        </w:rPr>
        <w:t xml:space="preserve">,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prihvatila</w:t>
      </w:r>
      <w:r w:rsidR="00F44865">
        <w:rPr>
          <w:color w:val="000000"/>
        </w:rPr>
        <w:t xml:space="preserve"> </w:t>
      </w:r>
      <w:r>
        <w:rPr>
          <w:color w:val="000000"/>
        </w:rPr>
        <w:t>Agencija</w:t>
      </w:r>
      <w:r w:rsidR="00F44865">
        <w:rPr>
          <w:color w:val="000000"/>
        </w:rPr>
        <w:t>.</w:t>
      </w:r>
      <w:proofErr w:type="gramEnd"/>
    </w:p>
    <w:p w:rsidR="00A15770" w:rsidRDefault="00946F0C">
      <w:pPr>
        <w:spacing w:after="150"/>
      </w:pPr>
      <w:proofErr w:type="gramStart"/>
      <w:r>
        <w:rPr>
          <w:color w:val="000000"/>
        </w:rPr>
        <w:t>Dimenzionalne</w:t>
      </w:r>
      <w:r w:rsidR="00F44865">
        <w:rPr>
          <w:color w:val="000000"/>
        </w:rPr>
        <w:t xml:space="preserve"> </w:t>
      </w:r>
      <w:r>
        <w:rPr>
          <w:color w:val="000000"/>
        </w:rPr>
        <w:t>karakteristike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moraju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evidentirane</w:t>
      </w:r>
      <w:r w:rsidR="00F44865">
        <w:rPr>
          <w:color w:val="000000"/>
        </w:rPr>
        <w:t>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Uzorkovanje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kontrolu</w:t>
      </w:r>
      <w:r w:rsidR="00F44865">
        <w:rPr>
          <w:color w:val="000000"/>
        </w:rPr>
        <w:t xml:space="preserve"> </w:t>
      </w:r>
      <w:r>
        <w:rPr>
          <w:color w:val="000000"/>
        </w:rPr>
        <w:t>sigurnosti</w:t>
      </w:r>
      <w:r w:rsidR="00F44865">
        <w:rPr>
          <w:color w:val="000000"/>
        </w:rPr>
        <w:t xml:space="preserve"> </w:t>
      </w:r>
      <w:r>
        <w:rPr>
          <w:color w:val="000000"/>
        </w:rPr>
        <w:t>funkcionisanja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odredbom</w:t>
      </w:r>
      <w:r w:rsidR="00F44865">
        <w:rPr>
          <w:color w:val="000000"/>
        </w:rPr>
        <w:t xml:space="preserve"> </w:t>
      </w:r>
      <w:r>
        <w:rPr>
          <w:color w:val="000000"/>
        </w:rPr>
        <w:t>člana</w:t>
      </w:r>
      <w:r w:rsidR="00F44865">
        <w:rPr>
          <w:color w:val="000000"/>
        </w:rPr>
        <w:t xml:space="preserve"> 16.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Kritičnim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smatraju</w:t>
      </w:r>
      <w:r w:rsidR="00F44865">
        <w:rPr>
          <w:color w:val="000000"/>
        </w:rPr>
        <w:t xml:space="preserve"> </w:t>
      </w:r>
      <w:r>
        <w:rPr>
          <w:color w:val="000000"/>
        </w:rPr>
        <w:t>sledeći</w:t>
      </w:r>
      <w:r w:rsidR="00F44865">
        <w:rPr>
          <w:color w:val="000000"/>
        </w:rPr>
        <w:t xml:space="preserve"> </w:t>
      </w:r>
      <w:r>
        <w:rPr>
          <w:color w:val="000000"/>
        </w:rPr>
        <w:t>nedostaci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izlazak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gasova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zadnjem</w:t>
      </w:r>
      <w:r>
        <w:rPr>
          <w:color w:val="000000"/>
        </w:rPr>
        <w:t xml:space="preserve"> </w:t>
      </w:r>
      <w:r w:rsidR="00946F0C">
        <w:rPr>
          <w:color w:val="000000"/>
        </w:rPr>
        <w:t>delu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, </w:t>
      </w:r>
      <w:r w:rsidR="00946F0C">
        <w:rPr>
          <w:color w:val="000000"/>
        </w:rPr>
        <w:t>izvan</w:t>
      </w:r>
      <w:r>
        <w:rPr>
          <w:color w:val="000000"/>
        </w:rPr>
        <w:t xml:space="preserve"> </w:t>
      </w:r>
      <w:r w:rsidR="00946F0C">
        <w:rPr>
          <w:color w:val="000000"/>
        </w:rPr>
        <w:t>zatvarača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zaglavlјivanje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zrna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njegovog</w:t>
      </w:r>
      <w:r>
        <w:rPr>
          <w:color w:val="000000"/>
        </w:rPr>
        <w:t xml:space="preserve"> </w:t>
      </w:r>
      <w:r w:rsidR="00946F0C">
        <w:rPr>
          <w:color w:val="000000"/>
        </w:rPr>
        <w:t>dela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prskanje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kidanje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 </w:t>
      </w:r>
      <w:r w:rsidR="00946F0C">
        <w:rPr>
          <w:color w:val="000000"/>
        </w:rPr>
        <w:t>koja</w:t>
      </w:r>
      <w:r>
        <w:rPr>
          <w:color w:val="000000"/>
        </w:rPr>
        <w:t xml:space="preserve"> </w:t>
      </w:r>
      <w:r w:rsidR="00946F0C">
        <w:rPr>
          <w:color w:val="000000"/>
        </w:rPr>
        <w:t>cela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delimično</w:t>
      </w:r>
      <w:r>
        <w:rPr>
          <w:color w:val="000000"/>
        </w:rPr>
        <w:t xml:space="preserve"> </w:t>
      </w:r>
      <w:r w:rsidR="00946F0C">
        <w:rPr>
          <w:color w:val="000000"/>
        </w:rPr>
        <w:t>ostaje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4) </w:t>
      </w:r>
      <w:proofErr w:type="gramStart"/>
      <w:r w:rsidR="00946F0C">
        <w:rPr>
          <w:color w:val="000000"/>
        </w:rPr>
        <w:t>potpuno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prskanje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5) </w:t>
      </w:r>
      <w:proofErr w:type="gramStart"/>
      <w:r w:rsidR="00946F0C">
        <w:rPr>
          <w:color w:val="000000"/>
        </w:rPr>
        <w:t>prskanje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kidanje</w:t>
      </w:r>
      <w:r>
        <w:rPr>
          <w:color w:val="000000"/>
        </w:rPr>
        <w:t xml:space="preserve"> </w:t>
      </w:r>
      <w:r w:rsidR="00946F0C">
        <w:rPr>
          <w:color w:val="000000"/>
        </w:rPr>
        <w:t>dna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6) </w:t>
      </w:r>
      <w:proofErr w:type="gramStart"/>
      <w:r w:rsidR="00946F0C">
        <w:rPr>
          <w:color w:val="000000"/>
        </w:rPr>
        <w:t>nepravilno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opalјenje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(</w:t>
      </w:r>
      <w:r w:rsidR="00946F0C">
        <w:rPr>
          <w:color w:val="000000"/>
        </w:rPr>
        <w:t>čujno</w:t>
      </w:r>
      <w:r>
        <w:rPr>
          <w:color w:val="000000"/>
        </w:rPr>
        <w:t xml:space="preserve"> </w:t>
      </w:r>
      <w:r w:rsidR="00946F0C">
        <w:rPr>
          <w:color w:val="000000"/>
        </w:rPr>
        <w:t>kašnjenje</w:t>
      </w:r>
      <w:r>
        <w:rPr>
          <w:color w:val="000000"/>
        </w:rPr>
        <w:t xml:space="preserve">)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samoopalјenje</w:t>
      </w:r>
      <w:r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lastRenderedPageBreak/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uočeni</w:t>
      </w:r>
      <w:r w:rsidR="00F44865">
        <w:rPr>
          <w:color w:val="000000"/>
        </w:rPr>
        <w:t xml:space="preserve"> </w:t>
      </w:r>
      <w:r>
        <w:rPr>
          <w:color w:val="000000"/>
        </w:rPr>
        <w:t>nedostaci</w:t>
      </w:r>
      <w:r w:rsidR="00F44865">
        <w:rPr>
          <w:color w:val="000000"/>
        </w:rPr>
        <w:t xml:space="preserve"> </w:t>
      </w:r>
      <w:r>
        <w:rPr>
          <w:color w:val="000000"/>
        </w:rPr>
        <w:t>mogu</w:t>
      </w:r>
      <w:r w:rsidR="00F44865">
        <w:rPr>
          <w:color w:val="000000"/>
        </w:rPr>
        <w:t xml:space="preserve"> </w:t>
      </w:r>
      <w:r>
        <w:rPr>
          <w:color w:val="000000"/>
        </w:rPr>
        <w:t>revizijom</w:t>
      </w:r>
      <w:r w:rsidR="00F44865">
        <w:rPr>
          <w:color w:val="000000"/>
        </w:rPr>
        <w:t xml:space="preserve"> </w:t>
      </w:r>
      <w:r>
        <w:rPr>
          <w:color w:val="000000"/>
        </w:rPr>
        <w:t>otkloniti</w:t>
      </w:r>
      <w:r w:rsidR="00F44865">
        <w:rPr>
          <w:color w:val="000000"/>
        </w:rPr>
        <w:t xml:space="preserve">, </w:t>
      </w:r>
      <w:r>
        <w:rPr>
          <w:color w:val="000000"/>
        </w:rPr>
        <w:t>serija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može</w:t>
      </w:r>
      <w:r w:rsidR="00F44865">
        <w:rPr>
          <w:color w:val="000000"/>
        </w:rPr>
        <w:t xml:space="preserve"> </w:t>
      </w:r>
      <w:r>
        <w:rPr>
          <w:color w:val="000000"/>
        </w:rPr>
        <w:t>naknadno</w:t>
      </w:r>
      <w:r w:rsidR="00F44865">
        <w:rPr>
          <w:color w:val="000000"/>
        </w:rPr>
        <w:t xml:space="preserve"> </w:t>
      </w:r>
      <w:r>
        <w:rPr>
          <w:color w:val="000000"/>
        </w:rPr>
        <w:t>prijaviti</w:t>
      </w:r>
      <w:r w:rsidR="00F44865">
        <w:rPr>
          <w:color w:val="000000"/>
        </w:rPr>
        <w:t xml:space="preserve">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zatim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pristupa</w:t>
      </w:r>
      <w:r w:rsidR="00F44865">
        <w:rPr>
          <w:color w:val="000000"/>
        </w:rPr>
        <w:t xml:space="preserve"> </w:t>
      </w:r>
      <w:r>
        <w:rPr>
          <w:color w:val="000000"/>
        </w:rPr>
        <w:t>kontroli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dvostrukom</w:t>
      </w:r>
      <w:r w:rsidR="00F44865">
        <w:rPr>
          <w:color w:val="000000"/>
        </w:rPr>
        <w:t xml:space="preserve"> </w:t>
      </w:r>
      <w:r>
        <w:rPr>
          <w:color w:val="000000"/>
        </w:rPr>
        <w:t>broju</w:t>
      </w:r>
      <w:r w:rsidR="00F44865">
        <w:rPr>
          <w:color w:val="000000"/>
        </w:rPr>
        <w:t xml:space="preserve"> </w:t>
      </w:r>
      <w:r>
        <w:rPr>
          <w:color w:val="000000"/>
        </w:rPr>
        <w:t>uzoraka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Elementi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municije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26.</w:t>
      </w:r>
      <w:proofErr w:type="gramEnd"/>
    </w:p>
    <w:p w:rsidR="00A15770" w:rsidRDefault="00946F0C">
      <w:pPr>
        <w:spacing w:after="150"/>
      </w:pPr>
      <w:proofErr w:type="gramStart"/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elemenata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potpunosti</w:t>
      </w:r>
      <w:r w:rsidR="00F44865">
        <w:rPr>
          <w:color w:val="000000"/>
        </w:rPr>
        <w:t xml:space="preserve"> </w:t>
      </w:r>
      <w:r>
        <w:rPr>
          <w:color w:val="000000"/>
        </w:rPr>
        <w:t>prema</w:t>
      </w:r>
      <w:r w:rsidR="00F44865">
        <w:rPr>
          <w:color w:val="000000"/>
        </w:rPr>
        <w:t xml:space="preserve"> </w:t>
      </w:r>
      <w:r>
        <w:rPr>
          <w:color w:val="000000"/>
        </w:rPr>
        <w:t>odredbama</w:t>
      </w:r>
      <w:r w:rsidR="00F44865">
        <w:rPr>
          <w:color w:val="000000"/>
        </w:rPr>
        <w:t xml:space="preserve"> </w:t>
      </w:r>
      <w:r>
        <w:rPr>
          <w:color w:val="000000"/>
        </w:rPr>
        <w:t>ovog</w:t>
      </w:r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definišu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kontrolu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elemenata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osim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prema</w:t>
      </w:r>
      <w:r w:rsidR="00F44865">
        <w:rPr>
          <w:color w:val="000000"/>
        </w:rPr>
        <w:t xml:space="preserve"> </w:t>
      </w:r>
      <w:r>
        <w:rPr>
          <w:color w:val="000000"/>
        </w:rPr>
        <w:t>čl</w:t>
      </w:r>
      <w:r w:rsidR="00F44865">
        <w:rPr>
          <w:color w:val="000000"/>
        </w:rPr>
        <w:t>.</w:t>
      </w:r>
      <w:proofErr w:type="gramEnd"/>
      <w:r w:rsidR="00F44865">
        <w:rPr>
          <w:color w:val="000000"/>
        </w:rPr>
        <w:t xml:space="preserve"> 24. </w:t>
      </w:r>
      <w:proofErr w:type="gramStart"/>
      <w:r>
        <w:rPr>
          <w:color w:val="000000"/>
        </w:rPr>
        <w:t>i</w:t>
      </w:r>
      <w:proofErr w:type="gramEnd"/>
      <w:r w:rsidR="00F44865">
        <w:rPr>
          <w:color w:val="000000"/>
        </w:rPr>
        <w:t xml:space="preserve"> 25.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prema</w:t>
      </w:r>
      <w:r w:rsidR="00F44865">
        <w:rPr>
          <w:color w:val="000000"/>
        </w:rPr>
        <w:t xml:space="preserve"> </w:t>
      </w:r>
      <w:r>
        <w:rPr>
          <w:color w:val="000000"/>
        </w:rPr>
        <w:t>nacionalnim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. </w:t>
      </w:r>
      <w:proofErr w:type="gramStart"/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ne</w:t>
      </w:r>
      <w:r w:rsidR="00F44865">
        <w:rPr>
          <w:color w:val="000000"/>
        </w:rPr>
        <w:t xml:space="preserve"> </w:t>
      </w:r>
      <w:r>
        <w:rPr>
          <w:color w:val="000000"/>
        </w:rPr>
        <w:t>postoje</w:t>
      </w:r>
      <w:r w:rsidR="00F44865">
        <w:rPr>
          <w:color w:val="000000"/>
        </w:rPr>
        <w:t xml:space="preserve"> </w:t>
      </w:r>
      <w:r>
        <w:rPr>
          <w:color w:val="000000"/>
        </w:rPr>
        <w:t>nacionalni</w:t>
      </w:r>
      <w:r w:rsidR="00F44865">
        <w:rPr>
          <w:color w:val="000000"/>
        </w:rPr>
        <w:t xml:space="preserve"> </w:t>
      </w:r>
      <w:r>
        <w:rPr>
          <w:color w:val="000000"/>
        </w:rPr>
        <w:t>standardi</w:t>
      </w:r>
      <w:r w:rsidR="00F44865">
        <w:rPr>
          <w:color w:val="000000"/>
        </w:rPr>
        <w:t xml:space="preserve"> </w:t>
      </w:r>
      <w:r>
        <w:rPr>
          <w:color w:val="000000"/>
        </w:rPr>
        <w:t>tada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koriste</w:t>
      </w:r>
      <w:r w:rsidR="00F44865">
        <w:rPr>
          <w:color w:val="000000"/>
        </w:rPr>
        <w:t xml:space="preserve"> </w:t>
      </w:r>
      <w:r>
        <w:rPr>
          <w:color w:val="000000"/>
        </w:rPr>
        <w:t>interni</w:t>
      </w:r>
      <w:r w:rsidR="00F44865">
        <w:rPr>
          <w:color w:val="000000"/>
        </w:rPr>
        <w:t xml:space="preserve"> </w:t>
      </w:r>
      <w:r>
        <w:rPr>
          <w:color w:val="000000"/>
        </w:rPr>
        <w:t>standardi</w:t>
      </w:r>
      <w:r w:rsidR="00F44865">
        <w:rPr>
          <w:color w:val="000000"/>
        </w:rPr>
        <w:t xml:space="preserve"> </w:t>
      </w:r>
      <w:r>
        <w:rPr>
          <w:color w:val="000000"/>
        </w:rPr>
        <w:t>proizvođača</w:t>
      </w:r>
      <w:r w:rsidR="00F44865">
        <w:rPr>
          <w:color w:val="000000"/>
        </w:rPr>
        <w:t>.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maksimalnog</w:t>
      </w:r>
      <w:r w:rsidR="00F44865">
        <w:rPr>
          <w:color w:val="000000"/>
        </w:rPr>
        <w:t xml:space="preserve"> </w:t>
      </w:r>
      <w:r>
        <w:rPr>
          <w:color w:val="000000"/>
        </w:rPr>
        <w:t>pritiska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sigurnosti</w:t>
      </w:r>
      <w:r w:rsidR="00F44865">
        <w:rPr>
          <w:color w:val="000000"/>
        </w:rPr>
        <w:t xml:space="preserve"> </w:t>
      </w:r>
      <w:r>
        <w:rPr>
          <w:color w:val="000000"/>
        </w:rPr>
        <w:t>funkcionisanja</w:t>
      </w:r>
      <w:r w:rsidR="00F44865">
        <w:rPr>
          <w:color w:val="000000"/>
        </w:rPr>
        <w:t xml:space="preserve"> </w:t>
      </w:r>
      <w:r>
        <w:rPr>
          <w:color w:val="000000"/>
        </w:rPr>
        <w:t>elemenata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sklopu</w:t>
      </w:r>
      <w:r w:rsidR="00F44865">
        <w:rPr>
          <w:color w:val="000000"/>
        </w:rPr>
        <w:t xml:space="preserve"> </w:t>
      </w:r>
      <w:r>
        <w:rPr>
          <w:color w:val="000000"/>
        </w:rPr>
        <w:t>kompletnog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, </w:t>
      </w:r>
      <w:r>
        <w:rPr>
          <w:color w:val="000000"/>
        </w:rPr>
        <w:t>laborisanog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ispitivanog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etalon</w:t>
      </w:r>
      <w:r w:rsidR="00F44865">
        <w:rPr>
          <w:color w:val="000000"/>
        </w:rPr>
        <w:t xml:space="preserve"> </w:t>
      </w:r>
      <w:r>
        <w:rPr>
          <w:color w:val="000000"/>
        </w:rPr>
        <w:t>elemenata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Elementi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ispitani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sastavu</w:t>
      </w:r>
      <w:r w:rsidR="00F44865">
        <w:rPr>
          <w:color w:val="000000"/>
        </w:rPr>
        <w:t xml:space="preserve"> </w:t>
      </w:r>
      <w:r>
        <w:rPr>
          <w:color w:val="000000"/>
        </w:rPr>
        <w:t>verifikovanog</w:t>
      </w:r>
      <w:r w:rsidR="00F44865">
        <w:rPr>
          <w:color w:val="000000"/>
        </w:rPr>
        <w:t xml:space="preserve"> </w:t>
      </w:r>
      <w:r>
        <w:rPr>
          <w:color w:val="000000"/>
        </w:rPr>
        <w:t>tipa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 </w:t>
      </w:r>
      <w:r>
        <w:rPr>
          <w:color w:val="000000"/>
        </w:rPr>
        <w:t>ne</w:t>
      </w:r>
      <w:r w:rsidR="00F44865">
        <w:rPr>
          <w:color w:val="000000"/>
        </w:rPr>
        <w:t xml:space="preserve"> </w:t>
      </w:r>
      <w:r>
        <w:rPr>
          <w:color w:val="000000"/>
        </w:rPr>
        <w:t>podležu</w:t>
      </w:r>
      <w:r w:rsidR="00F44865">
        <w:rPr>
          <w:color w:val="000000"/>
        </w:rPr>
        <w:t xml:space="preserve"> </w:t>
      </w:r>
      <w:r>
        <w:rPr>
          <w:color w:val="000000"/>
        </w:rPr>
        <w:t>ponovnom</w:t>
      </w:r>
      <w:r w:rsidR="00F44865">
        <w:rPr>
          <w:color w:val="000000"/>
        </w:rPr>
        <w:t xml:space="preserve"> </w:t>
      </w:r>
      <w:r>
        <w:rPr>
          <w:color w:val="000000"/>
        </w:rPr>
        <w:t>ispitivanju</w:t>
      </w:r>
      <w:r w:rsidR="00F44865">
        <w:rPr>
          <w:color w:val="000000"/>
        </w:rPr>
        <w:t xml:space="preserve"> </w:t>
      </w:r>
      <w:r>
        <w:rPr>
          <w:color w:val="000000"/>
        </w:rPr>
        <w:t>tipa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homologacionom</w:t>
      </w:r>
      <w:r w:rsidR="00F44865">
        <w:rPr>
          <w:color w:val="000000"/>
        </w:rPr>
        <w:t xml:space="preserve"> </w:t>
      </w:r>
      <w:r>
        <w:rPr>
          <w:color w:val="000000"/>
        </w:rPr>
        <w:t>ispitivanju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Elementi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ugrađuju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municiju</w:t>
      </w:r>
      <w:r w:rsidR="00F44865">
        <w:rPr>
          <w:color w:val="000000"/>
        </w:rPr>
        <w:t xml:space="preserve"> </w:t>
      </w:r>
      <w:r>
        <w:rPr>
          <w:color w:val="000000"/>
        </w:rPr>
        <w:t>verifikovanog</w:t>
      </w:r>
      <w:r w:rsidR="00F44865">
        <w:rPr>
          <w:color w:val="000000"/>
        </w:rPr>
        <w:t xml:space="preserve"> </w:t>
      </w:r>
      <w:r>
        <w:rPr>
          <w:color w:val="000000"/>
        </w:rPr>
        <w:t>tipa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strane</w:t>
      </w:r>
      <w:r w:rsidR="00F44865">
        <w:rPr>
          <w:color w:val="000000"/>
        </w:rPr>
        <w:t xml:space="preserve"> </w:t>
      </w:r>
      <w:r>
        <w:rPr>
          <w:color w:val="000000"/>
        </w:rPr>
        <w:t>registrovanog</w:t>
      </w:r>
      <w:r w:rsidR="00F44865">
        <w:rPr>
          <w:color w:val="000000"/>
        </w:rPr>
        <w:t xml:space="preserve"> </w:t>
      </w:r>
      <w:r>
        <w:rPr>
          <w:color w:val="000000"/>
        </w:rPr>
        <w:t>proizvođača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ispituju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sastavu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Kontrola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elemenata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municije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27.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elemenata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, </w:t>
      </w:r>
      <w:r>
        <w:rPr>
          <w:color w:val="000000"/>
        </w:rPr>
        <w:t>serijski</w:t>
      </w:r>
      <w:r w:rsidR="00F44865">
        <w:rPr>
          <w:color w:val="000000"/>
        </w:rPr>
        <w:t xml:space="preserve"> </w:t>
      </w:r>
      <w:r>
        <w:rPr>
          <w:color w:val="000000"/>
        </w:rPr>
        <w:t>proizvedenih</w:t>
      </w:r>
      <w:r w:rsidR="00F44865">
        <w:rPr>
          <w:color w:val="000000"/>
        </w:rPr>
        <w:t xml:space="preserve">,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proverom</w:t>
      </w:r>
      <w:r w:rsidR="00F44865">
        <w:rPr>
          <w:color w:val="000000"/>
        </w:rPr>
        <w:t xml:space="preserve"> </w:t>
      </w:r>
      <w:r>
        <w:rPr>
          <w:color w:val="000000"/>
        </w:rPr>
        <w:t>uzoraka</w:t>
      </w:r>
      <w:r w:rsidR="00F44865">
        <w:rPr>
          <w:color w:val="000000"/>
        </w:rPr>
        <w:t xml:space="preserve"> </w:t>
      </w:r>
      <w:r>
        <w:rPr>
          <w:color w:val="000000"/>
        </w:rPr>
        <w:t>svake</w:t>
      </w:r>
      <w:r w:rsidR="00F44865">
        <w:rPr>
          <w:color w:val="000000"/>
        </w:rPr>
        <w:t xml:space="preserve"> </w:t>
      </w:r>
      <w:r>
        <w:rPr>
          <w:color w:val="000000"/>
        </w:rPr>
        <w:t>serije</w:t>
      </w:r>
      <w:r w:rsidR="00F44865">
        <w:rPr>
          <w:color w:val="000000"/>
        </w:rPr>
        <w:t xml:space="preserve">, </w:t>
      </w:r>
      <w:proofErr w:type="gramStart"/>
      <w:r>
        <w:rPr>
          <w:color w:val="000000"/>
        </w:rPr>
        <w:t>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obuhvata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uzorkovanje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elemenata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proveru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postojanja</w:t>
      </w:r>
      <w:r>
        <w:rPr>
          <w:color w:val="000000"/>
        </w:rPr>
        <w:t xml:space="preserve"> </w:t>
      </w:r>
      <w:r w:rsidR="00946F0C">
        <w:rPr>
          <w:color w:val="000000"/>
        </w:rPr>
        <w:t>oznaka</w:t>
      </w:r>
      <w:r>
        <w:rPr>
          <w:color w:val="000000"/>
        </w:rPr>
        <w:t xml:space="preserve"> </w:t>
      </w:r>
      <w:r w:rsidR="00946F0C">
        <w:rPr>
          <w:color w:val="000000"/>
        </w:rPr>
        <w:t>raspoznavanja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svakoj</w:t>
      </w:r>
      <w:r>
        <w:rPr>
          <w:color w:val="000000"/>
        </w:rPr>
        <w:t xml:space="preserve"> </w:t>
      </w:r>
      <w:r w:rsidR="00946F0C">
        <w:rPr>
          <w:color w:val="000000"/>
        </w:rPr>
        <w:t>jedinici</w:t>
      </w:r>
      <w:r>
        <w:rPr>
          <w:color w:val="000000"/>
        </w:rPr>
        <w:t xml:space="preserve"> </w:t>
      </w:r>
      <w:r w:rsidR="00946F0C">
        <w:rPr>
          <w:color w:val="000000"/>
        </w:rPr>
        <w:t>pakovanja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vizuelnu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proveru</w:t>
      </w:r>
      <w:r>
        <w:rPr>
          <w:color w:val="000000"/>
        </w:rPr>
        <w:t xml:space="preserve"> </w:t>
      </w:r>
      <w:r w:rsidR="00946F0C">
        <w:rPr>
          <w:color w:val="000000"/>
        </w:rPr>
        <w:t>izgleda</w:t>
      </w:r>
      <w:r>
        <w:rPr>
          <w:color w:val="000000"/>
        </w:rPr>
        <w:t xml:space="preserve"> </w:t>
      </w:r>
      <w:r w:rsidR="00946F0C">
        <w:rPr>
          <w:color w:val="000000"/>
        </w:rPr>
        <w:t>elemenata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4) </w:t>
      </w:r>
      <w:proofErr w:type="gramStart"/>
      <w:r w:rsidR="00946F0C">
        <w:rPr>
          <w:color w:val="000000"/>
        </w:rPr>
        <w:t>proveru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usaglašenosti</w:t>
      </w:r>
      <w:r>
        <w:rPr>
          <w:color w:val="000000"/>
        </w:rPr>
        <w:t xml:space="preserve"> </w:t>
      </w:r>
      <w:r w:rsidR="00946F0C">
        <w:rPr>
          <w:color w:val="000000"/>
        </w:rPr>
        <w:t>dimenzija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standardima</w:t>
      </w:r>
      <w:r>
        <w:rPr>
          <w:color w:val="000000"/>
        </w:rPr>
        <w:t xml:space="preserve">, </w:t>
      </w:r>
      <w:r w:rsidR="00946F0C">
        <w:rPr>
          <w:color w:val="000000"/>
        </w:rPr>
        <w:t>propisima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tehničkom</w:t>
      </w:r>
      <w:r>
        <w:rPr>
          <w:color w:val="000000"/>
        </w:rPr>
        <w:t xml:space="preserve"> </w:t>
      </w:r>
      <w:r w:rsidR="00946F0C">
        <w:rPr>
          <w:color w:val="000000"/>
        </w:rPr>
        <w:t>dokumentacijom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5) </w:t>
      </w:r>
      <w:proofErr w:type="gramStart"/>
      <w:r w:rsidR="00946F0C">
        <w:rPr>
          <w:color w:val="000000"/>
        </w:rPr>
        <w:t>proveru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sigurnosti</w:t>
      </w:r>
      <w:r>
        <w:rPr>
          <w:color w:val="000000"/>
        </w:rPr>
        <w:t xml:space="preserve"> </w:t>
      </w:r>
      <w:r w:rsidR="00946F0C">
        <w:rPr>
          <w:color w:val="000000"/>
        </w:rPr>
        <w:t>funkcionisanja</w:t>
      </w:r>
      <w:r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Etalon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municija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28.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Postupak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odredbama</w:t>
      </w:r>
      <w:r w:rsidR="00F44865">
        <w:rPr>
          <w:color w:val="000000"/>
        </w:rPr>
        <w:t xml:space="preserve"> </w:t>
      </w:r>
      <w:r>
        <w:rPr>
          <w:color w:val="000000"/>
        </w:rPr>
        <w:t>ovog</w:t>
      </w:r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 </w:t>
      </w:r>
      <w:r>
        <w:rPr>
          <w:color w:val="000000"/>
        </w:rPr>
        <w:t>isto</w:t>
      </w:r>
      <w:r w:rsidR="00F44865">
        <w:rPr>
          <w:color w:val="000000"/>
        </w:rPr>
        <w:t xml:space="preserve"> </w:t>
      </w:r>
      <w:r>
        <w:rPr>
          <w:color w:val="000000"/>
        </w:rPr>
        <w:t>kao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standardnu</w:t>
      </w:r>
      <w:r w:rsidR="00F44865">
        <w:rPr>
          <w:color w:val="000000"/>
        </w:rPr>
        <w:t xml:space="preserve"> </w:t>
      </w:r>
      <w:r>
        <w:rPr>
          <w:color w:val="000000"/>
        </w:rPr>
        <w:t>municiju</w:t>
      </w:r>
      <w:r w:rsidR="00F44865">
        <w:rPr>
          <w:color w:val="000000"/>
        </w:rPr>
        <w:t xml:space="preserve"> </w:t>
      </w:r>
      <w:r>
        <w:rPr>
          <w:color w:val="000000"/>
        </w:rPr>
        <w:t>s</w:t>
      </w:r>
      <w:r w:rsidR="00F44865">
        <w:rPr>
          <w:color w:val="000000"/>
        </w:rPr>
        <w:t xml:space="preserve"> </w:t>
      </w:r>
      <w:r>
        <w:rPr>
          <w:color w:val="000000"/>
        </w:rPr>
        <w:t>tim</w:t>
      </w:r>
      <w:r w:rsidR="00F44865">
        <w:rPr>
          <w:color w:val="000000"/>
        </w:rPr>
        <w:t xml:space="preserve"> </w:t>
      </w:r>
      <w:r>
        <w:rPr>
          <w:color w:val="000000"/>
        </w:rPr>
        <w:t>što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vodi</w:t>
      </w:r>
      <w:r w:rsidR="00F44865">
        <w:rPr>
          <w:color w:val="000000"/>
        </w:rPr>
        <w:t xml:space="preserve"> </w:t>
      </w:r>
      <w:r>
        <w:rPr>
          <w:color w:val="000000"/>
        </w:rPr>
        <w:t>računa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rasturanja</w:t>
      </w:r>
      <w:r w:rsidR="00F44865">
        <w:rPr>
          <w:color w:val="000000"/>
        </w:rPr>
        <w:t xml:space="preserve"> </w:t>
      </w:r>
      <w:r>
        <w:rPr>
          <w:color w:val="000000"/>
        </w:rPr>
        <w:t>pritiska</w:t>
      </w:r>
      <w:r w:rsidR="00F44865">
        <w:rPr>
          <w:color w:val="000000"/>
        </w:rPr>
        <w:t xml:space="preserve">, </w:t>
      </w:r>
      <w:r>
        <w:rPr>
          <w:color w:val="000000"/>
        </w:rPr>
        <w:t>brzine</w:t>
      </w:r>
      <w:r w:rsidR="00F44865">
        <w:rPr>
          <w:color w:val="000000"/>
        </w:rPr>
        <w:t xml:space="preserve">, </w:t>
      </w:r>
      <w:r>
        <w:rPr>
          <w:color w:val="000000"/>
        </w:rPr>
        <w:t>preciznosti</w:t>
      </w:r>
      <w:r w:rsidR="00F44865">
        <w:rPr>
          <w:color w:val="000000"/>
        </w:rPr>
        <w:t xml:space="preserve">, </w:t>
      </w:r>
      <w:r>
        <w:rPr>
          <w:color w:val="000000"/>
        </w:rPr>
        <w:t>vremena</w:t>
      </w:r>
      <w:r w:rsidR="00F44865">
        <w:rPr>
          <w:color w:val="000000"/>
        </w:rPr>
        <w:t xml:space="preserve"> </w:t>
      </w:r>
      <w:r>
        <w:rPr>
          <w:color w:val="000000"/>
        </w:rPr>
        <w:t>opalјenja</w:t>
      </w:r>
      <w:r w:rsidR="00F44865">
        <w:rPr>
          <w:color w:val="000000"/>
        </w:rPr>
        <w:t xml:space="preserve">, </w:t>
      </w:r>
      <w:r>
        <w:rPr>
          <w:color w:val="000000"/>
        </w:rPr>
        <w:t>odstupanje</w:t>
      </w:r>
      <w:r w:rsidR="00F44865">
        <w:rPr>
          <w:color w:val="000000"/>
        </w:rPr>
        <w:t xml:space="preserve"> </w:t>
      </w:r>
      <w:r>
        <w:rPr>
          <w:color w:val="000000"/>
        </w:rPr>
        <w:t>dimenzija</w:t>
      </w:r>
      <w:r w:rsidR="00F44865">
        <w:rPr>
          <w:color w:val="000000"/>
        </w:rPr>
        <w:t xml:space="preserve">, </w:t>
      </w:r>
      <w:r>
        <w:rPr>
          <w:color w:val="000000"/>
        </w:rPr>
        <w:t>masa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drugih</w:t>
      </w:r>
      <w:r w:rsidR="00F44865">
        <w:rPr>
          <w:color w:val="000000"/>
        </w:rPr>
        <w:t xml:space="preserve"> </w:t>
      </w:r>
      <w:r>
        <w:rPr>
          <w:color w:val="000000"/>
        </w:rPr>
        <w:t>karakteristika</w:t>
      </w:r>
      <w:r w:rsidR="00F44865">
        <w:rPr>
          <w:color w:val="000000"/>
        </w:rPr>
        <w:t xml:space="preserve"> </w:t>
      </w:r>
      <w:r>
        <w:rPr>
          <w:color w:val="000000"/>
        </w:rPr>
        <w:t>budu</w:t>
      </w:r>
      <w:r w:rsidR="00F44865">
        <w:rPr>
          <w:color w:val="000000"/>
        </w:rPr>
        <w:t xml:space="preserve"> </w:t>
      </w:r>
      <w:r>
        <w:rPr>
          <w:color w:val="000000"/>
        </w:rPr>
        <w:t>bolјe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standardnih</w:t>
      </w:r>
      <w:r w:rsidR="00F44865">
        <w:rPr>
          <w:color w:val="000000"/>
        </w:rPr>
        <w:t xml:space="preserve"> </w:t>
      </w:r>
      <w:r>
        <w:rPr>
          <w:color w:val="000000"/>
        </w:rPr>
        <w:t>serija</w:t>
      </w:r>
      <w:r w:rsidR="00F44865">
        <w:rPr>
          <w:color w:val="000000"/>
        </w:rPr>
        <w:t xml:space="preserve"> </w:t>
      </w:r>
      <w:r>
        <w:rPr>
          <w:color w:val="000000"/>
        </w:rPr>
        <w:t>komercijalne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Etalon</w:t>
      </w:r>
      <w:r w:rsidR="00F44865">
        <w:rPr>
          <w:color w:val="000000"/>
        </w:rPr>
        <w:t xml:space="preserve"> </w:t>
      </w:r>
      <w:r>
        <w:rPr>
          <w:color w:val="000000"/>
        </w:rPr>
        <w:t>elementi</w:t>
      </w:r>
      <w:r w:rsidR="00F44865">
        <w:rPr>
          <w:color w:val="000000"/>
        </w:rPr>
        <w:t xml:space="preserve"> </w:t>
      </w:r>
      <w:r>
        <w:rPr>
          <w:color w:val="000000"/>
        </w:rPr>
        <w:t>pre</w:t>
      </w:r>
      <w:r w:rsidR="00F44865">
        <w:rPr>
          <w:color w:val="000000"/>
        </w:rPr>
        <w:t xml:space="preserve"> </w:t>
      </w:r>
      <w:r>
        <w:rPr>
          <w:color w:val="000000"/>
        </w:rPr>
        <w:t>laboracije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sva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vrše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uz</w:t>
      </w:r>
      <w:r w:rsidR="00F44865">
        <w:rPr>
          <w:color w:val="000000"/>
        </w:rPr>
        <w:t xml:space="preserve"> </w:t>
      </w:r>
      <w:r>
        <w:rPr>
          <w:color w:val="000000"/>
        </w:rPr>
        <w:t>prethodno</w:t>
      </w:r>
      <w:r w:rsidR="00F44865">
        <w:rPr>
          <w:color w:val="000000"/>
        </w:rPr>
        <w:t xml:space="preserve"> </w:t>
      </w:r>
      <w:r>
        <w:rPr>
          <w:color w:val="000000"/>
        </w:rPr>
        <w:t>klimatizovanje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normalnim</w:t>
      </w:r>
      <w:r w:rsidR="00F44865">
        <w:rPr>
          <w:color w:val="000000"/>
        </w:rPr>
        <w:t xml:space="preserve"> </w:t>
      </w:r>
      <w:r>
        <w:rPr>
          <w:color w:val="000000"/>
        </w:rPr>
        <w:t>uslovima</w:t>
      </w:r>
      <w:r w:rsidR="00F44865">
        <w:rPr>
          <w:color w:val="000000"/>
        </w:rPr>
        <w:t xml:space="preserve"> </w:t>
      </w:r>
      <w:r>
        <w:rPr>
          <w:color w:val="000000"/>
        </w:rPr>
        <w:t>definisanim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članu</w:t>
      </w:r>
      <w:r w:rsidR="00F44865">
        <w:rPr>
          <w:color w:val="000000"/>
        </w:rPr>
        <w:t xml:space="preserve"> 24.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,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najmanje</w:t>
      </w:r>
      <w:r w:rsidR="00F44865">
        <w:rPr>
          <w:color w:val="000000"/>
        </w:rPr>
        <w:t xml:space="preserve"> 24 </w:t>
      </w:r>
      <w:r>
        <w:rPr>
          <w:color w:val="000000"/>
        </w:rPr>
        <w:t>časa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Etalon</w:t>
      </w:r>
      <w:r w:rsidR="00F44865">
        <w:rPr>
          <w:color w:val="000000"/>
        </w:rPr>
        <w:t xml:space="preserve"> </w:t>
      </w:r>
      <w:r>
        <w:rPr>
          <w:color w:val="000000"/>
        </w:rPr>
        <w:t>elementi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municija</w:t>
      </w:r>
      <w:r w:rsidR="00F44865">
        <w:rPr>
          <w:color w:val="000000"/>
        </w:rPr>
        <w:t xml:space="preserve"> </w:t>
      </w:r>
      <w:r>
        <w:rPr>
          <w:color w:val="000000"/>
        </w:rPr>
        <w:t>čuvaju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hermetičnom</w:t>
      </w:r>
      <w:r w:rsidR="00F44865">
        <w:rPr>
          <w:color w:val="000000"/>
        </w:rPr>
        <w:t xml:space="preserve"> </w:t>
      </w:r>
      <w:r>
        <w:rPr>
          <w:color w:val="000000"/>
        </w:rPr>
        <w:t>pakovanju</w:t>
      </w:r>
      <w:r w:rsidR="00F44865">
        <w:rPr>
          <w:color w:val="000000"/>
        </w:rPr>
        <w:t>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lastRenderedPageBreak/>
        <w:t>Stalno</w:t>
      </w:r>
      <w:r w:rsidR="00F44865">
        <w:rPr>
          <w:color w:val="000000"/>
        </w:rPr>
        <w:t xml:space="preserve"> </w:t>
      </w:r>
      <w:r>
        <w:rPr>
          <w:color w:val="000000"/>
        </w:rPr>
        <w:t>telo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određuje</w:t>
      </w:r>
      <w:r w:rsidR="00F44865">
        <w:rPr>
          <w:color w:val="000000"/>
        </w:rPr>
        <w:t xml:space="preserve"> </w:t>
      </w:r>
      <w:r>
        <w:rPr>
          <w:color w:val="000000"/>
        </w:rPr>
        <w:t>tri</w:t>
      </w:r>
      <w:r w:rsidR="00F44865">
        <w:rPr>
          <w:color w:val="000000"/>
        </w:rPr>
        <w:t xml:space="preserve"> </w:t>
      </w:r>
      <w:r>
        <w:rPr>
          <w:color w:val="000000"/>
        </w:rPr>
        <w:t>ovlašćena</w:t>
      </w:r>
      <w:r w:rsidR="00F44865">
        <w:rPr>
          <w:color w:val="000000"/>
        </w:rPr>
        <w:t xml:space="preserve"> </w:t>
      </w:r>
      <w:r>
        <w:rPr>
          <w:color w:val="000000"/>
        </w:rPr>
        <w:t>zavoda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kontrolu</w:t>
      </w:r>
      <w:r w:rsidR="00F44865">
        <w:rPr>
          <w:color w:val="000000"/>
        </w:rPr>
        <w:t xml:space="preserve"> </w:t>
      </w:r>
      <w:r>
        <w:rPr>
          <w:color w:val="000000"/>
        </w:rPr>
        <w:t>gde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će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vršiti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kontrola</w:t>
      </w:r>
      <w:r w:rsidR="00F44865">
        <w:rPr>
          <w:color w:val="000000"/>
        </w:rPr>
        <w:t xml:space="preserve">, </w:t>
      </w:r>
      <w:r>
        <w:rPr>
          <w:color w:val="000000"/>
        </w:rPr>
        <w:t>pored</w:t>
      </w:r>
      <w:r w:rsidR="00F44865">
        <w:rPr>
          <w:color w:val="000000"/>
        </w:rPr>
        <w:t xml:space="preserve"> </w:t>
      </w:r>
      <w:r>
        <w:rPr>
          <w:color w:val="000000"/>
        </w:rPr>
        <w:t>proizvođača</w:t>
      </w:r>
      <w:r w:rsidR="00F44865">
        <w:rPr>
          <w:color w:val="000000"/>
        </w:rPr>
        <w:t xml:space="preserve">,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osnovu</w:t>
      </w:r>
      <w:r w:rsidR="00F44865">
        <w:rPr>
          <w:color w:val="000000"/>
        </w:rPr>
        <w:t xml:space="preserve"> </w:t>
      </w:r>
      <w:r>
        <w:rPr>
          <w:color w:val="000000"/>
        </w:rPr>
        <w:t>rezultata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verifikaciju</w:t>
      </w:r>
      <w:r w:rsidR="00F44865">
        <w:rPr>
          <w:color w:val="000000"/>
        </w:rPr>
        <w:t xml:space="preserve"> </w:t>
      </w:r>
      <w:r>
        <w:rPr>
          <w:color w:val="000000"/>
        </w:rPr>
        <w:t>serije</w:t>
      </w:r>
      <w:r w:rsidR="00F44865">
        <w:rPr>
          <w:color w:val="000000"/>
        </w:rPr>
        <w:t xml:space="preserve"> </w:t>
      </w:r>
      <w:r>
        <w:rPr>
          <w:color w:val="000000"/>
        </w:rPr>
        <w:t>etalon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Proizvođač</w:t>
      </w:r>
      <w:r w:rsidR="00F44865">
        <w:rPr>
          <w:color w:val="000000"/>
        </w:rPr>
        <w:t xml:space="preserve"> </w:t>
      </w:r>
      <w:r>
        <w:rPr>
          <w:color w:val="000000"/>
        </w:rPr>
        <w:t>mora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izvrši</w:t>
      </w:r>
      <w:r w:rsidR="00F44865">
        <w:rPr>
          <w:color w:val="000000"/>
        </w:rPr>
        <w:t xml:space="preserve"> </w:t>
      </w:r>
      <w:r>
        <w:rPr>
          <w:color w:val="000000"/>
        </w:rPr>
        <w:t>prethodna</w:t>
      </w:r>
      <w:r w:rsidR="00F44865">
        <w:rPr>
          <w:color w:val="000000"/>
        </w:rPr>
        <w:t xml:space="preserve"> </w:t>
      </w:r>
      <w:r>
        <w:rPr>
          <w:color w:val="000000"/>
        </w:rPr>
        <w:t>merenja</w:t>
      </w:r>
      <w:r w:rsidR="00F44865">
        <w:rPr>
          <w:color w:val="000000"/>
        </w:rPr>
        <w:t xml:space="preserve"> </w:t>
      </w:r>
      <w:r>
        <w:rPr>
          <w:color w:val="000000"/>
        </w:rPr>
        <w:t>koristeći</w:t>
      </w:r>
      <w:r w:rsidR="00F44865">
        <w:rPr>
          <w:color w:val="000000"/>
        </w:rPr>
        <w:t xml:space="preserve"> </w:t>
      </w:r>
      <w:r>
        <w:rPr>
          <w:color w:val="000000"/>
        </w:rPr>
        <w:t>propisanu</w:t>
      </w:r>
      <w:r w:rsidR="00F44865">
        <w:rPr>
          <w:color w:val="000000"/>
        </w:rPr>
        <w:t xml:space="preserve"> </w:t>
      </w:r>
      <w:r>
        <w:rPr>
          <w:color w:val="000000"/>
        </w:rPr>
        <w:t>proceduru</w:t>
      </w:r>
      <w:r w:rsidR="00F44865">
        <w:rPr>
          <w:color w:val="000000"/>
        </w:rPr>
        <w:t xml:space="preserve"> </w:t>
      </w:r>
      <w:r>
        <w:rPr>
          <w:color w:val="000000"/>
        </w:rPr>
        <w:t>ovim</w:t>
      </w:r>
      <w:r w:rsidR="00F44865">
        <w:rPr>
          <w:color w:val="000000"/>
        </w:rPr>
        <w:t xml:space="preserve"> </w:t>
      </w:r>
      <w:r>
        <w:rPr>
          <w:color w:val="000000"/>
        </w:rPr>
        <w:t>pravilnikom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propisima</w:t>
      </w:r>
      <w:r w:rsidR="00F44865">
        <w:rPr>
          <w:color w:val="000000"/>
        </w:rPr>
        <w:t xml:space="preserve"> C.I.P-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bi</w:t>
      </w:r>
      <w:r w:rsidR="00F44865">
        <w:rPr>
          <w:color w:val="000000"/>
        </w:rPr>
        <w:t xml:space="preserve"> </w:t>
      </w:r>
      <w:r>
        <w:rPr>
          <w:color w:val="000000"/>
        </w:rPr>
        <w:t>odredio</w:t>
      </w:r>
      <w:r w:rsidR="00F44865">
        <w:rPr>
          <w:color w:val="000000"/>
        </w:rPr>
        <w:t xml:space="preserve"> </w:t>
      </w:r>
      <w:r>
        <w:rPr>
          <w:color w:val="000000"/>
        </w:rPr>
        <w:t>polazne</w:t>
      </w:r>
      <w:r w:rsidR="00F44865">
        <w:rPr>
          <w:color w:val="000000"/>
        </w:rPr>
        <w:t xml:space="preserve"> </w:t>
      </w:r>
      <w:r>
        <w:rPr>
          <w:color w:val="000000"/>
        </w:rPr>
        <w:t>vrednosti</w:t>
      </w:r>
      <w:r w:rsidR="00F44865">
        <w:rPr>
          <w:color w:val="000000"/>
        </w:rPr>
        <w:t xml:space="preserve"> </w:t>
      </w:r>
      <w:r>
        <w:rPr>
          <w:color w:val="000000"/>
        </w:rPr>
        <w:t>pritiska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brzine</w:t>
      </w:r>
      <w:r w:rsidR="00F44865">
        <w:rPr>
          <w:color w:val="000000"/>
        </w:rPr>
        <w:t xml:space="preserve"> </w:t>
      </w:r>
      <w:r>
        <w:rPr>
          <w:color w:val="000000"/>
        </w:rPr>
        <w:t>pod</w:t>
      </w:r>
      <w:r w:rsidR="00F44865">
        <w:rPr>
          <w:color w:val="000000"/>
        </w:rPr>
        <w:t xml:space="preserve"> </w:t>
      </w:r>
      <w:r>
        <w:rPr>
          <w:color w:val="000000"/>
        </w:rPr>
        <w:t>normalnim</w:t>
      </w:r>
      <w:r w:rsidR="00F44865">
        <w:rPr>
          <w:color w:val="000000"/>
        </w:rPr>
        <w:t xml:space="preserve"> </w:t>
      </w:r>
      <w:r>
        <w:rPr>
          <w:color w:val="000000"/>
        </w:rPr>
        <w:t>uslovima</w:t>
      </w:r>
      <w:r w:rsidR="00F44865">
        <w:rPr>
          <w:color w:val="000000"/>
        </w:rPr>
        <w:t xml:space="preserve"> </w:t>
      </w:r>
      <w:r>
        <w:rPr>
          <w:color w:val="000000"/>
        </w:rPr>
        <w:t>uz</w:t>
      </w:r>
      <w:r w:rsidR="00F44865">
        <w:rPr>
          <w:color w:val="000000"/>
        </w:rPr>
        <w:t xml:space="preserve"> </w:t>
      </w:r>
      <w:r>
        <w:rPr>
          <w:color w:val="000000"/>
        </w:rPr>
        <w:t>prethodno</w:t>
      </w:r>
      <w:r w:rsidR="00F44865">
        <w:rPr>
          <w:color w:val="000000"/>
        </w:rPr>
        <w:t xml:space="preserve"> </w:t>
      </w:r>
      <w:r>
        <w:rPr>
          <w:color w:val="000000"/>
        </w:rPr>
        <w:t>tretitanje</w:t>
      </w:r>
      <w:r w:rsidR="00F44865">
        <w:rPr>
          <w:color w:val="000000"/>
        </w:rPr>
        <w:t xml:space="preserve"> – </w:t>
      </w:r>
      <w:r>
        <w:rPr>
          <w:color w:val="000000"/>
        </w:rPr>
        <w:t>ciklusiranje</w:t>
      </w:r>
      <w:r w:rsidR="00F44865">
        <w:rPr>
          <w:color w:val="000000"/>
        </w:rPr>
        <w:t xml:space="preserve"> </w:t>
      </w:r>
      <w:r>
        <w:rPr>
          <w:color w:val="000000"/>
        </w:rPr>
        <w:t>pod</w:t>
      </w:r>
      <w:r w:rsidR="00F44865">
        <w:rPr>
          <w:color w:val="000000"/>
        </w:rPr>
        <w:t xml:space="preserve"> </w:t>
      </w:r>
      <w:r>
        <w:rPr>
          <w:color w:val="000000"/>
        </w:rPr>
        <w:t>sledećim</w:t>
      </w:r>
      <w:r w:rsidR="00F44865">
        <w:rPr>
          <w:color w:val="000000"/>
        </w:rPr>
        <w:t xml:space="preserve"> </w:t>
      </w:r>
      <w:r>
        <w:rPr>
          <w:color w:val="000000"/>
        </w:rPr>
        <w:t>uslovima</w:t>
      </w:r>
      <w:r w:rsidR="00F44865">
        <w:rPr>
          <w:color w:val="000000"/>
        </w:rPr>
        <w:t xml:space="preserve">,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to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ambijetalnim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uslovima</w:t>
      </w:r>
      <w:r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(1) </w:t>
      </w:r>
      <w:proofErr w:type="gramStart"/>
      <w:r w:rsidR="00946F0C">
        <w:rPr>
          <w:color w:val="000000"/>
        </w:rPr>
        <w:t>temperatura</w:t>
      </w:r>
      <w:proofErr w:type="gramEnd"/>
      <w:r>
        <w:rPr>
          <w:color w:val="000000"/>
        </w:rPr>
        <w:t xml:space="preserve"> 21 °C ±1 °C,</w:t>
      </w:r>
    </w:p>
    <w:p w:rsidR="00A15770" w:rsidRDefault="00F44865">
      <w:pPr>
        <w:spacing w:after="150"/>
      </w:pPr>
      <w:r>
        <w:rPr>
          <w:color w:val="000000"/>
        </w:rPr>
        <w:t xml:space="preserve">(2) </w:t>
      </w:r>
      <w:proofErr w:type="gramStart"/>
      <w:r w:rsidR="00946F0C">
        <w:rPr>
          <w:color w:val="000000"/>
        </w:rPr>
        <w:t>relativna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vlažnost</w:t>
      </w:r>
      <w:r>
        <w:rPr>
          <w:color w:val="000000"/>
        </w:rPr>
        <w:t xml:space="preserve"> 60% ±5%;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ekstremnim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uslovima</w:t>
      </w:r>
      <w:r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(1) </w:t>
      </w:r>
      <w:proofErr w:type="gramStart"/>
      <w:r w:rsidR="00946F0C">
        <w:rPr>
          <w:color w:val="000000"/>
        </w:rPr>
        <w:t>jedna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nedelјa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temperaturi</w:t>
      </w:r>
      <w:r>
        <w:rPr>
          <w:color w:val="000000"/>
        </w:rPr>
        <w:t xml:space="preserve"> 35 °C ±1 °C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relativnoj</w:t>
      </w:r>
      <w:r>
        <w:rPr>
          <w:color w:val="000000"/>
        </w:rPr>
        <w:t xml:space="preserve"> </w:t>
      </w:r>
      <w:r w:rsidR="00946F0C">
        <w:rPr>
          <w:color w:val="000000"/>
        </w:rPr>
        <w:t>vlažnosti</w:t>
      </w:r>
      <w:r>
        <w:rPr>
          <w:color w:val="000000"/>
        </w:rPr>
        <w:t xml:space="preserve"> 40% ±5%,</w:t>
      </w:r>
    </w:p>
    <w:p w:rsidR="00A15770" w:rsidRDefault="00F44865">
      <w:pPr>
        <w:spacing w:after="150"/>
      </w:pPr>
      <w:r>
        <w:rPr>
          <w:color w:val="000000"/>
        </w:rPr>
        <w:t xml:space="preserve">(2) </w:t>
      </w:r>
      <w:proofErr w:type="gramStart"/>
      <w:r w:rsidR="00946F0C">
        <w:rPr>
          <w:color w:val="000000"/>
        </w:rPr>
        <w:t>jedna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nedelјa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temperaturi</w:t>
      </w:r>
      <w:r>
        <w:rPr>
          <w:color w:val="000000"/>
        </w:rPr>
        <w:t xml:space="preserve"> -20 °C ±1 °C.</w:t>
      </w:r>
    </w:p>
    <w:p w:rsidR="00A15770" w:rsidRDefault="00F44865">
      <w:pPr>
        <w:spacing w:after="120"/>
        <w:jc w:val="center"/>
      </w:pPr>
      <w:r>
        <w:rPr>
          <w:color w:val="000000"/>
        </w:rPr>
        <w:t xml:space="preserve">V. </w:t>
      </w:r>
      <w:r w:rsidR="00946F0C">
        <w:rPr>
          <w:color w:val="000000"/>
        </w:rPr>
        <w:t>OPŠTE</w:t>
      </w:r>
      <w:r>
        <w:rPr>
          <w:color w:val="000000"/>
        </w:rPr>
        <w:t xml:space="preserve"> </w:t>
      </w:r>
      <w:r w:rsidR="00946F0C">
        <w:rPr>
          <w:color w:val="000000"/>
        </w:rPr>
        <w:t>SIGURNOSNE</w:t>
      </w:r>
      <w:r>
        <w:rPr>
          <w:color w:val="000000"/>
        </w:rPr>
        <w:t xml:space="preserve"> </w:t>
      </w:r>
      <w:r w:rsidR="00946F0C">
        <w:rPr>
          <w:color w:val="000000"/>
        </w:rPr>
        <w:t>DIMENZIJE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29.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Opšte</w:t>
      </w:r>
      <w:r w:rsidR="00F44865">
        <w:rPr>
          <w:color w:val="000000"/>
        </w:rPr>
        <w:t xml:space="preserve"> </w:t>
      </w:r>
      <w:r>
        <w:rPr>
          <w:color w:val="000000"/>
        </w:rPr>
        <w:t>sigurnosne</w:t>
      </w:r>
      <w:r w:rsidR="00F44865">
        <w:rPr>
          <w:color w:val="000000"/>
        </w:rPr>
        <w:t xml:space="preserve"> </w:t>
      </w:r>
      <w:r>
        <w:rPr>
          <w:color w:val="000000"/>
        </w:rPr>
        <w:t>dimenzije</w:t>
      </w:r>
      <w:r w:rsidR="00F44865">
        <w:rPr>
          <w:color w:val="000000"/>
        </w:rPr>
        <w:t xml:space="preserve"> </w:t>
      </w:r>
      <w:r>
        <w:rPr>
          <w:color w:val="000000"/>
        </w:rPr>
        <w:t>kod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olučenim</w:t>
      </w:r>
      <w:r w:rsidR="00F44865">
        <w:rPr>
          <w:color w:val="000000"/>
        </w:rPr>
        <w:t xml:space="preserve"> </w:t>
      </w:r>
      <w:r>
        <w:rPr>
          <w:color w:val="000000"/>
        </w:rPr>
        <w:t>cevima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centralnim</w:t>
      </w:r>
      <w:r w:rsidR="00F44865">
        <w:rPr>
          <w:color w:val="000000"/>
        </w:rPr>
        <w:t xml:space="preserve"> </w:t>
      </w:r>
      <w:r>
        <w:rPr>
          <w:color w:val="000000"/>
        </w:rPr>
        <w:t>opalјenjem</w:t>
      </w:r>
      <w:r w:rsidR="00F44865">
        <w:rPr>
          <w:color w:val="000000"/>
        </w:rPr>
        <w:t xml:space="preserve"> </w:t>
      </w:r>
      <w:r>
        <w:rPr>
          <w:color w:val="000000"/>
        </w:rPr>
        <w:t>kapisle</w:t>
      </w:r>
      <w:r w:rsidR="00F44865">
        <w:rPr>
          <w:color w:val="000000"/>
        </w:rPr>
        <w:t xml:space="preserve"> (</w:t>
      </w:r>
      <w:r>
        <w:rPr>
          <w:color w:val="000000"/>
        </w:rPr>
        <w:t>Prilog</w:t>
      </w:r>
      <w:r w:rsidR="00F44865">
        <w:rPr>
          <w:color w:val="000000"/>
        </w:rPr>
        <w:t xml:space="preserve"> I), </w:t>
      </w:r>
      <w:r>
        <w:rPr>
          <w:color w:val="000000"/>
        </w:rPr>
        <w:t>jesu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(1) </w:t>
      </w:r>
      <w:proofErr w:type="gramStart"/>
      <w:r w:rsidR="00946F0C">
        <w:rPr>
          <w:color w:val="000000"/>
        </w:rPr>
        <w:t>dužina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: </w:t>
      </w:r>
      <w:r w:rsidR="00946F0C">
        <w:rPr>
          <w:color w:val="000000"/>
        </w:rPr>
        <w:t>mere</w:t>
      </w:r>
      <w:r>
        <w:rPr>
          <w:color w:val="000000"/>
        </w:rPr>
        <w:t xml:space="preserve"> L3;</w:t>
      </w:r>
    </w:p>
    <w:p w:rsidR="00A15770" w:rsidRDefault="00F44865">
      <w:pPr>
        <w:spacing w:after="150"/>
      </w:pPr>
      <w:r>
        <w:rPr>
          <w:color w:val="000000"/>
        </w:rPr>
        <w:t xml:space="preserve">(2) </w:t>
      </w:r>
      <w:proofErr w:type="gramStart"/>
      <w:r w:rsidR="00946F0C">
        <w:rPr>
          <w:color w:val="000000"/>
        </w:rPr>
        <w:t>prečnik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grlića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H2;</w:t>
      </w:r>
    </w:p>
    <w:p w:rsidR="00A15770" w:rsidRDefault="00F44865">
      <w:pPr>
        <w:spacing w:after="150"/>
      </w:pPr>
      <w:r>
        <w:rPr>
          <w:color w:val="000000"/>
        </w:rPr>
        <w:t xml:space="preserve">(3) </w:t>
      </w:r>
      <w:proofErr w:type="gramStart"/>
      <w:r w:rsidR="00946F0C">
        <w:rPr>
          <w:color w:val="000000"/>
        </w:rPr>
        <w:t>prečnik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projektila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ustima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G1;</w:t>
      </w:r>
    </w:p>
    <w:p w:rsidR="00A15770" w:rsidRDefault="00F44865">
      <w:pPr>
        <w:spacing w:after="150"/>
      </w:pPr>
      <w:r>
        <w:rPr>
          <w:color w:val="000000"/>
        </w:rPr>
        <w:t xml:space="preserve">(4) </w:t>
      </w:r>
      <w:proofErr w:type="gramStart"/>
      <w:r w:rsidR="00946F0C">
        <w:rPr>
          <w:color w:val="000000"/>
        </w:rPr>
        <w:t>prelazni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konus</w:t>
      </w:r>
      <w:r>
        <w:rPr>
          <w:color w:val="000000"/>
        </w:rPr>
        <w:t xml:space="preserve"> </w:t>
      </w:r>
      <w:r w:rsidR="00946F0C">
        <w:rPr>
          <w:color w:val="000000"/>
        </w:rPr>
        <w:t>vodišta</w:t>
      </w:r>
      <w:r>
        <w:rPr>
          <w:color w:val="000000"/>
        </w:rPr>
        <w:t xml:space="preserve"> </w:t>
      </w:r>
      <w:r w:rsidR="00946F0C">
        <w:rPr>
          <w:color w:val="000000"/>
        </w:rPr>
        <w:t>projektila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L3+G.</w:t>
      </w:r>
    </w:p>
    <w:p w:rsidR="00A15770" w:rsidRDefault="00946F0C">
      <w:pPr>
        <w:spacing w:after="150"/>
      </w:pPr>
      <w:r>
        <w:rPr>
          <w:color w:val="000000"/>
        </w:rPr>
        <w:t>Sve</w:t>
      </w:r>
      <w:r w:rsidR="00F44865">
        <w:rPr>
          <w:color w:val="000000"/>
        </w:rPr>
        <w:t xml:space="preserve"> </w:t>
      </w:r>
      <w:r>
        <w:rPr>
          <w:color w:val="000000"/>
        </w:rPr>
        <w:t>napred</w:t>
      </w:r>
      <w:r w:rsidR="00F44865">
        <w:rPr>
          <w:color w:val="000000"/>
        </w:rPr>
        <w:t xml:space="preserve"> </w:t>
      </w:r>
      <w:r>
        <w:rPr>
          <w:color w:val="000000"/>
        </w:rPr>
        <w:t>navedene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 </w:t>
      </w:r>
      <w:r>
        <w:rPr>
          <w:color w:val="000000"/>
        </w:rPr>
        <w:t>moraju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manje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mera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propisane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saglasne</w:t>
      </w:r>
      <w:r w:rsidR="00F44865">
        <w:rPr>
          <w:color w:val="000000"/>
        </w:rPr>
        <w:t xml:space="preserve"> </w:t>
      </w:r>
      <w:r>
        <w:rPr>
          <w:color w:val="000000"/>
        </w:rPr>
        <w:t>propisima</w:t>
      </w:r>
      <w:r w:rsidR="00F44865">
        <w:rPr>
          <w:color w:val="000000"/>
        </w:rPr>
        <w:t xml:space="preserve"> C.I.P.-</w:t>
      </w:r>
      <w:r>
        <w:rPr>
          <w:color w:val="000000"/>
        </w:rPr>
        <w:t>a</w:t>
      </w:r>
      <w:r w:rsidR="00F44865">
        <w:rPr>
          <w:color w:val="000000"/>
        </w:rPr>
        <w:t xml:space="preserve">,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maksimalne</w:t>
      </w:r>
      <w:r w:rsidR="00F44865">
        <w:rPr>
          <w:color w:val="000000"/>
        </w:rPr>
        <w:t xml:space="preserve"> </w:t>
      </w:r>
      <w:r>
        <w:rPr>
          <w:color w:val="000000"/>
        </w:rPr>
        <w:t>dimenzije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Opšte</w:t>
      </w:r>
      <w:r w:rsidR="00F44865">
        <w:rPr>
          <w:color w:val="000000"/>
        </w:rPr>
        <w:t xml:space="preserve"> </w:t>
      </w:r>
      <w:r>
        <w:rPr>
          <w:color w:val="000000"/>
        </w:rPr>
        <w:t>sigurnosne</w:t>
      </w:r>
      <w:r w:rsidR="00F44865">
        <w:rPr>
          <w:color w:val="000000"/>
        </w:rPr>
        <w:t xml:space="preserve"> </w:t>
      </w:r>
      <w:r>
        <w:rPr>
          <w:color w:val="000000"/>
        </w:rPr>
        <w:t>dimenzije</w:t>
      </w:r>
      <w:r w:rsidR="00F44865">
        <w:rPr>
          <w:color w:val="000000"/>
        </w:rPr>
        <w:t xml:space="preserve"> </w:t>
      </w:r>
      <w:r>
        <w:rPr>
          <w:color w:val="000000"/>
        </w:rPr>
        <w:t>kod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glatkim</w:t>
      </w:r>
      <w:r w:rsidR="00F44865">
        <w:rPr>
          <w:color w:val="000000"/>
        </w:rPr>
        <w:t xml:space="preserve"> </w:t>
      </w:r>
      <w:r>
        <w:rPr>
          <w:color w:val="000000"/>
        </w:rPr>
        <w:t>cevima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centralnim</w:t>
      </w:r>
      <w:r w:rsidR="00F44865">
        <w:rPr>
          <w:color w:val="000000"/>
        </w:rPr>
        <w:t xml:space="preserve"> </w:t>
      </w:r>
      <w:r>
        <w:rPr>
          <w:color w:val="000000"/>
        </w:rPr>
        <w:t>opalјenjem</w:t>
      </w:r>
      <w:r w:rsidR="00F44865">
        <w:rPr>
          <w:color w:val="000000"/>
        </w:rPr>
        <w:t xml:space="preserve"> </w:t>
      </w:r>
      <w:r>
        <w:rPr>
          <w:color w:val="000000"/>
        </w:rPr>
        <w:t>kapisle</w:t>
      </w:r>
      <w:r w:rsidR="00F44865">
        <w:rPr>
          <w:color w:val="000000"/>
        </w:rPr>
        <w:t xml:space="preserve"> (</w:t>
      </w:r>
      <w:r>
        <w:rPr>
          <w:color w:val="000000"/>
        </w:rPr>
        <w:t>Prilog</w:t>
      </w:r>
      <w:r w:rsidR="00F44865">
        <w:rPr>
          <w:color w:val="000000"/>
        </w:rPr>
        <w:t xml:space="preserve"> I), </w:t>
      </w:r>
      <w:r>
        <w:rPr>
          <w:color w:val="000000"/>
        </w:rPr>
        <w:t>jesu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(1) </w:t>
      </w:r>
      <w:proofErr w:type="gramStart"/>
      <w:r w:rsidR="00946F0C">
        <w:rPr>
          <w:color w:val="000000"/>
        </w:rPr>
        <w:t>prečnik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d;</w:t>
      </w:r>
    </w:p>
    <w:p w:rsidR="00A15770" w:rsidRDefault="00F44865">
      <w:pPr>
        <w:spacing w:after="150"/>
      </w:pPr>
      <w:r>
        <w:rPr>
          <w:color w:val="000000"/>
        </w:rPr>
        <w:t xml:space="preserve">(2) </w:t>
      </w:r>
      <w:proofErr w:type="gramStart"/>
      <w:r w:rsidR="00946F0C">
        <w:rPr>
          <w:color w:val="000000"/>
        </w:rPr>
        <w:t>visina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venca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t.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Sve</w:t>
      </w:r>
      <w:r w:rsidR="00F44865">
        <w:rPr>
          <w:color w:val="000000"/>
        </w:rPr>
        <w:t xml:space="preserve"> </w:t>
      </w:r>
      <w:r>
        <w:rPr>
          <w:color w:val="000000"/>
        </w:rPr>
        <w:t>napred</w:t>
      </w:r>
      <w:r w:rsidR="00F44865">
        <w:rPr>
          <w:color w:val="000000"/>
        </w:rPr>
        <w:t xml:space="preserve"> </w:t>
      </w:r>
      <w:r>
        <w:rPr>
          <w:color w:val="000000"/>
        </w:rPr>
        <w:t>navedene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 </w:t>
      </w:r>
      <w:r>
        <w:rPr>
          <w:color w:val="000000"/>
        </w:rPr>
        <w:t>moraju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okviru</w:t>
      </w:r>
      <w:r w:rsidR="00F44865">
        <w:rPr>
          <w:color w:val="000000"/>
        </w:rPr>
        <w:t xml:space="preserve"> </w:t>
      </w:r>
      <w:r>
        <w:rPr>
          <w:color w:val="000000"/>
        </w:rPr>
        <w:t>tolerancija</w:t>
      </w:r>
      <w:r w:rsidR="00F44865">
        <w:rPr>
          <w:color w:val="000000"/>
        </w:rPr>
        <w:t xml:space="preserve"> </w:t>
      </w:r>
      <w:r>
        <w:rPr>
          <w:color w:val="000000"/>
        </w:rPr>
        <w:t>propisanih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saglasne</w:t>
      </w:r>
      <w:r w:rsidR="00F44865">
        <w:rPr>
          <w:color w:val="000000"/>
        </w:rPr>
        <w:t xml:space="preserve"> </w:t>
      </w:r>
      <w:r>
        <w:rPr>
          <w:color w:val="000000"/>
        </w:rPr>
        <w:t>propisima</w:t>
      </w:r>
      <w:r w:rsidR="00F44865">
        <w:rPr>
          <w:color w:val="000000"/>
        </w:rPr>
        <w:t xml:space="preserve"> C.I.P.-</w:t>
      </w:r>
      <w:r>
        <w:rPr>
          <w:color w:val="000000"/>
        </w:rPr>
        <w:t>a</w:t>
      </w:r>
      <w:r w:rsidR="00F44865">
        <w:rPr>
          <w:color w:val="000000"/>
        </w:rPr>
        <w:t>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lastRenderedPageBreak/>
        <w:t>Opšte</w:t>
      </w:r>
      <w:r w:rsidR="00F44865">
        <w:rPr>
          <w:color w:val="000000"/>
        </w:rPr>
        <w:t xml:space="preserve"> </w:t>
      </w:r>
      <w:r>
        <w:rPr>
          <w:color w:val="000000"/>
        </w:rPr>
        <w:t>sigurnosne</w:t>
      </w:r>
      <w:r w:rsidR="00F44865">
        <w:rPr>
          <w:color w:val="000000"/>
        </w:rPr>
        <w:t xml:space="preserve"> </w:t>
      </w:r>
      <w:r>
        <w:rPr>
          <w:color w:val="000000"/>
        </w:rPr>
        <w:t>dimenzije</w:t>
      </w:r>
      <w:r w:rsidR="00F44865">
        <w:rPr>
          <w:color w:val="000000"/>
        </w:rPr>
        <w:t xml:space="preserve"> </w:t>
      </w:r>
      <w:r>
        <w:rPr>
          <w:color w:val="000000"/>
        </w:rPr>
        <w:t>kod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olučenim</w:t>
      </w:r>
      <w:r w:rsidR="00F44865">
        <w:rPr>
          <w:color w:val="000000"/>
        </w:rPr>
        <w:t xml:space="preserve"> </w:t>
      </w:r>
      <w:r>
        <w:rPr>
          <w:color w:val="000000"/>
        </w:rPr>
        <w:t>cevima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obodnim</w:t>
      </w:r>
      <w:r w:rsidR="00F44865">
        <w:rPr>
          <w:color w:val="000000"/>
        </w:rPr>
        <w:t xml:space="preserve"> </w:t>
      </w:r>
      <w:r>
        <w:rPr>
          <w:color w:val="000000"/>
        </w:rPr>
        <w:t>opalјenjem</w:t>
      </w:r>
      <w:r w:rsidR="00F44865">
        <w:rPr>
          <w:color w:val="000000"/>
        </w:rPr>
        <w:t xml:space="preserve"> </w:t>
      </w:r>
      <w:r>
        <w:rPr>
          <w:color w:val="000000"/>
        </w:rPr>
        <w:t>kapisle</w:t>
      </w:r>
      <w:r w:rsidR="00F44865">
        <w:rPr>
          <w:color w:val="000000"/>
        </w:rPr>
        <w:t xml:space="preserve"> (</w:t>
      </w:r>
      <w:r>
        <w:rPr>
          <w:color w:val="000000"/>
        </w:rPr>
        <w:t>Prilog</w:t>
      </w:r>
      <w:r w:rsidR="00F44865">
        <w:rPr>
          <w:color w:val="000000"/>
        </w:rPr>
        <w:t xml:space="preserve"> I), </w:t>
      </w:r>
      <w:r>
        <w:rPr>
          <w:color w:val="000000"/>
        </w:rPr>
        <w:t>jesu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dužina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L3;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prečnik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ustima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H2;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prečnik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projektila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ustima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G1;</w:t>
      </w:r>
    </w:p>
    <w:p w:rsidR="00A15770" w:rsidRDefault="00F44865">
      <w:pPr>
        <w:spacing w:after="150"/>
      </w:pPr>
      <w:r>
        <w:rPr>
          <w:color w:val="000000"/>
        </w:rPr>
        <w:t xml:space="preserve">4) </w:t>
      </w:r>
      <w:proofErr w:type="gramStart"/>
      <w:r w:rsidR="00946F0C">
        <w:rPr>
          <w:color w:val="000000"/>
        </w:rPr>
        <w:t>prelazni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konus</w:t>
      </w:r>
      <w:r>
        <w:rPr>
          <w:color w:val="000000"/>
        </w:rPr>
        <w:t xml:space="preserve"> </w:t>
      </w:r>
      <w:r w:rsidR="00946F0C">
        <w:rPr>
          <w:color w:val="000000"/>
        </w:rPr>
        <w:t>vodišta</w:t>
      </w:r>
      <w:r>
        <w:rPr>
          <w:color w:val="000000"/>
        </w:rPr>
        <w:t xml:space="preserve"> </w:t>
      </w:r>
      <w:r w:rsidR="00946F0C">
        <w:rPr>
          <w:color w:val="000000"/>
        </w:rPr>
        <w:t>projektila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L3+G.</w:t>
      </w:r>
    </w:p>
    <w:p w:rsidR="00A15770" w:rsidRDefault="00946F0C">
      <w:pPr>
        <w:spacing w:after="150"/>
      </w:pPr>
      <w:r>
        <w:rPr>
          <w:color w:val="000000"/>
        </w:rPr>
        <w:t>Sve</w:t>
      </w:r>
      <w:r w:rsidR="00F44865">
        <w:rPr>
          <w:color w:val="000000"/>
        </w:rPr>
        <w:t xml:space="preserve"> </w:t>
      </w:r>
      <w:r>
        <w:rPr>
          <w:color w:val="000000"/>
        </w:rPr>
        <w:t>napred</w:t>
      </w:r>
      <w:r w:rsidR="00F44865">
        <w:rPr>
          <w:color w:val="000000"/>
        </w:rPr>
        <w:t xml:space="preserve"> </w:t>
      </w:r>
      <w:r>
        <w:rPr>
          <w:color w:val="000000"/>
        </w:rPr>
        <w:t>navedene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 </w:t>
      </w:r>
      <w:r>
        <w:rPr>
          <w:color w:val="000000"/>
        </w:rPr>
        <w:t>moraju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manje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propisane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propisima</w:t>
      </w:r>
      <w:r w:rsidR="00F44865">
        <w:rPr>
          <w:color w:val="000000"/>
        </w:rPr>
        <w:t xml:space="preserve"> C.I.P.-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maksimalne</w:t>
      </w:r>
      <w:r w:rsidR="00F44865">
        <w:rPr>
          <w:color w:val="000000"/>
        </w:rPr>
        <w:t xml:space="preserve"> </w:t>
      </w:r>
      <w:r>
        <w:rPr>
          <w:color w:val="000000"/>
        </w:rPr>
        <w:t>dimenzije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,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moraju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kontrolisati</w:t>
      </w:r>
      <w:r w:rsidR="00F44865">
        <w:rPr>
          <w:color w:val="000000"/>
        </w:rPr>
        <w:t xml:space="preserve"> </w:t>
      </w:r>
      <w:r>
        <w:rPr>
          <w:color w:val="000000"/>
        </w:rPr>
        <w:t>odvojeno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dimenzija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prelaznog</w:t>
      </w:r>
      <w:r w:rsidR="00F44865">
        <w:rPr>
          <w:color w:val="000000"/>
        </w:rPr>
        <w:t xml:space="preserve"> </w:t>
      </w:r>
      <w:r>
        <w:rPr>
          <w:color w:val="000000"/>
        </w:rPr>
        <w:t>konusa</w:t>
      </w:r>
      <w:r w:rsidR="00F44865">
        <w:rPr>
          <w:color w:val="000000"/>
        </w:rPr>
        <w:t xml:space="preserve"> </w:t>
      </w:r>
      <w:r>
        <w:rPr>
          <w:color w:val="000000"/>
        </w:rPr>
        <w:t>vodišta</w:t>
      </w:r>
      <w:r w:rsidR="00F44865">
        <w:rPr>
          <w:color w:val="000000"/>
        </w:rPr>
        <w:t xml:space="preserve"> </w:t>
      </w:r>
      <w:r>
        <w:rPr>
          <w:color w:val="000000"/>
        </w:rPr>
        <w:t>projektila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pomoću</w:t>
      </w:r>
      <w:r w:rsidR="00F44865">
        <w:rPr>
          <w:color w:val="000000"/>
        </w:rPr>
        <w:t xml:space="preserve"> </w:t>
      </w:r>
      <w:r>
        <w:rPr>
          <w:color w:val="000000"/>
        </w:rPr>
        <w:t>kontrolnika</w:t>
      </w:r>
      <w:r w:rsidR="00F44865">
        <w:rPr>
          <w:color w:val="000000"/>
        </w:rPr>
        <w:t xml:space="preserve"> </w:t>
      </w:r>
      <w:r>
        <w:rPr>
          <w:color w:val="000000"/>
        </w:rPr>
        <w:t>oblika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pomoću</w:t>
      </w:r>
      <w:r w:rsidR="00F44865">
        <w:rPr>
          <w:color w:val="000000"/>
        </w:rPr>
        <w:t xml:space="preserve"> </w:t>
      </w:r>
      <w:r>
        <w:rPr>
          <w:color w:val="000000"/>
        </w:rPr>
        <w:t>ekvivalentnih</w:t>
      </w:r>
      <w:r w:rsidR="00F44865">
        <w:rPr>
          <w:color w:val="000000"/>
        </w:rPr>
        <w:t xml:space="preserve"> </w:t>
      </w:r>
      <w:r>
        <w:rPr>
          <w:color w:val="000000"/>
        </w:rPr>
        <w:t>mernih</w:t>
      </w:r>
      <w:r w:rsidR="00F44865">
        <w:rPr>
          <w:color w:val="000000"/>
        </w:rPr>
        <w:t xml:space="preserve"> </w:t>
      </w:r>
      <w:r>
        <w:rPr>
          <w:color w:val="000000"/>
        </w:rPr>
        <w:t>sistema</w:t>
      </w:r>
      <w:r w:rsidR="00F44865">
        <w:rPr>
          <w:color w:val="000000"/>
        </w:rPr>
        <w:t xml:space="preserve">, </w:t>
      </w:r>
      <w:r>
        <w:rPr>
          <w:color w:val="000000"/>
        </w:rPr>
        <w:t>kod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municije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olučenim</w:t>
      </w:r>
      <w:r>
        <w:rPr>
          <w:color w:val="000000"/>
        </w:rPr>
        <w:t xml:space="preserve"> </w:t>
      </w:r>
      <w:r w:rsidR="00946F0C">
        <w:rPr>
          <w:color w:val="000000"/>
        </w:rPr>
        <w:t>cevima</w:t>
      </w:r>
      <w:r>
        <w:rPr>
          <w:color w:val="000000"/>
        </w:rPr>
        <w:t xml:space="preserve">,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centralnim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obodnim</w:t>
      </w:r>
      <w:r>
        <w:rPr>
          <w:color w:val="000000"/>
        </w:rPr>
        <w:t xml:space="preserve"> </w:t>
      </w:r>
      <w:r w:rsidR="00946F0C">
        <w:rPr>
          <w:color w:val="000000"/>
        </w:rPr>
        <w:t>opalјenjem</w:t>
      </w:r>
      <w:r>
        <w:rPr>
          <w:color w:val="000000"/>
        </w:rPr>
        <w:t xml:space="preserve"> </w:t>
      </w:r>
      <w:r w:rsidR="00946F0C">
        <w:rPr>
          <w:color w:val="000000"/>
        </w:rPr>
        <w:t>kapisle</w:t>
      </w:r>
      <w:r>
        <w:rPr>
          <w:color w:val="000000"/>
        </w:rPr>
        <w:t xml:space="preserve">, </w:t>
      </w:r>
      <w:r w:rsidR="00946F0C">
        <w:rPr>
          <w:color w:val="000000"/>
        </w:rPr>
        <w:t>primenjuje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„</w:t>
      </w:r>
      <w:r w:rsidR="00946F0C">
        <w:rPr>
          <w:color w:val="000000"/>
        </w:rPr>
        <w:t>MA</w:t>
      </w:r>
      <w:r>
        <w:rPr>
          <w:color w:val="000000"/>
        </w:rPr>
        <w:t xml:space="preserve">X” </w:t>
      </w:r>
      <w:r w:rsidR="00946F0C">
        <w:rPr>
          <w:color w:val="000000"/>
        </w:rPr>
        <w:t>kontrolnik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municije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glatkim</w:t>
      </w:r>
      <w:r>
        <w:rPr>
          <w:color w:val="000000"/>
        </w:rPr>
        <w:t xml:space="preserve"> </w:t>
      </w:r>
      <w:r w:rsidR="00946F0C">
        <w:rPr>
          <w:color w:val="000000"/>
        </w:rPr>
        <w:t>cevima</w:t>
      </w:r>
      <w:r>
        <w:rPr>
          <w:color w:val="000000"/>
        </w:rPr>
        <w:t xml:space="preserve"> </w:t>
      </w:r>
      <w:r w:rsidR="00946F0C">
        <w:rPr>
          <w:color w:val="000000"/>
        </w:rPr>
        <w:t>primenjuju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„</w:t>
      </w:r>
      <w:r w:rsidR="00946F0C">
        <w:rPr>
          <w:color w:val="000000"/>
        </w:rPr>
        <w:t>M</w:t>
      </w:r>
      <w:r>
        <w:rPr>
          <w:color w:val="000000"/>
        </w:rPr>
        <w:t xml:space="preserve">IN” </w:t>
      </w:r>
      <w:r w:rsidR="00946F0C">
        <w:rPr>
          <w:color w:val="000000"/>
        </w:rPr>
        <w:t>i</w:t>
      </w:r>
      <w:r>
        <w:rPr>
          <w:color w:val="000000"/>
        </w:rPr>
        <w:t xml:space="preserve"> „</w:t>
      </w:r>
      <w:r w:rsidR="00946F0C">
        <w:rPr>
          <w:color w:val="000000"/>
        </w:rPr>
        <w:t>MA</w:t>
      </w:r>
      <w:r>
        <w:rPr>
          <w:color w:val="000000"/>
        </w:rPr>
        <w:t xml:space="preserve">X” </w:t>
      </w:r>
      <w:r w:rsidR="00946F0C">
        <w:rPr>
          <w:color w:val="000000"/>
        </w:rPr>
        <w:t>kontrolnici</w:t>
      </w:r>
      <w:r>
        <w:rPr>
          <w:color w:val="000000"/>
        </w:rPr>
        <w:t xml:space="preserve"> </w:t>
      </w:r>
      <w:r w:rsidR="00946F0C">
        <w:rPr>
          <w:color w:val="000000"/>
        </w:rPr>
        <w:t>odnosno</w:t>
      </w:r>
      <w:r>
        <w:rPr>
          <w:color w:val="000000"/>
        </w:rPr>
        <w:t xml:space="preserve"> </w:t>
      </w:r>
      <w:r w:rsidR="00946F0C">
        <w:rPr>
          <w:color w:val="000000"/>
        </w:rPr>
        <w:t>tolerancijska</w:t>
      </w:r>
      <w:r>
        <w:rPr>
          <w:color w:val="000000"/>
        </w:rPr>
        <w:t xml:space="preserve"> </w:t>
      </w:r>
      <w:r w:rsidR="00946F0C">
        <w:rPr>
          <w:color w:val="000000"/>
        </w:rPr>
        <w:t>merila</w:t>
      </w:r>
      <w:r>
        <w:rPr>
          <w:color w:val="000000"/>
        </w:rPr>
        <w:t>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30.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Opšte</w:t>
      </w:r>
      <w:r w:rsidR="00F44865">
        <w:rPr>
          <w:color w:val="000000"/>
        </w:rPr>
        <w:t xml:space="preserve"> </w:t>
      </w:r>
      <w:r>
        <w:rPr>
          <w:color w:val="000000"/>
        </w:rPr>
        <w:t>sigurnosne</w:t>
      </w:r>
      <w:r w:rsidR="00F44865">
        <w:rPr>
          <w:color w:val="000000"/>
        </w:rPr>
        <w:t xml:space="preserve"> </w:t>
      </w:r>
      <w:r>
        <w:rPr>
          <w:color w:val="000000"/>
        </w:rPr>
        <w:t>dimenzije</w:t>
      </w:r>
      <w:r w:rsidR="00F44865">
        <w:rPr>
          <w:color w:val="000000"/>
        </w:rPr>
        <w:t xml:space="preserve">, </w:t>
      </w:r>
      <w:r>
        <w:rPr>
          <w:color w:val="000000"/>
        </w:rPr>
        <w:t>kod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olučenim</w:t>
      </w:r>
      <w:r w:rsidR="00F44865">
        <w:rPr>
          <w:color w:val="000000"/>
        </w:rPr>
        <w:t xml:space="preserve"> </w:t>
      </w:r>
      <w:r>
        <w:rPr>
          <w:color w:val="000000"/>
        </w:rPr>
        <w:t>cevima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korišćenje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centralnim</w:t>
      </w:r>
      <w:r w:rsidR="00F44865">
        <w:rPr>
          <w:color w:val="000000"/>
        </w:rPr>
        <w:t xml:space="preserve"> </w:t>
      </w:r>
      <w:r>
        <w:rPr>
          <w:color w:val="000000"/>
        </w:rPr>
        <w:t>opalјenjem</w:t>
      </w:r>
      <w:r w:rsidR="00F44865">
        <w:rPr>
          <w:color w:val="000000"/>
        </w:rPr>
        <w:t xml:space="preserve"> </w:t>
      </w:r>
      <w:r>
        <w:rPr>
          <w:color w:val="000000"/>
        </w:rPr>
        <w:t>kapisle</w:t>
      </w:r>
      <w:r w:rsidR="00F44865">
        <w:rPr>
          <w:color w:val="000000"/>
        </w:rPr>
        <w:t xml:space="preserve"> (</w:t>
      </w:r>
      <w:r>
        <w:rPr>
          <w:color w:val="000000"/>
        </w:rPr>
        <w:t>Prilog</w:t>
      </w:r>
      <w:r w:rsidR="00F44865">
        <w:rPr>
          <w:color w:val="000000"/>
        </w:rPr>
        <w:t xml:space="preserve"> I), </w:t>
      </w:r>
      <w:r>
        <w:rPr>
          <w:color w:val="000000"/>
        </w:rPr>
        <w:t>jesu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ležište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: </w:t>
      </w:r>
      <w:r w:rsidR="00946F0C">
        <w:rPr>
          <w:color w:val="000000"/>
        </w:rPr>
        <w:t>mere</w:t>
      </w:r>
      <w:r>
        <w:rPr>
          <w:color w:val="000000"/>
        </w:rPr>
        <w:t xml:space="preserve"> P1, L3, H2;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konus</w:t>
      </w:r>
      <w:r>
        <w:rPr>
          <w:color w:val="000000"/>
        </w:rPr>
        <w:t xml:space="preserve"> </w:t>
      </w:r>
      <w:r w:rsidR="00946F0C">
        <w:rPr>
          <w:color w:val="000000"/>
        </w:rPr>
        <w:t>barutne</w:t>
      </w:r>
      <w:r>
        <w:rPr>
          <w:color w:val="000000"/>
        </w:rPr>
        <w:t xml:space="preserve"> </w:t>
      </w:r>
      <w:r w:rsidR="00946F0C">
        <w:rPr>
          <w:color w:val="000000"/>
        </w:rPr>
        <w:t>komore</w:t>
      </w:r>
      <w:r>
        <w:rPr>
          <w:color w:val="000000"/>
        </w:rPr>
        <w:t xml:space="preserve">: </w:t>
      </w:r>
      <w:r w:rsidR="00946F0C">
        <w:rPr>
          <w:color w:val="000000"/>
        </w:rPr>
        <w:t>mere</w:t>
      </w:r>
      <w:r>
        <w:rPr>
          <w:color w:val="000000"/>
        </w:rPr>
        <w:t xml:space="preserve"> L1/P2, L2/</w:t>
      </w:r>
      <w:r w:rsidR="00946F0C">
        <w:rPr>
          <w:color w:val="000000"/>
        </w:rPr>
        <w:t>H</w:t>
      </w:r>
      <w:r>
        <w:rPr>
          <w:color w:val="000000"/>
        </w:rPr>
        <w:t>1;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smeštaj</w:t>
      </w:r>
      <w:r>
        <w:rPr>
          <w:color w:val="000000"/>
        </w:rPr>
        <w:t xml:space="preserve"> </w:t>
      </w:r>
      <w:r w:rsidR="00946F0C">
        <w:rPr>
          <w:color w:val="000000"/>
        </w:rPr>
        <w:t>dna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: </w:t>
      </w:r>
      <w:r w:rsidR="00946F0C">
        <w:rPr>
          <w:color w:val="000000"/>
        </w:rPr>
        <w:t>mere</w:t>
      </w:r>
      <w:r>
        <w:rPr>
          <w:color w:val="000000"/>
        </w:rPr>
        <w:t xml:space="preserve"> R, (</w:t>
      </w:r>
      <w:r w:rsidR="00946F0C">
        <w:rPr>
          <w:color w:val="000000"/>
        </w:rPr>
        <w:t>E</w:t>
      </w:r>
      <w:r>
        <w:rPr>
          <w:color w:val="000000"/>
        </w:rPr>
        <w:t>);</w:t>
      </w:r>
    </w:p>
    <w:p w:rsidR="00A15770" w:rsidRDefault="00F44865">
      <w:pPr>
        <w:spacing w:after="150"/>
      </w:pPr>
      <w:r>
        <w:rPr>
          <w:color w:val="000000"/>
        </w:rPr>
        <w:t xml:space="preserve">4)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prelazni</w:t>
      </w:r>
      <w:r>
        <w:rPr>
          <w:color w:val="000000"/>
        </w:rPr>
        <w:t xml:space="preserve"> </w:t>
      </w:r>
      <w:r w:rsidR="00946F0C">
        <w:rPr>
          <w:color w:val="000000"/>
        </w:rPr>
        <w:t>konus</w:t>
      </w:r>
      <w:r>
        <w:rPr>
          <w:color w:val="000000"/>
        </w:rPr>
        <w:t xml:space="preserve">: </w:t>
      </w:r>
      <w:r w:rsidR="00946F0C">
        <w:rPr>
          <w:color w:val="000000"/>
        </w:rPr>
        <w:t>mere</w:t>
      </w:r>
      <w:r>
        <w:rPr>
          <w:color w:val="000000"/>
        </w:rPr>
        <w:t xml:space="preserve"> G1 </w:t>
      </w:r>
      <w:r w:rsidR="00946F0C">
        <w:rPr>
          <w:color w:val="000000"/>
        </w:rPr>
        <w:t>i</w:t>
      </w:r>
      <w:r>
        <w:rPr>
          <w:color w:val="000000"/>
        </w:rPr>
        <w:t xml:space="preserve"> G;</w:t>
      </w:r>
    </w:p>
    <w:p w:rsidR="00A15770" w:rsidRDefault="00F44865">
      <w:pPr>
        <w:spacing w:after="150"/>
      </w:pPr>
      <w:r>
        <w:rPr>
          <w:color w:val="000000"/>
        </w:rPr>
        <w:t xml:space="preserve">5)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unutrašnju</w:t>
      </w:r>
      <w:r>
        <w:rPr>
          <w:color w:val="000000"/>
        </w:rPr>
        <w:t xml:space="preserve"> </w:t>
      </w:r>
      <w:r w:rsidR="00946F0C">
        <w:rPr>
          <w:color w:val="000000"/>
        </w:rPr>
        <w:t>trasu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: </w:t>
      </w:r>
      <w:r w:rsidR="00946F0C">
        <w:rPr>
          <w:color w:val="000000"/>
        </w:rPr>
        <w:t>mere</w:t>
      </w:r>
      <w:r>
        <w:rPr>
          <w:color w:val="000000"/>
        </w:rPr>
        <w:t xml:space="preserve"> F, Z ,Q.</w:t>
      </w:r>
    </w:p>
    <w:p w:rsidR="00A15770" w:rsidRDefault="00946F0C">
      <w:pPr>
        <w:spacing w:after="150"/>
      </w:pPr>
      <w:r>
        <w:rPr>
          <w:color w:val="000000"/>
        </w:rPr>
        <w:t>Sve</w:t>
      </w:r>
      <w:r w:rsidR="00F44865">
        <w:rPr>
          <w:color w:val="000000"/>
        </w:rPr>
        <w:t xml:space="preserve"> </w:t>
      </w:r>
      <w:r>
        <w:rPr>
          <w:color w:val="000000"/>
        </w:rPr>
        <w:t>napred</w:t>
      </w:r>
      <w:r w:rsidR="00F44865">
        <w:rPr>
          <w:color w:val="000000"/>
        </w:rPr>
        <w:t xml:space="preserve"> </w:t>
      </w:r>
      <w:r>
        <w:rPr>
          <w:color w:val="000000"/>
        </w:rPr>
        <w:t>navedene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,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izuzetkom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 „i” </w:t>
      </w:r>
      <w:r>
        <w:rPr>
          <w:color w:val="000000"/>
        </w:rPr>
        <w:t>moraju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iznad</w:t>
      </w:r>
      <w:r w:rsidR="00F44865">
        <w:rPr>
          <w:color w:val="000000"/>
        </w:rPr>
        <w:t xml:space="preserve">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najmanje</w:t>
      </w:r>
      <w:r w:rsidR="00F44865">
        <w:rPr>
          <w:color w:val="000000"/>
        </w:rPr>
        <w:t xml:space="preserve"> </w:t>
      </w:r>
      <w:r>
        <w:rPr>
          <w:color w:val="000000"/>
        </w:rPr>
        <w:t>jednake</w:t>
      </w:r>
      <w:r w:rsidR="00F44865">
        <w:rPr>
          <w:color w:val="000000"/>
        </w:rPr>
        <w:t xml:space="preserve"> </w:t>
      </w:r>
      <w:r>
        <w:rPr>
          <w:color w:val="000000"/>
        </w:rPr>
        <w:t>merama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propisane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minimalne</w:t>
      </w:r>
      <w:r w:rsidR="00F44865">
        <w:rPr>
          <w:color w:val="000000"/>
        </w:rPr>
        <w:t xml:space="preserve"> </w:t>
      </w:r>
      <w:r>
        <w:rPr>
          <w:color w:val="000000"/>
        </w:rPr>
        <w:t>dimenzije</w:t>
      </w:r>
      <w:r w:rsidR="00F44865">
        <w:rPr>
          <w:color w:val="000000"/>
        </w:rPr>
        <w:t xml:space="preserve"> </w:t>
      </w:r>
      <w:r>
        <w:rPr>
          <w:color w:val="000000"/>
        </w:rPr>
        <w:t>ležišta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merama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C.I.P. </w:t>
      </w:r>
      <w:r>
        <w:rPr>
          <w:color w:val="000000"/>
        </w:rPr>
        <w:t>propisao</w:t>
      </w:r>
      <w:r w:rsidR="00F44865">
        <w:rPr>
          <w:color w:val="000000"/>
        </w:rPr>
        <w:t xml:space="preserve">,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mera</w:t>
      </w:r>
      <w:r w:rsidR="00F44865">
        <w:rPr>
          <w:color w:val="000000"/>
        </w:rPr>
        <w:t xml:space="preserve"> „i” </w:t>
      </w:r>
      <w:r>
        <w:rPr>
          <w:color w:val="000000"/>
        </w:rPr>
        <w:t>mora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niža</w:t>
      </w:r>
      <w:r w:rsidR="00F44865">
        <w:rPr>
          <w:color w:val="000000"/>
        </w:rPr>
        <w:t xml:space="preserve">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najviše</w:t>
      </w:r>
      <w:r w:rsidR="00F44865">
        <w:rPr>
          <w:color w:val="000000"/>
        </w:rPr>
        <w:t xml:space="preserve"> </w:t>
      </w:r>
      <w:r>
        <w:rPr>
          <w:color w:val="000000"/>
        </w:rPr>
        <w:t>jednaka</w:t>
      </w:r>
      <w:r w:rsidR="00F44865">
        <w:rPr>
          <w:color w:val="000000"/>
        </w:rPr>
        <w:t xml:space="preserve"> </w:t>
      </w:r>
      <w:r>
        <w:rPr>
          <w:color w:val="000000"/>
        </w:rPr>
        <w:t>onoj</w:t>
      </w:r>
      <w:r w:rsidR="00F44865">
        <w:rPr>
          <w:color w:val="000000"/>
        </w:rPr>
        <w:t xml:space="preserve"> </w:t>
      </w:r>
      <w:r>
        <w:rPr>
          <w:color w:val="000000"/>
        </w:rPr>
        <w:t>meri</w:t>
      </w:r>
      <w:r w:rsidR="00F44865">
        <w:rPr>
          <w:color w:val="000000"/>
        </w:rPr>
        <w:t xml:space="preserve">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propisana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minimalno</w:t>
      </w:r>
      <w:r w:rsidR="00F44865">
        <w:rPr>
          <w:color w:val="000000"/>
        </w:rPr>
        <w:t xml:space="preserve"> </w:t>
      </w:r>
      <w:r>
        <w:rPr>
          <w:color w:val="000000"/>
        </w:rPr>
        <w:t>ležište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meri</w:t>
      </w:r>
      <w:r w:rsidR="00F44865">
        <w:rPr>
          <w:color w:val="000000"/>
        </w:rPr>
        <w:t xml:space="preserve"> </w:t>
      </w:r>
      <w:r>
        <w:rPr>
          <w:color w:val="000000"/>
        </w:rPr>
        <w:t>koju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C.I.P. </w:t>
      </w:r>
      <w:r>
        <w:rPr>
          <w:color w:val="000000"/>
        </w:rPr>
        <w:t>propisao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Opšte</w:t>
      </w:r>
      <w:r w:rsidR="00F44865">
        <w:rPr>
          <w:color w:val="000000"/>
        </w:rPr>
        <w:t xml:space="preserve"> </w:t>
      </w:r>
      <w:r>
        <w:rPr>
          <w:color w:val="000000"/>
        </w:rPr>
        <w:t>sigurnosne</w:t>
      </w:r>
      <w:r w:rsidR="00F44865">
        <w:rPr>
          <w:color w:val="000000"/>
        </w:rPr>
        <w:t xml:space="preserve"> </w:t>
      </w:r>
      <w:r>
        <w:rPr>
          <w:color w:val="000000"/>
        </w:rPr>
        <w:t>dimenzije</w:t>
      </w:r>
      <w:r w:rsidR="00F44865">
        <w:rPr>
          <w:color w:val="000000"/>
        </w:rPr>
        <w:t xml:space="preserve">, </w:t>
      </w:r>
      <w:r>
        <w:rPr>
          <w:color w:val="000000"/>
        </w:rPr>
        <w:t>kod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glatkim</w:t>
      </w:r>
      <w:r w:rsidR="00F44865">
        <w:rPr>
          <w:color w:val="000000"/>
        </w:rPr>
        <w:t xml:space="preserve"> </w:t>
      </w:r>
      <w:r>
        <w:rPr>
          <w:color w:val="000000"/>
        </w:rPr>
        <w:t>cevima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korišćenje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centralnim</w:t>
      </w:r>
      <w:r w:rsidR="00F44865">
        <w:rPr>
          <w:color w:val="000000"/>
        </w:rPr>
        <w:t xml:space="preserve"> </w:t>
      </w:r>
      <w:r>
        <w:rPr>
          <w:color w:val="000000"/>
        </w:rPr>
        <w:t>opalјenjem</w:t>
      </w:r>
      <w:r w:rsidR="00F44865">
        <w:rPr>
          <w:color w:val="000000"/>
        </w:rPr>
        <w:t xml:space="preserve"> </w:t>
      </w:r>
      <w:r>
        <w:rPr>
          <w:color w:val="000000"/>
        </w:rPr>
        <w:t>kapisle</w:t>
      </w:r>
      <w:r w:rsidR="00F44865">
        <w:rPr>
          <w:color w:val="000000"/>
        </w:rPr>
        <w:t xml:space="preserve"> (</w:t>
      </w:r>
      <w:r>
        <w:rPr>
          <w:color w:val="000000"/>
        </w:rPr>
        <w:t>Prilog</w:t>
      </w:r>
      <w:r w:rsidR="00F44865">
        <w:rPr>
          <w:color w:val="000000"/>
        </w:rPr>
        <w:t xml:space="preserve"> I), </w:t>
      </w:r>
      <w:r>
        <w:rPr>
          <w:color w:val="000000"/>
        </w:rPr>
        <w:t>jesu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ležište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: </w:t>
      </w:r>
      <w:r w:rsidR="00946F0C">
        <w:rPr>
          <w:color w:val="000000"/>
        </w:rPr>
        <w:t>mere</w:t>
      </w:r>
      <w:r>
        <w:rPr>
          <w:color w:val="000000"/>
        </w:rPr>
        <w:t xml:space="preserve"> D, L </w:t>
      </w:r>
      <w:r w:rsidR="00946F0C">
        <w:rPr>
          <w:color w:val="000000"/>
        </w:rPr>
        <w:t>i</w:t>
      </w:r>
      <w:r>
        <w:rPr>
          <w:color w:val="000000"/>
        </w:rPr>
        <w:t xml:space="preserve"> H;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smeštaj</w:t>
      </w:r>
      <w:r>
        <w:rPr>
          <w:color w:val="000000"/>
        </w:rPr>
        <w:t xml:space="preserve"> </w:t>
      </w:r>
      <w:r w:rsidR="00946F0C">
        <w:rPr>
          <w:color w:val="000000"/>
        </w:rPr>
        <w:t>dna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</w:t>
      </w:r>
      <w:r w:rsidR="00946F0C">
        <w:rPr>
          <w:color w:val="000000"/>
        </w:rPr>
        <w:t>T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lastRenderedPageBreak/>
        <w:t xml:space="preserve">3)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prelazni</w:t>
      </w:r>
      <w:r>
        <w:rPr>
          <w:color w:val="000000"/>
        </w:rPr>
        <w:t xml:space="preserve"> </w:t>
      </w:r>
      <w:r w:rsidR="00946F0C">
        <w:rPr>
          <w:color w:val="000000"/>
        </w:rPr>
        <w:t>konus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i;</w:t>
      </w:r>
    </w:p>
    <w:p w:rsidR="00A15770" w:rsidRDefault="00F44865">
      <w:pPr>
        <w:spacing w:after="150"/>
      </w:pPr>
      <w:r>
        <w:rPr>
          <w:color w:val="000000"/>
        </w:rPr>
        <w:t xml:space="preserve">4)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unutrašnjost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B.</w:t>
      </w:r>
    </w:p>
    <w:p w:rsidR="00A15770" w:rsidRDefault="00946F0C">
      <w:pPr>
        <w:spacing w:after="150"/>
      </w:pPr>
      <w:r>
        <w:rPr>
          <w:color w:val="000000"/>
        </w:rPr>
        <w:t>Sve</w:t>
      </w:r>
      <w:r w:rsidR="00F44865">
        <w:rPr>
          <w:color w:val="000000"/>
        </w:rPr>
        <w:t xml:space="preserve"> </w:t>
      </w:r>
      <w:r>
        <w:rPr>
          <w:color w:val="000000"/>
        </w:rPr>
        <w:t>navedene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 </w:t>
      </w:r>
      <w:r>
        <w:rPr>
          <w:color w:val="000000"/>
        </w:rPr>
        <w:t>moraju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okviru</w:t>
      </w:r>
      <w:r w:rsidR="00F44865">
        <w:rPr>
          <w:color w:val="000000"/>
        </w:rPr>
        <w:t xml:space="preserve"> </w:t>
      </w:r>
      <w:r>
        <w:rPr>
          <w:color w:val="000000"/>
        </w:rPr>
        <w:t>tolerancija</w:t>
      </w:r>
      <w:r w:rsidR="00F44865">
        <w:rPr>
          <w:color w:val="000000"/>
        </w:rPr>
        <w:t xml:space="preserve"> </w:t>
      </w:r>
      <w:r>
        <w:rPr>
          <w:color w:val="000000"/>
        </w:rPr>
        <w:t>propisanih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strane</w:t>
      </w:r>
      <w:r w:rsidR="00F44865">
        <w:rPr>
          <w:color w:val="000000"/>
        </w:rPr>
        <w:t xml:space="preserve"> C.I.P.-</w:t>
      </w:r>
      <w:r>
        <w:rPr>
          <w:color w:val="000000"/>
        </w:rPr>
        <w:t>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Opšte</w:t>
      </w:r>
      <w:r w:rsidR="00F44865">
        <w:rPr>
          <w:color w:val="000000"/>
        </w:rPr>
        <w:t xml:space="preserve"> </w:t>
      </w:r>
      <w:r>
        <w:rPr>
          <w:color w:val="000000"/>
        </w:rPr>
        <w:t>sigurnosne</w:t>
      </w:r>
      <w:r w:rsidR="00F44865">
        <w:rPr>
          <w:color w:val="000000"/>
        </w:rPr>
        <w:t xml:space="preserve"> </w:t>
      </w:r>
      <w:r>
        <w:rPr>
          <w:color w:val="000000"/>
        </w:rPr>
        <w:t>dimenzije</w:t>
      </w:r>
      <w:r w:rsidR="00F44865">
        <w:rPr>
          <w:color w:val="000000"/>
        </w:rPr>
        <w:t xml:space="preserve">, </w:t>
      </w:r>
      <w:r>
        <w:rPr>
          <w:color w:val="000000"/>
        </w:rPr>
        <w:t>kod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olučenim</w:t>
      </w:r>
      <w:r w:rsidR="00F44865">
        <w:rPr>
          <w:color w:val="000000"/>
        </w:rPr>
        <w:t xml:space="preserve"> </w:t>
      </w:r>
      <w:r>
        <w:rPr>
          <w:color w:val="000000"/>
        </w:rPr>
        <w:t>cevima</w:t>
      </w:r>
      <w:r w:rsidR="00F44865">
        <w:rPr>
          <w:color w:val="000000"/>
        </w:rPr>
        <w:t xml:space="preserve">,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korišćenje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obodnim</w:t>
      </w:r>
      <w:r w:rsidR="00F44865">
        <w:rPr>
          <w:color w:val="000000"/>
        </w:rPr>
        <w:t xml:space="preserve"> </w:t>
      </w:r>
      <w:r>
        <w:rPr>
          <w:color w:val="000000"/>
        </w:rPr>
        <w:t>opalјenjem</w:t>
      </w:r>
      <w:r w:rsidR="00F44865">
        <w:rPr>
          <w:color w:val="000000"/>
        </w:rPr>
        <w:t xml:space="preserve"> </w:t>
      </w:r>
      <w:r>
        <w:rPr>
          <w:color w:val="000000"/>
        </w:rPr>
        <w:t>kapisle</w:t>
      </w:r>
      <w:r w:rsidR="00F44865">
        <w:rPr>
          <w:color w:val="000000"/>
        </w:rPr>
        <w:t xml:space="preserve"> (</w:t>
      </w:r>
      <w:r>
        <w:rPr>
          <w:color w:val="000000"/>
        </w:rPr>
        <w:t>Prilog</w:t>
      </w:r>
      <w:r w:rsidR="00F44865">
        <w:rPr>
          <w:color w:val="000000"/>
        </w:rPr>
        <w:t xml:space="preserve"> I), </w:t>
      </w:r>
      <w:r>
        <w:rPr>
          <w:color w:val="000000"/>
        </w:rPr>
        <w:t>jesu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ležište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: </w:t>
      </w:r>
      <w:r w:rsidR="00946F0C">
        <w:rPr>
          <w:color w:val="000000"/>
        </w:rPr>
        <w:t>mere</w:t>
      </w:r>
      <w:r>
        <w:rPr>
          <w:color w:val="000000"/>
        </w:rPr>
        <w:t xml:space="preserve"> P1, L3, H2 </w:t>
      </w:r>
      <w:r w:rsidR="00946F0C">
        <w:rPr>
          <w:color w:val="000000"/>
        </w:rPr>
        <w:t>i</w:t>
      </w:r>
      <w:r>
        <w:rPr>
          <w:color w:val="000000"/>
        </w:rPr>
        <w:t xml:space="preserve"> L1;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smeštaj</w:t>
      </w:r>
      <w:r>
        <w:rPr>
          <w:color w:val="000000"/>
        </w:rPr>
        <w:t xml:space="preserve"> </w:t>
      </w:r>
      <w:r w:rsidR="00946F0C">
        <w:rPr>
          <w:color w:val="000000"/>
        </w:rPr>
        <w:t>dna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R;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unutrašnjost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: </w:t>
      </w:r>
      <w:r w:rsidR="00946F0C">
        <w:rPr>
          <w:color w:val="000000"/>
        </w:rPr>
        <w:t>mera</w:t>
      </w:r>
      <w:r>
        <w:rPr>
          <w:color w:val="000000"/>
        </w:rPr>
        <w:t xml:space="preserve"> F </w:t>
      </w:r>
      <w:r w:rsidR="00946F0C">
        <w:rPr>
          <w:color w:val="000000"/>
        </w:rPr>
        <w:t>i</w:t>
      </w:r>
      <w:r>
        <w:rPr>
          <w:color w:val="000000"/>
        </w:rPr>
        <w:t xml:space="preserve"> Z.</w:t>
      </w:r>
    </w:p>
    <w:p w:rsidR="00A15770" w:rsidRDefault="00946F0C">
      <w:pPr>
        <w:spacing w:after="150"/>
      </w:pPr>
      <w:r>
        <w:rPr>
          <w:color w:val="000000"/>
        </w:rPr>
        <w:t>Sve</w:t>
      </w:r>
      <w:r w:rsidR="00F44865">
        <w:rPr>
          <w:color w:val="000000"/>
        </w:rPr>
        <w:t xml:space="preserve"> </w:t>
      </w:r>
      <w:r>
        <w:rPr>
          <w:color w:val="000000"/>
        </w:rPr>
        <w:t>navedene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 </w:t>
      </w:r>
      <w:r>
        <w:rPr>
          <w:color w:val="000000"/>
        </w:rPr>
        <w:t>moraju</w:t>
      </w:r>
      <w:r w:rsidR="00F44865">
        <w:rPr>
          <w:color w:val="000000"/>
        </w:rPr>
        <w:t xml:space="preserve"> </w:t>
      </w:r>
      <w:r>
        <w:rPr>
          <w:color w:val="000000"/>
        </w:rPr>
        <w:t>biti</w:t>
      </w:r>
      <w:r w:rsidR="00F44865">
        <w:rPr>
          <w:color w:val="000000"/>
        </w:rPr>
        <w:t xml:space="preserve"> </w:t>
      </w:r>
      <w:r>
        <w:rPr>
          <w:color w:val="000000"/>
        </w:rPr>
        <w:t>veće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bar</w:t>
      </w:r>
      <w:r w:rsidR="00F44865">
        <w:rPr>
          <w:color w:val="000000"/>
        </w:rPr>
        <w:t xml:space="preserve"> </w:t>
      </w:r>
      <w:r>
        <w:rPr>
          <w:color w:val="000000"/>
        </w:rPr>
        <w:t>iste</w:t>
      </w:r>
      <w:r w:rsidR="00F44865">
        <w:rPr>
          <w:color w:val="000000"/>
        </w:rPr>
        <w:t xml:space="preserve"> </w:t>
      </w:r>
      <w:r>
        <w:rPr>
          <w:color w:val="000000"/>
        </w:rPr>
        <w:t>kao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propisao</w:t>
      </w:r>
      <w:r w:rsidR="00F44865">
        <w:rPr>
          <w:color w:val="000000"/>
        </w:rPr>
        <w:t xml:space="preserve"> C.I.P.,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propisane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minimalne</w:t>
      </w:r>
      <w:r w:rsidR="00F44865">
        <w:rPr>
          <w:color w:val="000000"/>
        </w:rPr>
        <w:t xml:space="preserve"> </w:t>
      </w:r>
      <w:r>
        <w:rPr>
          <w:color w:val="000000"/>
        </w:rPr>
        <w:t>dimenzije</w:t>
      </w:r>
      <w:r w:rsidR="00F44865">
        <w:rPr>
          <w:color w:val="000000"/>
        </w:rPr>
        <w:t xml:space="preserve"> </w:t>
      </w:r>
      <w:r>
        <w:rPr>
          <w:color w:val="000000"/>
        </w:rPr>
        <w:t>ležišta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ležišta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prelaznog</w:t>
      </w:r>
      <w:r w:rsidR="00F44865">
        <w:rPr>
          <w:color w:val="000000"/>
        </w:rPr>
        <w:t xml:space="preserve"> </w:t>
      </w:r>
      <w:r>
        <w:rPr>
          <w:color w:val="000000"/>
        </w:rPr>
        <w:t>konusa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pomoću</w:t>
      </w:r>
      <w:r w:rsidR="00F44865">
        <w:rPr>
          <w:color w:val="000000"/>
        </w:rPr>
        <w:t xml:space="preserve"> </w:t>
      </w:r>
      <w:r>
        <w:rPr>
          <w:color w:val="000000"/>
        </w:rPr>
        <w:t>kontrolnika</w:t>
      </w:r>
      <w:r w:rsidR="00F44865">
        <w:rPr>
          <w:color w:val="000000"/>
        </w:rPr>
        <w:t xml:space="preserve"> </w:t>
      </w:r>
      <w:r>
        <w:rPr>
          <w:color w:val="000000"/>
        </w:rPr>
        <w:t>oblika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pomoću</w:t>
      </w:r>
      <w:r w:rsidR="00F44865">
        <w:rPr>
          <w:color w:val="000000"/>
        </w:rPr>
        <w:t xml:space="preserve"> </w:t>
      </w:r>
      <w:r>
        <w:rPr>
          <w:color w:val="000000"/>
        </w:rPr>
        <w:t>ekvivalentnih</w:t>
      </w:r>
      <w:r w:rsidR="00F44865">
        <w:rPr>
          <w:color w:val="000000"/>
        </w:rPr>
        <w:t xml:space="preserve"> </w:t>
      </w:r>
      <w:r>
        <w:rPr>
          <w:color w:val="000000"/>
        </w:rPr>
        <w:t>mernih</w:t>
      </w:r>
      <w:r w:rsidR="00F44865">
        <w:rPr>
          <w:color w:val="000000"/>
        </w:rPr>
        <w:t xml:space="preserve"> </w:t>
      </w:r>
      <w:r>
        <w:rPr>
          <w:color w:val="000000"/>
        </w:rPr>
        <w:t>sistema</w:t>
      </w:r>
      <w:r w:rsidR="00F44865">
        <w:rPr>
          <w:color w:val="000000"/>
        </w:rPr>
        <w:t xml:space="preserve">,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to</w:t>
      </w:r>
      <w:r w:rsidR="00F44865">
        <w:rPr>
          <w:color w:val="000000"/>
        </w:rPr>
        <w:t xml:space="preserve"> </w:t>
      </w:r>
      <w:r>
        <w:rPr>
          <w:color w:val="000000"/>
        </w:rPr>
        <w:t>kod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olučenim</w:t>
      </w:r>
      <w:r w:rsidR="00F44865">
        <w:rPr>
          <w:color w:val="000000"/>
        </w:rPr>
        <w:t xml:space="preserve"> </w:t>
      </w:r>
      <w:r>
        <w:rPr>
          <w:color w:val="000000"/>
        </w:rPr>
        <w:t>cevima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centralnim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obodnim</w:t>
      </w:r>
      <w:r w:rsidR="00F44865">
        <w:rPr>
          <w:color w:val="000000"/>
        </w:rPr>
        <w:t xml:space="preserve"> </w:t>
      </w:r>
      <w:r>
        <w:rPr>
          <w:color w:val="000000"/>
        </w:rPr>
        <w:t>opalјivanjem</w:t>
      </w:r>
      <w:r w:rsidR="00F44865">
        <w:rPr>
          <w:color w:val="000000"/>
        </w:rPr>
        <w:t xml:space="preserve"> </w:t>
      </w:r>
      <w:r>
        <w:rPr>
          <w:color w:val="000000"/>
        </w:rPr>
        <w:t>kapisle</w:t>
      </w:r>
      <w:r w:rsidR="00F44865">
        <w:rPr>
          <w:color w:val="000000"/>
        </w:rPr>
        <w:t xml:space="preserve">, </w:t>
      </w:r>
      <w:r>
        <w:rPr>
          <w:color w:val="000000"/>
        </w:rPr>
        <w:t>koristi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„</w:t>
      </w:r>
      <w:r>
        <w:rPr>
          <w:color w:val="000000"/>
        </w:rPr>
        <w:t>M</w:t>
      </w:r>
      <w:r w:rsidR="00F44865">
        <w:rPr>
          <w:color w:val="000000"/>
        </w:rPr>
        <w:t xml:space="preserve">IN” </w:t>
      </w:r>
      <w:r>
        <w:rPr>
          <w:color w:val="000000"/>
        </w:rPr>
        <w:t>kontrolnik</w:t>
      </w:r>
      <w:r w:rsidR="00F44865">
        <w:rPr>
          <w:color w:val="000000"/>
        </w:rPr>
        <w:t xml:space="preserve">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kod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glatkim</w:t>
      </w:r>
      <w:r w:rsidR="00F44865">
        <w:rPr>
          <w:color w:val="000000"/>
        </w:rPr>
        <w:t xml:space="preserve"> </w:t>
      </w:r>
      <w:r>
        <w:rPr>
          <w:color w:val="000000"/>
        </w:rPr>
        <w:t>cevima</w:t>
      </w:r>
      <w:r w:rsidR="00F44865">
        <w:rPr>
          <w:color w:val="000000"/>
        </w:rPr>
        <w:t xml:space="preserve">, </w:t>
      </w:r>
      <w:r>
        <w:rPr>
          <w:color w:val="000000"/>
        </w:rPr>
        <w:t>koriste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„</w:t>
      </w:r>
      <w:r>
        <w:rPr>
          <w:color w:val="000000"/>
        </w:rPr>
        <w:t>M</w:t>
      </w:r>
      <w:r w:rsidR="00F44865">
        <w:rPr>
          <w:color w:val="000000"/>
        </w:rPr>
        <w:t xml:space="preserve">IN” </w:t>
      </w:r>
      <w:r>
        <w:rPr>
          <w:color w:val="000000"/>
        </w:rPr>
        <w:t>i</w:t>
      </w:r>
      <w:r w:rsidR="00F44865">
        <w:rPr>
          <w:color w:val="000000"/>
        </w:rPr>
        <w:t xml:space="preserve"> „</w:t>
      </w:r>
      <w:r>
        <w:rPr>
          <w:color w:val="000000"/>
        </w:rPr>
        <w:t>MA</w:t>
      </w:r>
      <w:r w:rsidR="00F44865">
        <w:rPr>
          <w:color w:val="000000"/>
        </w:rPr>
        <w:t xml:space="preserve">X” </w:t>
      </w:r>
      <w:r>
        <w:rPr>
          <w:color w:val="000000"/>
        </w:rPr>
        <w:t>kontrolnici</w:t>
      </w:r>
      <w:r w:rsidR="00F44865">
        <w:rPr>
          <w:color w:val="000000"/>
        </w:rPr>
        <w:t xml:space="preserve">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tolerancijska</w:t>
      </w:r>
      <w:r w:rsidR="00F44865">
        <w:rPr>
          <w:color w:val="000000"/>
        </w:rPr>
        <w:t xml:space="preserve"> </w:t>
      </w:r>
      <w:r>
        <w:rPr>
          <w:color w:val="000000"/>
        </w:rPr>
        <w:t>merila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Kontrola</w:t>
      </w:r>
      <w:r w:rsidR="00F44865">
        <w:rPr>
          <w:color w:val="000000"/>
        </w:rPr>
        <w:t xml:space="preserve"> </w:t>
      </w:r>
      <w:r>
        <w:rPr>
          <w:color w:val="000000"/>
        </w:rPr>
        <w:t>unutrašnjosti</w:t>
      </w:r>
      <w:r w:rsidR="00F44865">
        <w:rPr>
          <w:color w:val="000000"/>
        </w:rPr>
        <w:t xml:space="preserve"> </w:t>
      </w:r>
      <w:r>
        <w:rPr>
          <w:color w:val="000000"/>
        </w:rPr>
        <w:t>cevi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pomoću</w:t>
      </w:r>
      <w:r w:rsidR="00F44865">
        <w:rPr>
          <w:color w:val="000000"/>
        </w:rPr>
        <w:t xml:space="preserve"> </w:t>
      </w:r>
      <w:r>
        <w:rPr>
          <w:color w:val="000000"/>
        </w:rPr>
        <w:t>kontrolnika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odgovarajućih</w:t>
      </w:r>
      <w:r w:rsidR="00F44865">
        <w:rPr>
          <w:color w:val="000000"/>
        </w:rPr>
        <w:t xml:space="preserve"> </w:t>
      </w:r>
      <w:r>
        <w:rPr>
          <w:color w:val="000000"/>
        </w:rPr>
        <w:t>mernih</w:t>
      </w:r>
      <w:r w:rsidR="00F44865">
        <w:rPr>
          <w:color w:val="000000"/>
        </w:rPr>
        <w:t xml:space="preserve"> </w:t>
      </w:r>
      <w:r>
        <w:rPr>
          <w:color w:val="000000"/>
        </w:rPr>
        <w:t>sistema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31.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zavisnosti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oblika</w:t>
      </w:r>
      <w:r w:rsidR="00F44865">
        <w:rPr>
          <w:color w:val="000000"/>
        </w:rPr>
        <w:t xml:space="preserve"> </w:t>
      </w:r>
      <w:r>
        <w:rPr>
          <w:color w:val="000000"/>
        </w:rPr>
        <w:t>čaure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vrste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 </w:t>
      </w:r>
      <w:r>
        <w:rPr>
          <w:color w:val="000000"/>
        </w:rPr>
        <w:t>ovaj</w:t>
      </w:r>
      <w:r w:rsidR="00F44865">
        <w:rPr>
          <w:color w:val="000000"/>
        </w:rPr>
        <w:t xml:space="preserve"> </w:t>
      </w:r>
      <w:r>
        <w:rPr>
          <w:color w:val="000000"/>
        </w:rPr>
        <w:t>parametar</w:t>
      </w:r>
      <w:r w:rsidR="00F44865">
        <w:rPr>
          <w:color w:val="000000"/>
        </w:rPr>
        <w:t xml:space="preserve"> </w:t>
      </w:r>
      <w:r>
        <w:rPr>
          <w:color w:val="000000"/>
        </w:rPr>
        <w:t>definišu</w:t>
      </w:r>
      <w:r w:rsidR="00F44865">
        <w:rPr>
          <w:color w:val="000000"/>
        </w:rPr>
        <w:t xml:space="preserve"> </w:t>
      </w:r>
      <w:r>
        <w:rPr>
          <w:color w:val="000000"/>
        </w:rPr>
        <w:t>sledeće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metak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konusnom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suženom</w:t>
      </w:r>
      <w:r>
        <w:rPr>
          <w:color w:val="000000"/>
        </w:rPr>
        <w:t xml:space="preserve"> </w:t>
      </w:r>
      <w:r w:rsidR="00946F0C">
        <w:rPr>
          <w:color w:val="000000"/>
        </w:rPr>
        <w:t>čaurom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vrhu</w:t>
      </w:r>
      <w:r>
        <w:rPr>
          <w:color w:val="000000"/>
        </w:rPr>
        <w:t xml:space="preserve"> </w:t>
      </w:r>
      <w:r w:rsidR="00946F0C">
        <w:rPr>
          <w:color w:val="000000"/>
        </w:rPr>
        <w:t>mere</w:t>
      </w:r>
      <w:r>
        <w:rPr>
          <w:color w:val="000000"/>
        </w:rPr>
        <w:t xml:space="preserve"> L1/P2 </w:t>
      </w:r>
      <w:r w:rsidR="00946F0C">
        <w:rPr>
          <w:color w:val="000000"/>
        </w:rPr>
        <w:t>i</w:t>
      </w:r>
      <w:r>
        <w:rPr>
          <w:color w:val="000000"/>
        </w:rPr>
        <w:t xml:space="preserve"> L2/H1;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metak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cilindričnom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nesuženom</w:t>
      </w:r>
      <w:r>
        <w:rPr>
          <w:color w:val="000000"/>
        </w:rPr>
        <w:t xml:space="preserve"> </w:t>
      </w:r>
      <w:r w:rsidR="00946F0C">
        <w:rPr>
          <w:color w:val="000000"/>
        </w:rPr>
        <w:t>čaurom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vrhu</w:t>
      </w:r>
      <w:r>
        <w:rPr>
          <w:color w:val="000000"/>
        </w:rPr>
        <w:t xml:space="preserve">, </w:t>
      </w:r>
      <w:r w:rsidR="00946F0C">
        <w:rPr>
          <w:color w:val="000000"/>
        </w:rPr>
        <w:t>mera</w:t>
      </w:r>
      <w:r>
        <w:rPr>
          <w:color w:val="000000"/>
        </w:rPr>
        <w:t xml:space="preserve"> L3;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metak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čaurom</w:t>
      </w:r>
      <w:r>
        <w:rPr>
          <w:color w:val="000000"/>
        </w:rPr>
        <w:t xml:space="preserve"> </w:t>
      </w:r>
      <w:r w:rsidR="00946F0C">
        <w:rPr>
          <w:color w:val="000000"/>
        </w:rPr>
        <w:t>koja</w:t>
      </w:r>
      <w:r>
        <w:rPr>
          <w:color w:val="000000"/>
        </w:rPr>
        <w:t xml:space="preserve"> </w:t>
      </w:r>
      <w:r w:rsidR="00946F0C">
        <w:rPr>
          <w:color w:val="000000"/>
        </w:rPr>
        <w:t>ima</w:t>
      </w:r>
      <w:r>
        <w:rPr>
          <w:color w:val="000000"/>
        </w:rPr>
        <w:t xml:space="preserve"> </w:t>
      </w:r>
      <w:r w:rsidR="00946F0C">
        <w:rPr>
          <w:color w:val="000000"/>
        </w:rPr>
        <w:t>obod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dnu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obodnim</w:t>
      </w:r>
      <w:r>
        <w:rPr>
          <w:color w:val="000000"/>
        </w:rPr>
        <w:t xml:space="preserve"> </w:t>
      </w:r>
      <w:r w:rsidR="00946F0C">
        <w:rPr>
          <w:color w:val="000000"/>
        </w:rPr>
        <w:t>opalјenjem</w:t>
      </w:r>
      <w:r>
        <w:rPr>
          <w:color w:val="000000"/>
        </w:rPr>
        <w:t xml:space="preserve"> </w:t>
      </w:r>
      <w:r w:rsidR="00946F0C">
        <w:rPr>
          <w:color w:val="000000"/>
        </w:rPr>
        <w:t>kapisle</w:t>
      </w:r>
      <w:r>
        <w:rPr>
          <w:color w:val="000000"/>
        </w:rPr>
        <w:t xml:space="preserve">, </w:t>
      </w:r>
      <w:r w:rsidR="00946F0C">
        <w:rPr>
          <w:color w:val="000000"/>
        </w:rPr>
        <w:t>mera</w:t>
      </w:r>
      <w:r>
        <w:rPr>
          <w:color w:val="000000"/>
        </w:rPr>
        <w:t xml:space="preserve"> R;</w:t>
      </w:r>
    </w:p>
    <w:p w:rsidR="00A15770" w:rsidRDefault="00F44865">
      <w:pPr>
        <w:spacing w:after="150"/>
      </w:pPr>
      <w:r>
        <w:rPr>
          <w:color w:val="000000"/>
        </w:rPr>
        <w:t xml:space="preserve">4)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metak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ojačanim</w:t>
      </w:r>
      <w:r>
        <w:rPr>
          <w:color w:val="000000"/>
        </w:rPr>
        <w:t xml:space="preserve"> </w:t>
      </w:r>
      <w:r w:rsidR="00946F0C">
        <w:rPr>
          <w:color w:val="000000"/>
        </w:rPr>
        <w:t>dnom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, </w:t>
      </w:r>
      <w:r w:rsidR="00946F0C">
        <w:rPr>
          <w:color w:val="000000"/>
        </w:rPr>
        <w:t>mera</w:t>
      </w:r>
      <w:r>
        <w:rPr>
          <w:color w:val="000000"/>
        </w:rPr>
        <w:t xml:space="preserve"> </w:t>
      </w:r>
      <w:r w:rsidR="00946F0C">
        <w:rPr>
          <w:color w:val="000000"/>
        </w:rPr>
        <w:t>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5)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metak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oružje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glatkim</w:t>
      </w:r>
      <w:r>
        <w:rPr>
          <w:color w:val="000000"/>
        </w:rPr>
        <w:t xml:space="preserve"> </w:t>
      </w:r>
      <w:r w:rsidR="00946F0C">
        <w:rPr>
          <w:color w:val="000000"/>
        </w:rPr>
        <w:t>cevima</w:t>
      </w:r>
      <w:r>
        <w:rPr>
          <w:color w:val="000000"/>
        </w:rPr>
        <w:t xml:space="preserve">, </w:t>
      </w:r>
      <w:r w:rsidR="00946F0C">
        <w:rPr>
          <w:color w:val="000000"/>
        </w:rPr>
        <w:t>mera</w:t>
      </w:r>
      <w:r>
        <w:rPr>
          <w:color w:val="000000"/>
        </w:rPr>
        <w:t xml:space="preserve"> </w:t>
      </w:r>
      <w:r w:rsidR="00946F0C">
        <w:rPr>
          <w:color w:val="000000"/>
        </w:rPr>
        <w:t>T</w:t>
      </w:r>
      <w:r>
        <w:rPr>
          <w:color w:val="000000"/>
        </w:rPr>
        <w:t xml:space="preserve"> </w:t>
      </w:r>
      <w:r w:rsidR="00946F0C">
        <w:rPr>
          <w:color w:val="000000"/>
        </w:rPr>
        <w:t>uklјučujući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mere</w:t>
      </w:r>
      <w:r>
        <w:rPr>
          <w:color w:val="000000"/>
        </w:rPr>
        <w:t xml:space="preserve"> D </w:t>
      </w:r>
      <w:r w:rsidR="00946F0C">
        <w:rPr>
          <w:color w:val="000000"/>
        </w:rPr>
        <w:t>i</w:t>
      </w:r>
      <w:r>
        <w:rPr>
          <w:color w:val="000000"/>
        </w:rPr>
        <w:t xml:space="preserve"> α.</w:t>
      </w:r>
    </w:p>
    <w:p w:rsidR="00A15770" w:rsidRDefault="00946F0C">
      <w:pPr>
        <w:spacing w:after="150"/>
      </w:pPr>
      <w:proofErr w:type="gramStart"/>
      <w:r>
        <w:rPr>
          <w:color w:val="000000"/>
        </w:rPr>
        <w:t>Čeoni</w:t>
      </w:r>
      <w:r w:rsidR="00F44865">
        <w:rPr>
          <w:color w:val="000000"/>
        </w:rPr>
        <w:t xml:space="preserve"> </w:t>
      </w:r>
      <w:r>
        <w:rPr>
          <w:color w:val="000000"/>
        </w:rPr>
        <w:t>zazor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proverava</w:t>
      </w:r>
      <w:r w:rsidR="00F44865">
        <w:rPr>
          <w:color w:val="000000"/>
        </w:rPr>
        <w:t xml:space="preserve"> </w:t>
      </w:r>
      <w:r>
        <w:rPr>
          <w:color w:val="000000"/>
        </w:rPr>
        <w:t>kontrolnicima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odgovaraju</w:t>
      </w:r>
      <w:r w:rsidR="00F44865">
        <w:rPr>
          <w:color w:val="000000"/>
        </w:rPr>
        <w:t xml:space="preserve"> </w:t>
      </w:r>
      <w:r>
        <w:rPr>
          <w:color w:val="000000"/>
        </w:rPr>
        <w:t>merama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obliku</w:t>
      </w:r>
      <w:r w:rsidR="00F44865">
        <w:rPr>
          <w:color w:val="000000"/>
        </w:rPr>
        <w:t xml:space="preserve"> </w:t>
      </w:r>
      <w:r>
        <w:rPr>
          <w:color w:val="000000"/>
        </w:rPr>
        <w:t>minimalnog</w:t>
      </w:r>
      <w:r w:rsidR="00F44865">
        <w:rPr>
          <w:color w:val="000000"/>
        </w:rPr>
        <w:t xml:space="preserve"> </w:t>
      </w:r>
      <w:r>
        <w:rPr>
          <w:color w:val="000000"/>
        </w:rPr>
        <w:t>ležišta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 (</w:t>
      </w:r>
      <w:r>
        <w:rPr>
          <w:color w:val="000000"/>
        </w:rPr>
        <w:t>minimalni</w:t>
      </w:r>
      <w:r w:rsidR="00F44865">
        <w:rPr>
          <w:color w:val="000000"/>
        </w:rPr>
        <w:t xml:space="preserve"> </w:t>
      </w:r>
      <w:r>
        <w:rPr>
          <w:color w:val="000000"/>
        </w:rPr>
        <w:t>kontrolnik</w:t>
      </w:r>
      <w:r w:rsidR="00F44865">
        <w:rPr>
          <w:color w:val="000000"/>
        </w:rPr>
        <w:t xml:space="preserve">),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dozvolјava</w:t>
      </w:r>
      <w:r w:rsidR="00F44865">
        <w:rPr>
          <w:color w:val="000000"/>
        </w:rPr>
        <w:t xml:space="preserve"> „</w:t>
      </w:r>
      <w:r>
        <w:rPr>
          <w:color w:val="000000"/>
        </w:rPr>
        <w:t>zabravlјivanje</w:t>
      </w:r>
      <w:r w:rsidR="00F44865">
        <w:rPr>
          <w:color w:val="000000"/>
        </w:rPr>
        <w:t xml:space="preserve">”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zatvaranje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>.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Drugi</w:t>
      </w:r>
      <w:r w:rsidR="00F44865">
        <w:rPr>
          <w:color w:val="000000"/>
        </w:rPr>
        <w:t xml:space="preserve"> </w:t>
      </w:r>
      <w:r>
        <w:rPr>
          <w:color w:val="000000"/>
        </w:rPr>
        <w:t>kontrolnik</w:t>
      </w:r>
      <w:r w:rsidR="00F44865">
        <w:rPr>
          <w:color w:val="000000"/>
        </w:rPr>
        <w:t xml:space="preserve"> (</w:t>
      </w:r>
      <w:r>
        <w:rPr>
          <w:color w:val="000000"/>
        </w:rPr>
        <w:t>maksimalni</w:t>
      </w:r>
      <w:r w:rsidR="00F44865">
        <w:rPr>
          <w:color w:val="000000"/>
        </w:rPr>
        <w:t xml:space="preserve"> </w:t>
      </w:r>
      <w:r>
        <w:rPr>
          <w:color w:val="000000"/>
        </w:rPr>
        <w:t>kontrolnik</w:t>
      </w:r>
      <w:r w:rsidR="00F44865">
        <w:rPr>
          <w:color w:val="000000"/>
        </w:rPr>
        <w:t xml:space="preserve">), </w:t>
      </w:r>
      <w:r>
        <w:rPr>
          <w:color w:val="000000"/>
        </w:rPr>
        <w:t>ima</w:t>
      </w:r>
      <w:r w:rsidR="00F44865">
        <w:rPr>
          <w:color w:val="000000"/>
        </w:rPr>
        <w:t xml:space="preserve"> </w:t>
      </w:r>
      <w:r>
        <w:rPr>
          <w:color w:val="000000"/>
        </w:rPr>
        <w:t>mere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oblik</w:t>
      </w:r>
      <w:r w:rsidR="00F44865">
        <w:rPr>
          <w:color w:val="000000"/>
        </w:rPr>
        <w:t xml:space="preserve"> </w:t>
      </w:r>
      <w:r>
        <w:rPr>
          <w:color w:val="000000"/>
        </w:rPr>
        <w:t>minimalnog</w:t>
      </w:r>
      <w:r w:rsidR="00F44865">
        <w:rPr>
          <w:color w:val="000000"/>
        </w:rPr>
        <w:t xml:space="preserve"> </w:t>
      </w:r>
      <w:r>
        <w:rPr>
          <w:color w:val="000000"/>
        </w:rPr>
        <w:t>ležišta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dodatim</w:t>
      </w:r>
      <w:r w:rsidR="00F44865">
        <w:rPr>
          <w:color w:val="000000"/>
        </w:rPr>
        <w:t xml:space="preserve"> </w:t>
      </w:r>
      <w:r>
        <w:rPr>
          <w:color w:val="000000"/>
        </w:rPr>
        <w:t>vrednostima</w:t>
      </w:r>
      <w:r w:rsidR="00F44865">
        <w:rPr>
          <w:color w:val="000000"/>
        </w:rPr>
        <w:t xml:space="preserve"> </w:t>
      </w:r>
      <w:r>
        <w:rPr>
          <w:color w:val="000000"/>
        </w:rPr>
        <w:t>čeonog</w:t>
      </w:r>
      <w:r w:rsidR="00F44865">
        <w:rPr>
          <w:color w:val="000000"/>
        </w:rPr>
        <w:t xml:space="preserve"> </w:t>
      </w:r>
      <w:r>
        <w:rPr>
          <w:color w:val="000000"/>
        </w:rPr>
        <w:t>zazora</w:t>
      </w:r>
      <w:r w:rsidR="00F44865">
        <w:rPr>
          <w:color w:val="000000"/>
        </w:rPr>
        <w:t xml:space="preserve">,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definisan</w:t>
      </w:r>
      <w:r w:rsidR="00F44865">
        <w:rPr>
          <w:color w:val="000000"/>
        </w:rPr>
        <w:t xml:space="preserve"> </w:t>
      </w:r>
      <w:r>
        <w:rPr>
          <w:color w:val="000000"/>
        </w:rPr>
        <w:t>zavisno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vrste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ne</w:t>
      </w:r>
      <w:r w:rsidR="00F44865">
        <w:rPr>
          <w:color w:val="000000"/>
        </w:rPr>
        <w:t xml:space="preserve"> </w:t>
      </w:r>
      <w:r>
        <w:rPr>
          <w:color w:val="000000"/>
        </w:rPr>
        <w:t>sme</w:t>
      </w:r>
      <w:r w:rsidR="00F44865">
        <w:rPr>
          <w:color w:val="000000"/>
        </w:rPr>
        <w:t xml:space="preserve"> </w:t>
      </w:r>
      <w:r>
        <w:rPr>
          <w:color w:val="000000"/>
        </w:rPr>
        <w:t>dozvoliti</w:t>
      </w:r>
      <w:r w:rsidR="00F44865">
        <w:rPr>
          <w:color w:val="000000"/>
        </w:rPr>
        <w:t xml:space="preserve"> </w:t>
      </w:r>
      <w:r>
        <w:rPr>
          <w:color w:val="000000"/>
        </w:rPr>
        <w:t>zabravlјivanje</w:t>
      </w:r>
      <w:r w:rsidR="00F44865">
        <w:rPr>
          <w:color w:val="000000"/>
        </w:rPr>
        <w:t xml:space="preserve">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zatvaranje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. </w:t>
      </w:r>
      <w:r>
        <w:rPr>
          <w:color w:val="000000"/>
        </w:rPr>
        <w:t>Maksimalne</w:t>
      </w:r>
      <w:r w:rsidR="00F44865">
        <w:rPr>
          <w:color w:val="000000"/>
        </w:rPr>
        <w:t xml:space="preserve"> </w:t>
      </w:r>
      <w:r>
        <w:rPr>
          <w:color w:val="000000"/>
        </w:rPr>
        <w:t>veličine</w:t>
      </w:r>
      <w:r w:rsidR="00F44865">
        <w:rPr>
          <w:color w:val="000000"/>
        </w:rPr>
        <w:t xml:space="preserve"> </w:t>
      </w:r>
      <w:r>
        <w:rPr>
          <w:color w:val="000000"/>
        </w:rPr>
        <w:t>tolerancije</w:t>
      </w:r>
      <w:r w:rsidR="00F44865">
        <w:rPr>
          <w:color w:val="000000"/>
        </w:rPr>
        <w:t xml:space="preserve"> </w:t>
      </w:r>
      <w:r>
        <w:rPr>
          <w:color w:val="000000"/>
        </w:rPr>
        <w:t>čeonog</w:t>
      </w:r>
      <w:r w:rsidR="00F44865">
        <w:rPr>
          <w:color w:val="000000"/>
        </w:rPr>
        <w:t xml:space="preserve"> </w:t>
      </w:r>
      <w:r>
        <w:rPr>
          <w:color w:val="000000"/>
        </w:rPr>
        <w:t>zazora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pre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posle</w:t>
      </w:r>
      <w:r w:rsidR="00F44865">
        <w:rPr>
          <w:color w:val="000000"/>
        </w:rPr>
        <w:t xml:space="preserve"> </w:t>
      </w:r>
      <w:r>
        <w:rPr>
          <w:color w:val="000000"/>
        </w:rPr>
        <w:t>probnog</w:t>
      </w:r>
      <w:r w:rsidR="00F44865">
        <w:rPr>
          <w:color w:val="000000"/>
        </w:rPr>
        <w:t xml:space="preserve"> </w:t>
      </w:r>
      <w:r>
        <w:rPr>
          <w:color w:val="000000"/>
        </w:rPr>
        <w:t>gađanja</w:t>
      </w:r>
      <w:r w:rsidR="00F44865">
        <w:rPr>
          <w:color w:val="000000"/>
        </w:rPr>
        <w:t xml:space="preserve"> </w:t>
      </w:r>
      <w:r>
        <w:rPr>
          <w:color w:val="000000"/>
        </w:rPr>
        <w:t>jesu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lastRenderedPageBreak/>
        <w:t xml:space="preserve">1) </w:t>
      </w:r>
      <w:proofErr w:type="gramStart"/>
      <w:r w:rsidR="00946F0C">
        <w:rPr>
          <w:color w:val="000000"/>
        </w:rPr>
        <w:t>za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dugim</w:t>
      </w:r>
      <w:r>
        <w:rPr>
          <w:color w:val="000000"/>
        </w:rPr>
        <w:t xml:space="preserve"> </w:t>
      </w:r>
      <w:r w:rsidR="00946F0C">
        <w:rPr>
          <w:color w:val="000000"/>
        </w:rPr>
        <w:t>olučenim</w:t>
      </w:r>
      <w:r>
        <w:rPr>
          <w:color w:val="000000"/>
        </w:rPr>
        <w:t xml:space="preserve"> </w:t>
      </w:r>
      <w:r w:rsidR="00946F0C">
        <w:rPr>
          <w:color w:val="000000"/>
        </w:rPr>
        <w:t>cevima</w:t>
      </w:r>
      <w:r>
        <w:rPr>
          <w:color w:val="000000"/>
        </w:rPr>
        <w:t xml:space="preserve">,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centralnim</w:t>
      </w:r>
      <w:r>
        <w:rPr>
          <w:color w:val="000000"/>
        </w:rPr>
        <w:t xml:space="preserve"> </w:t>
      </w:r>
      <w:r w:rsidR="00946F0C">
        <w:rPr>
          <w:color w:val="000000"/>
        </w:rPr>
        <w:t>opalјivanjem</w:t>
      </w:r>
      <w:r>
        <w:rPr>
          <w:color w:val="000000"/>
        </w:rPr>
        <w:t xml:space="preserve"> </w:t>
      </w:r>
      <w:r w:rsidR="00946F0C">
        <w:rPr>
          <w:color w:val="000000"/>
        </w:rPr>
        <w:t>kapisle</w:t>
      </w:r>
      <w:r>
        <w:rPr>
          <w:color w:val="000000"/>
        </w:rPr>
        <w:t xml:space="preserve">, </w:t>
      </w:r>
      <w:r w:rsidR="00946F0C">
        <w:rPr>
          <w:color w:val="000000"/>
        </w:rPr>
        <w:t>pištolјe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revolvere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municiju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konusnom</w:t>
      </w:r>
      <w:r>
        <w:rPr>
          <w:color w:val="000000"/>
        </w:rPr>
        <w:t xml:space="preserve"> </w:t>
      </w:r>
      <w:r w:rsidR="00946F0C">
        <w:rPr>
          <w:color w:val="000000"/>
        </w:rPr>
        <w:t>čaurom</w:t>
      </w:r>
      <w:r>
        <w:rPr>
          <w:color w:val="000000"/>
        </w:rPr>
        <w:t xml:space="preserve">, </w:t>
      </w:r>
      <w:r w:rsidR="00946F0C">
        <w:rPr>
          <w:color w:val="000000"/>
        </w:rPr>
        <w:t>dužine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 xml:space="preserve"> </w:t>
      </w:r>
      <w:r w:rsidR="00946F0C">
        <w:rPr>
          <w:color w:val="000000"/>
        </w:rPr>
        <w:t>preko</w:t>
      </w:r>
      <w:r>
        <w:rPr>
          <w:color w:val="000000"/>
        </w:rPr>
        <w:t xml:space="preserve"> 30 mm:</w:t>
      </w:r>
    </w:p>
    <w:p w:rsidR="00A15770" w:rsidRDefault="00F44865">
      <w:pPr>
        <w:spacing w:after="150"/>
      </w:pPr>
      <w:r>
        <w:rPr>
          <w:color w:val="000000"/>
        </w:rPr>
        <w:t xml:space="preserve">(1) 0,15 mm,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pritisak</w:t>
      </w:r>
      <w:r>
        <w:rPr>
          <w:color w:val="000000"/>
        </w:rPr>
        <w:t xml:space="preserve"> </w:t>
      </w:r>
      <w:r w:rsidR="00946F0C">
        <w:rPr>
          <w:color w:val="000000"/>
        </w:rPr>
        <w:t>barutnih</w:t>
      </w:r>
      <w:r>
        <w:rPr>
          <w:color w:val="000000"/>
        </w:rPr>
        <w:t xml:space="preserve"> </w:t>
      </w:r>
      <w:r w:rsidR="00946F0C">
        <w:rPr>
          <w:color w:val="000000"/>
        </w:rPr>
        <w:t>gasova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PCr </w:t>
      </w:r>
      <w:r w:rsidR="00946F0C">
        <w:rPr>
          <w:color w:val="000000"/>
        </w:rPr>
        <w:t>ma</w:t>
      </w:r>
      <w:r>
        <w:rPr>
          <w:color w:val="000000"/>
        </w:rPr>
        <w:t xml:space="preserve">x </w:t>
      </w:r>
      <w:r w:rsidR="00946F0C">
        <w:rPr>
          <w:color w:val="000000"/>
        </w:rPr>
        <w:t>do</w:t>
      </w:r>
      <w:r>
        <w:rPr>
          <w:color w:val="000000"/>
        </w:rPr>
        <w:t xml:space="preserve"> 3300 </w:t>
      </w:r>
      <w:r w:rsidR="00946F0C">
        <w:rPr>
          <w:color w:val="000000"/>
        </w:rPr>
        <w:t>bar</w:t>
      </w:r>
      <w:r>
        <w:rPr>
          <w:color w:val="000000"/>
        </w:rPr>
        <w:t xml:space="preserve">, PT </w:t>
      </w:r>
      <w:r w:rsidR="00946F0C">
        <w:rPr>
          <w:color w:val="000000"/>
        </w:rPr>
        <w:t>ma</w:t>
      </w:r>
      <w:r>
        <w:rPr>
          <w:color w:val="000000"/>
        </w:rPr>
        <w:t xml:space="preserve">x </w:t>
      </w:r>
      <w:r w:rsidR="00946F0C">
        <w:rPr>
          <w:color w:val="000000"/>
        </w:rPr>
        <w:t>do</w:t>
      </w:r>
      <w:r>
        <w:rPr>
          <w:color w:val="000000"/>
        </w:rPr>
        <w:t xml:space="preserve"> 3800 </w:t>
      </w:r>
      <w:r w:rsidR="00946F0C">
        <w:rPr>
          <w:color w:val="000000"/>
        </w:rPr>
        <w:t>bar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(2) 0,10 mm,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pritisak</w:t>
      </w:r>
      <w:r>
        <w:rPr>
          <w:color w:val="000000"/>
        </w:rPr>
        <w:t xml:space="preserve"> </w:t>
      </w:r>
      <w:r w:rsidR="00946F0C">
        <w:rPr>
          <w:color w:val="000000"/>
        </w:rPr>
        <w:t>barutnih</w:t>
      </w:r>
      <w:r>
        <w:rPr>
          <w:color w:val="000000"/>
        </w:rPr>
        <w:t xml:space="preserve"> </w:t>
      </w:r>
      <w:r w:rsidR="00946F0C">
        <w:rPr>
          <w:color w:val="000000"/>
        </w:rPr>
        <w:t>gasova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PCr </w:t>
      </w:r>
      <w:r w:rsidR="00946F0C">
        <w:rPr>
          <w:color w:val="000000"/>
        </w:rPr>
        <w:t>ma</w:t>
      </w:r>
      <w:r>
        <w:rPr>
          <w:color w:val="000000"/>
        </w:rPr>
        <w:t xml:space="preserve">x </w:t>
      </w:r>
      <w:r w:rsidR="00946F0C">
        <w:rPr>
          <w:color w:val="000000"/>
        </w:rPr>
        <w:t>veći</w:t>
      </w:r>
      <w:r>
        <w:rPr>
          <w:color w:val="000000"/>
        </w:rPr>
        <w:t xml:space="preserve"> </w:t>
      </w:r>
      <w:r w:rsidR="00946F0C">
        <w:rPr>
          <w:color w:val="000000"/>
        </w:rPr>
        <w:t>od</w:t>
      </w:r>
      <w:r>
        <w:rPr>
          <w:color w:val="000000"/>
        </w:rPr>
        <w:t xml:space="preserve"> 3300 </w:t>
      </w:r>
      <w:r w:rsidR="00946F0C">
        <w:rPr>
          <w:color w:val="000000"/>
        </w:rPr>
        <w:t>bar</w:t>
      </w:r>
      <w:r>
        <w:rPr>
          <w:color w:val="000000"/>
        </w:rPr>
        <w:t>, P</w:t>
      </w:r>
      <w:r w:rsidR="00946F0C">
        <w:rPr>
          <w:color w:val="000000"/>
        </w:rPr>
        <w:t>T</w:t>
      </w:r>
      <w:r>
        <w:rPr>
          <w:color w:val="000000"/>
        </w:rPr>
        <w:t xml:space="preserve"> </w:t>
      </w:r>
      <w:r w:rsidR="00946F0C">
        <w:rPr>
          <w:color w:val="000000"/>
        </w:rPr>
        <w:t>ma</w:t>
      </w:r>
      <w:r>
        <w:rPr>
          <w:color w:val="000000"/>
        </w:rPr>
        <w:t xml:space="preserve">x </w:t>
      </w:r>
      <w:r w:rsidR="00946F0C">
        <w:rPr>
          <w:color w:val="000000"/>
        </w:rPr>
        <w:t>veći</w:t>
      </w:r>
      <w:r>
        <w:rPr>
          <w:color w:val="000000"/>
        </w:rPr>
        <w:t xml:space="preserve"> </w:t>
      </w:r>
      <w:r w:rsidR="00946F0C">
        <w:rPr>
          <w:color w:val="000000"/>
        </w:rPr>
        <w:t>od</w:t>
      </w:r>
      <w:r>
        <w:rPr>
          <w:color w:val="000000"/>
        </w:rPr>
        <w:t xml:space="preserve"> 3800 </w:t>
      </w:r>
      <w:r w:rsidR="00946F0C">
        <w:rPr>
          <w:color w:val="000000"/>
        </w:rPr>
        <w:t>bar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r w:rsidR="00946F0C">
        <w:rPr>
          <w:color w:val="000000"/>
        </w:rPr>
        <w:t>Ostale</w:t>
      </w:r>
      <w:r>
        <w:rPr>
          <w:color w:val="000000"/>
        </w:rPr>
        <w:t xml:space="preserve"> </w:t>
      </w:r>
      <w:r w:rsidR="00946F0C">
        <w:rPr>
          <w:color w:val="000000"/>
        </w:rPr>
        <w:t>pištolјe</w:t>
      </w:r>
      <w:r>
        <w:rPr>
          <w:color w:val="000000"/>
        </w:rPr>
        <w:t xml:space="preserve"> </w:t>
      </w:r>
      <w:proofErr w:type="gramStart"/>
      <w:r w:rsidR="00946F0C">
        <w:rPr>
          <w:color w:val="000000"/>
        </w:rPr>
        <w:t>sa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centralnim</w:t>
      </w:r>
      <w:r>
        <w:rPr>
          <w:color w:val="000000"/>
        </w:rPr>
        <w:t xml:space="preserve"> </w:t>
      </w:r>
      <w:r w:rsidR="00946F0C">
        <w:rPr>
          <w:color w:val="000000"/>
        </w:rPr>
        <w:t>opalјivanjem</w:t>
      </w:r>
      <w:r>
        <w:rPr>
          <w:color w:val="000000"/>
        </w:rPr>
        <w:t xml:space="preserve"> </w:t>
      </w:r>
      <w:r w:rsidR="00946F0C">
        <w:rPr>
          <w:color w:val="000000"/>
        </w:rPr>
        <w:t>kapisle</w:t>
      </w:r>
      <w:r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>(1) 0</w:t>
      </w:r>
      <w:proofErr w:type="gramStart"/>
      <w:r>
        <w:rPr>
          <w:color w:val="000000"/>
        </w:rPr>
        <w:t>,20</w:t>
      </w:r>
      <w:proofErr w:type="gramEnd"/>
      <w:r>
        <w:rPr>
          <w:color w:val="000000"/>
        </w:rPr>
        <w:t xml:space="preserve"> mm,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metak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konusnom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suženom</w:t>
      </w:r>
      <w:r>
        <w:rPr>
          <w:color w:val="000000"/>
        </w:rPr>
        <w:t xml:space="preserve"> </w:t>
      </w:r>
      <w:r w:rsidR="00946F0C">
        <w:rPr>
          <w:color w:val="000000"/>
        </w:rPr>
        <w:t>čaurom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vrhu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>(2) 0</w:t>
      </w:r>
      <w:proofErr w:type="gramStart"/>
      <w:r>
        <w:rPr>
          <w:color w:val="000000"/>
        </w:rPr>
        <w:t>,30</w:t>
      </w:r>
      <w:proofErr w:type="gramEnd"/>
      <w:r>
        <w:rPr>
          <w:color w:val="000000"/>
        </w:rPr>
        <w:t xml:space="preserve"> mm,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metak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cilindričnom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nesuženom</w:t>
      </w:r>
      <w:r>
        <w:rPr>
          <w:color w:val="000000"/>
        </w:rPr>
        <w:t xml:space="preserve"> </w:t>
      </w:r>
      <w:r w:rsidR="00946F0C">
        <w:rPr>
          <w:color w:val="000000"/>
        </w:rPr>
        <w:t>čaurom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vrhu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>(3) 0</w:t>
      </w:r>
      <w:proofErr w:type="gramStart"/>
      <w:r>
        <w:rPr>
          <w:color w:val="000000"/>
        </w:rPr>
        <w:t>,30</w:t>
      </w:r>
      <w:proofErr w:type="gramEnd"/>
      <w:r>
        <w:rPr>
          <w:color w:val="000000"/>
        </w:rPr>
        <w:t xml:space="preserve"> mm,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metak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drugim</w:t>
      </w:r>
      <w:r>
        <w:rPr>
          <w:color w:val="000000"/>
        </w:rPr>
        <w:t xml:space="preserve"> </w:t>
      </w:r>
      <w:r w:rsidR="00946F0C">
        <w:rPr>
          <w:color w:val="000000"/>
        </w:rPr>
        <w:t>oblicima</w:t>
      </w:r>
      <w:r>
        <w:rPr>
          <w:color w:val="000000"/>
        </w:rPr>
        <w:t xml:space="preserve"> </w:t>
      </w:r>
      <w:r w:rsidR="00946F0C">
        <w:rPr>
          <w:color w:val="000000"/>
        </w:rPr>
        <w:t>čaure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r w:rsidR="00946F0C">
        <w:rPr>
          <w:color w:val="000000"/>
        </w:rPr>
        <w:t>Ostale</w:t>
      </w:r>
      <w:r>
        <w:rPr>
          <w:color w:val="000000"/>
        </w:rPr>
        <w:t xml:space="preserve"> </w:t>
      </w:r>
      <w:r w:rsidR="00946F0C">
        <w:rPr>
          <w:color w:val="000000"/>
        </w:rPr>
        <w:t>revolvere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centralnim</w:t>
      </w:r>
      <w:r>
        <w:rPr>
          <w:color w:val="000000"/>
        </w:rPr>
        <w:t xml:space="preserve"> </w:t>
      </w:r>
      <w:r w:rsidR="00946F0C">
        <w:rPr>
          <w:color w:val="000000"/>
        </w:rPr>
        <w:t>opalјivanjem</w:t>
      </w:r>
      <w:r>
        <w:rPr>
          <w:color w:val="000000"/>
        </w:rPr>
        <w:t xml:space="preserve"> </w:t>
      </w:r>
      <w:r w:rsidR="00946F0C">
        <w:rPr>
          <w:color w:val="000000"/>
        </w:rPr>
        <w:t>kapisle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0</w:t>
      </w:r>
      <w:proofErr w:type="gramStart"/>
      <w:r>
        <w:rPr>
          <w:color w:val="000000"/>
        </w:rPr>
        <w:t>,25</w:t>
      </w:r>
      <w:proofErr w:type="gramEnd"/>
      <w:r>
        <w:rPr>
          <w:color w:val="000000"/>
        </w:rPr>
        <w:t xml:space="preserve"> mm;</w:t>
      </w:r>
    </w:p>
    <w:p w:rsidR="00A15770" w:rsidRDefault="00F44865">
      <w:pPr>
        <w:spacing w:after="150"/>
      </w:pPr>
      <w:r>
        <w:rPr>
          <w:color w:val="000000"/>
        </w:rPr>
        <w:t xml:space="preserve">4) </w:t>
      </w:r>
      <w:r w:rsidR="00946F0C">
        <w:rPr>
          <w:color w:val="000000"/>
        </w:rPr>
        <w:t>Oružje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glatkim</w:t>
      </w:r>
      <w:r>
        <w:rPr>
          <w:color w:val="000000"/>
        </w:rPr>
        <w:t xml:space="preserve"> </w:t>
      </w:r>
      <w:r w:rsidR="00946F0C">
        <w:rPr>
          <w:color w:val="000000"/>
        </w:rPr>
        <w:t>cevima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metak</w:t>
      </w:r>
      <w:r>
        <w:rPr>
          <w:color w:val="000000"/>
        </w:rPr>
        <w:t xml:space="preserve"> </w:t>
      </w:r>
      <w:proofErr w:type="gramStart"/>
      <w:r w:rsidR="00946F0C">
        <w:rPr>
          <w:color w:val="000000"/>
        </w:rPr>
        <w:t>sa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centralnim</w:t>
      </w:r>
      <w:r>
        <w:rPr>
          <w:color w:val="000000"/>
        </w:rPr>
        <w:t xml:space="preserve"> </w:t>
      </w:r>
      <w:r w:rsidR="00946F0C">
        <w:rPr>
          <w:color w:val="000000"/>
        </w:rPr>
        <w:t>opalјivanjem</w:t>
      </w:r>
      <w:r>
        <w:rPr>
          <w:color w:val="000000"/>
        </w:rPr>
        <w:t xml:space="preserve"> </w:t>
      </w:r>
      <w:r w:rsidR="00946F0C">
        <w:rPr>
          <w:color w:val="000000"/>
        </w:rPr>
        <w:t>kapisle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>(1) 0</w:t>
      </w:r>
      <w:proofErr w:type="gramStart"/>
      <w:r>
        <w:rPr>
          <w:color w:val="000000"/>
        </w:rPr>
        <w:t>,35</w:t>
      </w:r>
      <w:proofErr w:type="gramEnd"/>
      <w:r>
        <w:rPr>
          <w:color w:val="000000"/>
        </w:rPr>
        <w:t xml:space="preserve"> mm,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oružje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automatskim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poluautomatskim</w:t>
      </w:r>
      <w:r>
        <w:rPr>
          <w:color w:val="000000"/>
        </w:rPr>
        <w:t xml:space="preserve"> </w:t>
      </w:r>
      <w:r w:rsidR="00946F0C">
        <w:rPr>
          <w:color w:val="000000"/>
        </w:rPr>
        <w:t>radom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>(2) 0</w:t>
      </w:r>
      <w:proofErr w:type="gramStart"/>
      <w:r>
        <w:rPr>
          <w:color w:val="000000"/>
        </w:rPr>
        <w:t>,20</w:t>
      </w:r>
      <w:proofErr w:type="gramEnd"/>
      <w:r>
        <w:rPr>
          <w:color w:val="000000"/>
        </w:rPr>
        <w:t xml:space="preserve"> mm,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oružje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pokretnom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ostalo</w:t>
      </w:r>
      <w:r>
        <w:rPr>
          <w:color w:val="000000"/>
        </w:rPr>
        <w:t xml:space="preserve"> </w:t>
      </w:r>
      <w:r w:rsidR="00946F0C">
        <w:rPr>
          <w:color w:val="000000"/>
        </w:rPr>
        <w:t>oružje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>(3) 0</w:t>
      </w:r>
      <w:proofErr w:type="gramStart"/>
      <w:r>
        <w:rPr>
          <w:color w:val="000000"/>
        </w:rPr>
        <w:t>,10</w:t>
      </w:r>
      <w:proofErr w:type="gramEnd"/>
      <w:r>
        <w:rPr>
          <w:color w:val="000000"/>
        </w:rPr>
        <w:t xml:space="preserve"> mm, </w:t>
      </w:r>
      <w:r w:rsidR="00946F0C">
        <w:rPr>
          <w:color w:val="000000"/>
        </w:rPr>
        <w:t>sme</w:t>
      </w:r>
      <w:r>
        <w:rPr>
          <w:color w:val="000000"/>
        </w:rPr>
        <w:t xml:space="preserve"> </w:t>
      </w:r>
      <w:r w:rsidR="00946F0C">
        <w:rPr>
          <w:color w:val="000000"/>
        </w:rPr>
        <w:t>biti</w:t>
      </w:r>
      <w:r>
        <w:rPr>
          <w:color w:val="000000"/>
        </w:rPr>
        <w:t xml:space="preserve"> </w:t>
      </w:r>
      <w:r w:rsidR="00946F0C">
        <w:rPr>
          <w:color w:val="000000"/>
        </w:rPr>
        <w:t>maksimalni</w:t>
      </w:r>
      <w:r>
        <w:rPr>
          <w:color w:val="000000"/>
        </w:rPr>
        <w:t xml:space="preserve"> </w:t>
      </w:r>
      <w:r w:rsidR="00946F0C">
        <w:rPr>
          <w:color w:val="000000"/>
        </w:rPr>
        <w:t>zazor</w:t>
      </w:r>
      <w:r>
        <w:rPr>
          <w:color w:val="000000"/>
        </w:rPr>
        <w:t xml:space="preserve"> </w:t>
      </w:r>
      <w:r w:rsidR="00946F0C">
        <w:rPr>
          <w:color w:val="000000"/>
        </w:rPr>
        <w:t>između</w:t>
      </w:r>
      <w:r>
        <w:rPr>
          <w:color w:val="000000"/>
        </w:rPr>
        <w:t xml:space="preserve"> </w:t>
      </w:r>
      <w:r w:rsidR="00946F0C">
        <w:rPr>
          <w:color w:val="000000"/>
        </w:rPr>
        <w:t>čela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glave</w:t>
      </w:r>
      <w:r>
        <w:rPr>
          <w:color w:val="000000"/>
        </w:rPr>
        <w:t xml:space="preserve"> </w:t>
      </w:r>
      <w:r w:rsidR="00946F0C">
        <w:rPr>
          <w:color w:val="000000"/>
        </w:rPr>
        <w:t>pre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posle</w:t>
      </w:r>
      <w:r>
        <w:rPr>
          <w:color w:val="000000"/>
        </w:rPr>
        <w:t xml:space="preserve"> </w:t>
      </w:r>
      <w:r w:rsidR="00946F0C">
        <w:rPr>
          <w:color w:val="000000"/>
        </w:rPr>
        <w:t>probnog</w:t>
      </w:r>
      <w:r>
        <w:rPr>
          <w:color w:val="000000"/>
        </w:rPr>
        <w:t xml:space="preserve"> </w:t>
      </w:r>
      <w:r w:rsidR="00946F0C">
        <w:rPr>
          <w:color w:val="000000"/>
        </w:rPr>
        <w:t>gađanja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5) </w:t>
      </w:r>
      <w:r w:rsidR="00946F0C">
        <w:rPr>
          <w:color w:val="000000"/>
        </w:rPr>
        <w:t>Oružje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municiju</w:t>
      </w:r>
      <w:r>
        <w:rPr>
          <w:color w:val="000000"/>
        </w:rPr>
        <w:t xml:space="preserve"> </w:t>
      </w:r>
      <w:proofErr w:type="gramStart"/>
      <w:r w:rsidR="00946F0C">
        <w:rPr>
          <w:color w:val="000000"/>
        </w:rPr>
        <w:t>sa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obodnim</w:t>
      </w:r>
      <w:r>
        <w:rPr>
          <w:color w:val="000000"/>
        </w:rPr>
        <w:t xml:space="preserve"> </w:t>
      </w:r>
      <w:r w:rsidR="00946F0C">
        <w:rPr>
          <w:color w:val="000000"/>
        </w:rPr>
        <w:t>opalјivanjem</w:t>
      </w:r>
      <w:r>
        <w:rPr>
          <w:color w:val="000000"/>
        </w:rPr>
        <w:t xml:space="preserve"> </w:t>
      </w:r>
      <w:r w:rsidR="00946F0C">
        <w:rPr>
          <w:color w:val="000000"/>
        </w:rPr>
        <w:t>kapisle</w:t>
      </w:r>
      <w:r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>(1) 0</w:t>
      </w:r>
      <w:proofErr w:type="gramStart"/>
      <w:r>
        <w:rPr>
          <w:color w:val="000000"/>
        </w:rPr>
        <w:t>,20</w:t>
      </w:r>
      <w:proofErr w:type="gramEnd"/>
      <w:r>
        <w:rPr>
          <w:color w:val="000000"/>
        </w:rPr>
        <w:t xml:space="preserve"> mm,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meri</w:t>
      </w:r>
      <w:r>
        <w:rPr>
          <w:color w:val="000000"/>
        </w:rPr>
        <w:t xml:space="preserve"> </w:t>
      </w:r>
      <w:r w:rsidR="00946F0C">
        <w:rPr>
          <w:color w:val="000000"/>
        </w:rPr>
        <w:t>kinetička</w:t>
      </w:r>
      <w:r>
        <w:rPr>
          <w:color w:val="000000"/>
        </w:rPr>
        <w:t xml:space="preserve"> </w:t>
      </w:r>
      <w:r w:rsidR="00946F0C">
        <w:rPr>
          <w:color w:val="000000"/>
        </w:rPr>
        <w:t>energija</w:t>
      </w:r>
      <w:r>
        <w:rPr>
          <w:color w:val="000000"/>
        </w:rPr>
        <w:t xml:space="preserve"> </w:t>
      </w:r>
      <w:r w:rsidR="00946F0C">
        <w:rPr>
          <w:color w:val="000000"/>
        </w:rPr>
        <w:t>projektila</w:t>
      </w:r>
      <w:r>
        <w:rPr>
          <w:color w:val="000000"/>
        </w:rPr>
        <w:t xml:space="preserve"> </w:t>
      </w:r>
      <w:r w:rsidR="00946F0C">
        <w:rPr>
          <w:color w:val="000000"/>
        </w:rPr>
        <w:t>umesto</w:t>
      </w:r>
      <w:r>
        <w:rPr>
          <w:color w:val="000000"/>
        </w:rPr>
        <w:t xml:space="preserve"> </w:t>
      </w:r>
      <w:r w:rsidR="00946F0C">
        <w:rPr>
          <w:color w:val="000000"/>
        </w:rPr>
        <w:t>pritiska</w:t>
      </w:r>
      <w:r>
        <w:rPr>
          <w:color w:val="000000"/>
        </w:rPr>
        <w:t xml:space="preserve"> </w:t>
      </w:r>
      <w:r w:rsidR="00946F0C">
        <w:rPr>
          <w:color w:val="000000"/>
        </w:rPr>
        <w:t>barutnih</w:t>
      </w:r>
      <w:r>
        <w:rPr>
          <w:color w:val="000000"/>
        </w:rPr>
        <w:t xml:space="preserve"> </w:t>
      </w:r>
      <w:r w:rsidR="00946F0C">
        <w:rPr>
          <w:color w:val="000000"/>
        </w:rPr>
        <w:t>gasova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>(2) 0</w:t>
      </w:r>
      <w:proofErr w:type="gramStart"/>
      <w:r>
        <w:rPr>
          <w:color w:val="000000"/>
        </w:rPr>
        <w:t>,20</w:t>
      </w:r>
      <w:proofErr w:type="gramEnd"/>
      <w:r>
        <w:rPr>
          <w:color w:val="000000"/>
        </w:rPr>
        <w:t xml:space="preserve"> mm,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pritisak</w:t>
      </w:r>
      <w:r>
        <w:rPr>
          <w:color w:val="000000"/>
        </w:rPr>
        <w:t xml:space="preserve"> </w:t>
      </w:r>
      <w:r w:rsidR="00946F0C">
        <w:rPr>
          <w:color w:val="000000"/>
        </w:rPr>
        <w:t>barutnih</w:t>
      </w:r>
      <w:r>
        <w:rPr>
          <w:color w:val="000000"/>
        </w:rPr>
        <w:t xml:space="preserve"> </w:t>
      </w:r>
      <w:r w:rsidR="00946F0C">
        <w:rPr>
          <w:color w:val="000000"/>
        </w:rPr>
        <w:t>gasova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manji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jednak</w:t>
      </w:r>
      <w:r>
        <w:rPr>
          <w:color w:val="000000"/>
        </w:rPr>
        <w:t xml:space="preserve"> PCr </w:t>
      </w:r>
      <w:r w:rsidR="00946F0C">
        <w:rPr>
          <w:color w:val="000000"/>
        </w:rPr>
        <w:t>ma</w:t>
      </w:r>
      <w:r>
        <w:rPr>
          <w:color w:val="000000"/>
        </w:rPr>
        <w:t xml:space="preserve">x </w:t>
      </w:r>
      <w:r w:rsidR="00946F0C">
        <w:rPr>
          <w:color w:val="000000"/>
        </w:rPr>
        <w:t>do</w:t>
      </w:r>
      <w:r>
        <w:rPr>
          <w:color w:val="000000"/>
        </w:rPr>
        <w:t xml:space="preserve"> 1900 </w:t>
      </w:r>
      <w:r w:rsidR="00946F0C">
        <w:rPr>
          <w:color w:val="000000"/>
        </w:rPr>
        <w:t>bar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>(3) 0</w:t>
      </w:r>
      <w:proofErr w:type="gramStart"/>
      <w:r>
        <w:rPr>
          <w:color w:val="000000"/>
        </w:rPr>
        <w:t>,15</w:t>
      </w:r>
      <w:proofErr w:type="gramEnd"/>
      <w:r>
        <w:rPr>
          <w:color w:val="000000"/>
        </w:rPr>
        <w:t xml:space="preserve"> mm,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pritisak</w:t>
      </w:r>
      <w:r>
        <w:rPr>
          <w:color w:val="000000"/>
        </w:rPr>
        <w:t xml:space="preserve"> </w:t>
      </w:r>
      <w:r w:rsidR="00946F0C">
        <w:rPr>
          <w:color w:val="000000"/>
        </w:rPr>
        <w:t>barutnih</w:t>
      </w:r>
      <w:r>
        <w:rPr>
          <w:color w:val="000000"/>
        </w:rPr>
        <w:t xml:space="preserve"> </w:t>
      </w:r>
      <w:r w:rsidR="00946F0C">
        <w:rPr>
          <w:color w:val="000000"/>
        </w:rPr>
        <w:t>gasova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PCr </w:t>
      </w:r>
      <w:r w:rsidR="00946F0C">
        <w:rPr>
          <w:color w:val="000000"/>
        </w:rPr>
        <w:t>ma</w:t>
      </w:r>
      <w:r>
        <w:rPr>
          <w:color w:val="000000"/>
        </w:rPr>
        <w:t xml:space="preserve">x </w:t>
      </w:r>
      <w:r w:rsidR="00946F0C">
        <w:rPr>
          <w:color w:val="000000"/>
        </w:rPr>
        <w:t>do</w:t>
      </w:r>
      <w:r>
        <w:rPr>
          <w:color w:val="000000"/>
        </w:rPr>
        <w:t xml:space="preserve"> 2500 </w:t>
      </w:r>
      <w:r w:rsidR="00946F0C">
        <w:rPr>
          <w:color w:val="000000"/>
        </w:rPr>
        <w:t>bar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>(4) 0</w:t>
      </w:r>
      <w:proofErr w:type="gramStart"/>
      <w:r>
        <w:rPr>
          <w:color w:val="000000"/>
        </w:rPr>
        <w:t>,10</w:t>
      </w:r>
      <w:proofErr w:type="gramEnd"/>
      <w:r>
        <w:rPr>
          <w:color w:val="000000"/>
        </w:rPr>
        <w:t xml:space="preserve"> mm,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pritisak</w:t>
      </w:r>
      <w:r>
        <w:rPr>
          <w:color w:val="000000"/>
        </w:rPr>
        <w:t xml:space="preserve"> </w:t>
      </w:r>
      <w:r w:rsidR="00946F0C">
        <w:rPr>
          <w:color w:val="000000"/>
        </w:rPr>
        <w:t>barutnih</w:t>
      </w:r>
      <w:r>
        <w:rPr>
          <w:color w:val="000000"/>
        </w:rPr>
        <w:t xml:space="preserve"> </w:t>
      </w:r>
      <w:r w:rsidR="00946F0C">
        <w:rPr>
          <w:color w:val="000000"/>
        </w:rPr>
        <w:t>gasova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PCr </w:t>
      </w:r>
      <w:r w:rsidR="00946F0C">
        <w:rPr>
          <w:color w:val="000000"/>
        </w:rPr>
        <w:t>ma</w:t>
      </w:r>
      <w:r>
        <w:rPr>
          <w:color w:val="000000"/>
        </w:rPr>
        <w:t xml:space="preserve">x </w:t>
      </w:r>
      <w:r w:rsidR="00946F0C">
        <w:rPr>
          <w:color w:val="000000"/>
        </w:rPr>
        <w:t>veći</w:t>
      </w:r>
      <w:r>
        <w:rPr>
          <w:color w:val="000000"/>
        </w:rPr>
        <w:t xml:space="preserve"> </w:t>
      </w:r>
      <w:r w:rsidR="00946F0C">
        <w:rPr>
          <w:color w:val="000000"/>
        </w:rPr>
        <w:t>od</w:t>
      </w:r>
      <w:r>
        <w:rPr>
          <w:color w:val="000000"/>
        </w:rPr>
        <w:t xml:space="preserve"> 2500 </w:t>
      </w:r>
      <w:r w:rsidR="00946F0C">
        <w:rPr>
          <w:color w:val="000000"/>
        </w:rPr>
        <w:t>bar</w:t>
      </w:r>
      <w:r>
        <w:rPr>
          <w:color w:val="000000"/>
        </w:rPr>
        <w:t>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32.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Oružje</w:t>
      </w:r>
      <w:r w:rsidR="00F44865">
        <w:rPr>
          <w:color w:val="000000"/>
        </w:rPr>
        <w:t xml:space="preserve">, </w:t>
      </w:r>
      <w:r>
        <w:rPr>
          <w:color w:val="000000"/>
        </w:rPr>
        <w:t>naprave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osnovni</w:t>
      </w:r>
      <w:r w:rsidR="00F44865">
        <w:rPr>
          <w:color w:val="000000"/>
        </w:rPr>
        <w:t xml:space="preserve"> </w:t>
      </w:r>
      <w:r>
        <w:rPr>
          <w:color w:val="000000"/>
        </w:rPr>
        <w:t>delovi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toku</w:t>
      </w:r>
      <w:r w:rsidR="00F44865">
        <w:rPr>
          <w:color w:val="000000"/>
        </w:rPr>
        <w:t xml:space="preserve"> </w:t>
      </w:r>
      <w:r>
        <w:rPr>
          <w:color w:val="000000"/>
        </w:rPr>
        <w:t>kontrole</w:t>
      </w:r>
      <w:r w:rsidR="00F44865">
        <w:rPr>
          <w:color w:val="000000"/>
        </w:rPr>
        <w:t xml:space="preserve"> </w:t>
      </w:r>
      <w:r>
        <w:rPr>
          <w:color w:val="000000"/>
        </w:rPr>
        <w:t>pre</w:t>
      </w:r>
      <w:r w:rsidR="00F44865">
        <w:rPr>
          <w:color w:val="000000"/>
        </w:rPr>
        <w:t xml:space="preserve"> </w:t>
      </w:r>
      <w:r>
        <w:rPr>
          <w:color w:val="000000"/>
        </w:rPr>
        <w:t>probnog</w:t>
      </w:r>
      <w:r w:rsidR="00F44865">
        <w:rPr>
          <w:color w:val="000000"/>
        </w:rPr>
        <w:t xml:space="preserve"> </w:t>
      </w:r>
      <w:r>
        <w:rPr>
          <w:color w:val="000000"/>
        </w:rPr>
        <w:t>gađanja</w:t>
      </w:r>
      <w:r w:rsidR="00F44865">
        <w:rPr>
          <w:color w:val="000000"/>
        </w:rPr>
        <w:t xml:space="preserve"> </w:t>
      </w:r>
      <w:r>
        <w:rPr>
          <w:color w:val="000000"/>
        </w:rPr>
        <w:t>pokažu</w:t>
      </w:r>
      <w:r w:rsidR="00F44865">
        <w:rPr>
          <w:color w:val="000000"/>
        </w:rPr>
        <w:t xml:space="preserve"> </w:t>
      </w:r>
      <w:r>
        <w:rPr>
          <w:color w:val="000000"/>
        </w:rPr>
        <w:t>jedan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navedenih</w:t>
      </w:r>
      <w:r w:rsidR="00F44865">
        <w:rPr>
          <w:color w:val="000000"/>
        </w:rPr>
        <w:t xml:space="preserve"> </w:t>
      </w:r>
      <w:r>
        <w:rPr>
          <w:color w:val="000000"/>
        </w:rPr>
        <w:t>nedostataka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predstavlјaju</w:t>
      </w:r>
      <w:r w:rsidR="00F44865">
        <w:rPr>
          <w:color w:val="000000"/>
        </w:rPr>
        <w:t xml:space="preserve"> </w:t>
      </w:r>
      <w:r>
        <w:rPr>
          <w:color w:val="000000"/>
        </w:rPr>
        <w:t>kritične</w:t>
      </w:r>
      <w:r w:rsidR="00F44865">
        <w:rPr>
          <w:color w:val="000000"/>
        </w:rPr>
        <w:t xml:space="preserve"> </w:t>
      </w:r>
      <w:r>
        <w:rPr>
          <w:color w:val="000000"/>
        </w:rPr>
        <w:t>nedostatke</w:t>
      </w:r>
      <w:r w:rsidR="00F44865">
        <w:rPr>
          <w:color w:val="000000"/>
        </w:rPr>
        <w:t xml:space="preserve">, </w:t>
      </w:r>
      <w:r>
        <w:rPr>
          <w:color w:val="000000"/>
        </w:rPr>
        <w:t>odbaciće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vratiti</w:t>
      </w:r>
      <w:r w:rsidR="00F44865">
        <w:rPr>
          <w:color w:val="000000"/>
        </w:rPr>
        <w:t xml:space="preserve"> </w:t>
      </w:r>
      <w:r>
        <w:rPr>
          <w:color w:val="000000"/>
        </w:rPr>
        <w:t>podnosiocu</w:t>
      </w:r>
      <w:r w:rsidR="00F44865">
        <w:rPr>
          <w:color w:val="000000"/>
        </w:rPr>
        <w:t xml:space="preserve">, </w:t>
      </w: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uočeno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nepostojanje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oznaka</w:t>
      </w:r>
      <w:r>
        <w:rPr>
          <w:color w:val="000000"/>
        </w:rPr>
        <w:t xml:space="preserve">,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skladu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čl</w:t>
      </w:r>
      <w:r>
        <w:rPr>
          <w:color w:val="000000"/>
        </w:rPr>
        <w:t xml:space="preserve">. 7. </w:t>
      </w:r>
      <w:proofErr w:type="gramStart"/>
      <w:r w:rsidR="00946F0C">
        <w:rPr>
          <w:color w:val="000000"/>
        </w:rPr>
        <w:t>i</w:t>
      </w:r>
      <w:proofErr w:type="gramEnd"/>
      <w:r>
        <w:rPr>
          <w:color w:val="000000"/>
        </w:rPr>
        <w:t xml:space="preserve"> 8. </w:t>
      </w:r>
      <w:proofErr w:type="gramStart"/>
      <w:r w:rsidR="00946F0C">
        <w:rPr>
          <w:color w:val="000000"/>
        </w:rPr>
        <w:t>ovog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pravilnika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greške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nastale</w:t>
      </w:r>
      <w:r>
        <w:rPr>
          <w:color w:val="000000"/>
        </w:rPr>
        <w:t xml:space="preserve"> </w:t>
      </w:r>
      <w:r w:rsidR="00946F0C">
        <w:rPr>
          <w:color w:val="000000"/>
        </w:rPr>
        <w:t>pri</w:t>
      </w:r>
      <w:r>
        <w:rPr>
          <w:color w:val="000000"/>
        </w:rPr>
        <w:t xml:space="preserve"> </w:t>
      </w:r>
      <w:r w:rsidR="00946F0C">
        <w:rPr>
          <w:color w:val="000000"/>
        </w:rPr>
        <w:t>nekorektno</w:t>
      </w:r>
      <w:r>
        <w:rPr>
          <w:color w:val="000000"/>
        </w:rPr>
        <w:t xml:space="preserve"> </w:t>
      </w:r>
      <w:r w:rsidR="00946F0C">
        <w:rPr>
          <w:color w:val="000000"/>
        </w:rPr>
        <w:t>izvedenim</w:t>
      </w:r>
      <w:r>
        <w:rPr>
          <w:color w:val="000000"/>
        </w:rPr>
        <w:t xml:space="preserve"> </w:t>
      </w:r>
      <w:r w:rsidR="00946F0C">
        <w:rPr>
          <w:color w:val="000000"/>
        </w:rPr>
        <w:t>operacijama</w:t>
      </w:r>
      <w:r>
        <w:rPr>
          <w:color w:val="000000"/>
        </w:rPr>
        <w:t xml:space="preserve"> </w:t>
      </w:r>
      <w:r w:rsidR="00946F0C">
        <w:rPr>
          <w:color w:val="000000"/>
        </w:rPr>
        <w:t>kovanja</w:t>
      </w:r>
      <w:r>
        <w:rPr>
          <w:color w:val="000000"/>
        </w:rPr>
        <w:t xml:space="preserve">, </w:t>
      </w:r>
      <w:r w:rsidR="00946F0C">
        <w:rPr>
          <w:color w:val="000000"/>
        </w:rPr>
        <w:t>obrade</w:t>
      </w:r>
      <w:r>
        <w:rPr>
          <w:color w:val="000000"/>
        </w:rPr>
        <w:t xml:space="preserve"> </w:t>
      </w:r>
      <w:r w:rsidR="00946F0C">
        <w:rPr>
          <w:color w:val="000000"/>
        </w:rPr>
        <w:t>bušenjem</w:t>
      </w:r>
      <w:r>
        <w:rPr>
          <w:color w:val="000000"/>
        </w:rPr>
        <w:t xml:space="preserve">, </w:t>
      </w:r>
      <w:r w:rsidR="00946F0C">
        <w:rPr>
          <w:color w:val="000000"/>
        </w:rPr>
        <w:t>zavarivanjem</w:t>
      </w:r>
      <w:r>
        <w:rPr>
          <w:color w:val="000000"/>
        </w:rPr>
        <w:t xml:space="preserve">, </w:t>
      </w:r>
      <w:r w:rsidR="00946F0C">
        <w:rPr>
          <w:color w:val="000000"/>
        </w:rPr>
        <w:t>glodanjem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drugim</w:t>
      </w:r>
      <w:r>
        <w:rPr>
          <w:color w:val="000000"/>
        </w:rPr>
        <w:t xml:space="preserve"> </w:t>
      </w:r>
      <w:r w:rsidR="00946F0C">
        <w:rPr>
          <w:color w:val="000000"/>
        </w:rPr>
        <w:t>postupcima</w:t>
      </w:r>
      <w:r>
        <w:rPr>
          <w:color w:val="000000"/>
        </w:rPr>
        <w:t xml:space="preserve"> </w:t>
      </w:r>
      <w:r w:rsidR="00946F0C">
        <w:rPr>
          <w:color w:val="000000"/>
        </w:rPr>
        <w:t>obrade</w:t>
      </w:r>
      <w:r>
        <w:rPr>
          <w:color w:val="000000"/>
        </w:rPr>
        <w:t xml:space="preserve"> </w:t>
      </w:r>
      <w:r w:rsidR="00946F0C">
        <w:rPr>
          <w:color w:val="000000"/>
        </w:rPr>
        <w:t>ukoliko</w:t>
      </w:r>
      <w:r>
        <w:rPr>
          <w:color w:val="000000"/>
        </w:rPr>
        <w:t xml:space="preserve"> </w:t>
      </w:r>
      <w:r w:rsidR="00946F0C">
        <w:rPr>
          <w:color w:val="000000"/>
        </w:rPr>
        <w:t>su</w:t>
      </w:r>
      <w:r>
        <w:rPr>
          <w:color w:val="000000"/>
        </w:rPr>
        <w:t xml:space="preserve"> </w:t>
      </w:r>
      <w:r w:rsidR="00946F0C">
        <w:rPr>
          <w:color w:val="000000"/>
        </w:rPr>
        <w:t>funkcionisanje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izdržlјivost</w:t>
      </w:r>
      <w:r>
        <w:rPr>
          <w:color w:val="000000"/>
        </w:rPr>
        <w:t xml:space="preserve"> </w:t>
      </w:r>
      <w:r w:rsidR="00946F0C">
        <w:rPr>
          <w:color w:val="000000"/>
        </w:rPr>
        <w:t>ugroženi</w:t>
      </w:r>
      <w:r>
        <w:rPr>
          <w:color w:val="000000"/>
        </w:rPr>
        <w:t xml:space="preserve"> </w:t>
      </w:r>
      <w:r w:rsidR="00946F0C">
        <w:rPr>
          <w:color w:val="000000"/>
        </w:rPr>
        <w:t>uticajem</w:t>
      </w:r>
      <w:r>
        <w:rPr>
          <w:color w:val="000000"/>
        </w:rPr>
        <w:t xml:space="preserve"> </w:t>
      </w:r>
      <w:r w:rsidR="00946F0C">
        <w:rPr>
          <w:color w:val="000000"/>
        </w:rPr>
        <w:t>sledećih</w:t>
      </w:r>
      <w:r>
        <w:rPr>
          <w:color w:val="000000"/>
        </w:rPr>
        <w:t xml:space="preserve"> </w:t>
      </w:r>
      <w:r w:rsidR="00946F0C">
        <w:rPr>
          <w:color w:val="000000"/>
        </w:rPr>
        <w:t>nedostataka</w:t>
      </w:r>
      <w:r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(1) </w:t>
      </w:r>
      <w:proofErr w:type="gramStart"/>
      <w:r w:rsidR="00946F0C">
        <w:rPr>
          <w:color w:val="000000"/>
        </w:rPr>
        <w:t>nabori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pri</w:t>
      </w:r>
      <w:r>
        <w:rPr>
          <w:color w:val="000000"/>
        </w:rPr>
        <w:t xml:space="preserve"> </w:t>
      </w:r>
      <w:r w:rsidR="00946F0C">
        <w:rPr>
          <w:color w:val="000000"/>
        </w:rPr>
        <w:t>kovanju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lastRenderedPageBreak/>
        <w:t xml:space="preserve">(2) </w:t>
      </w:r>
      <w:proofErr w:type="gramStart"/>
      <w:r w:rsidR="00946F0C">
        <w:rPr>
          <w:color w:val="000000"/>
        </w:rPr>
        <w:t>naprsline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materijalu</w:t>
      </w:r>
      <w:r>
        <w:rPr>
          <w:color w:val="000000"/>
        </w:rPr>
        <w:t xml:space="preserve">, </w:t>
      </w:r>
      <w:r w:rsidR="00946F0C">
        <w:rPr>
          <w:color w:val="000000"/>
        </w:rPr>
        <w:t>međuslojevi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nekontinualnost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materijalu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zavarenim</w:t>
      </w:r>
      <w:r>
        <w:rPr>
          <w:color w:val="000000"/>
        </w:rPr>
        <w:t xml:space="preserve"> </w:t>
      </w:r>
      <w:r w:rsidR="00946F0C">
        <w:rPr>
          <w:color w:val="000000"/>
        </w:rPr>
        <w:t>spojevima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(3) </w:t>
      </w:r>
      <w:proofErr w:type="gramStart"/>
      <w:r w:rsidR="00946F0C">
        <w:rPr>
          <w:color w:val="000000"/>
        </w:rPr>
        <w:t>odstupanje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mera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loše</w:t>
      </w:r>
      <w:r>
        <w:rPr>
          <w:color w:val="000000"/>
        </w:rPr>
        <w:t xml:space="preserve"> </w:t>
      </w:r>
      <w:r w:rsidR="00946F0C">
        <w:rPr>
          <w:color w:val="000000"/>
        </w:rPr>
        <w:t>izvedeno</w:t>
      </w:r>
      <w:r>
        <w:rPr>
          <w:color w:val="000000"/>
        </w:rPr>
        <w:t xml:space="preserve"> </w:t>
      </w:r>
      <w:r w:rsidR="00946F0C">
        <w:rPr>
          <w:color w:val="000000"/>
        </w:rPr>
        <w:t>spajanje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drugih</w:t>
      </w:r>
      <w:r>
        <w:rPr>
          <w:color w:val="000000"/>
        </w:rPr>
        <w:t xml:space="preserve"> </w:t>
      </w:r>
      <w:r w:rsidR="00946F0C">
        <w:rPr>
          <w:color w:val="000000"/>
        </w:rPr>
        <w:t>spojeva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(4) </w:t>
      </w:r>
      <w:proofErr w:type="gramStart"/>
      <w:r w:rsidR="00946F0C">
        <w:rPr>
          <w:color w:val="000000"/>
        </w:rPr>
        <w:t>ogrebotine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druge</w:t>
      </w:r>
      <w:r>
        <w:rPr>
          <w:color w:val="000000"/>
        </w:rPr>
        <w:t xml:space="preserve"> </w:t>
      </w:r>
      <w:r w:rsidR="00946F0C">
        <w:rPr>
          <w:color w:val="000000"/>
        </w:rPr>
        <w:t>greške</w:t>
      </w:r>
      <w:r>
        <w:rPr>
          <w:color w:val="000000"/>
        </w:rPr>
        <w:t xml:space="preserve"> </w:t>
      </w:r>
      <w:r w:rsidR="00946F0C">
        <w:rPr>
          <w:color w:val="000000"/>
        </w:rPr>
        <w:t>nastale</w:t>
      </w:r>
      <w:r>
        <w:rPr>
          <w:color w:val="000000"/>
        </w:rPr>
        <w:t xml:space="preserve"> </w:t>
      </w:r>
      <w:r w:rsidR="00946F0C">
        <w:rPr>
          <w:color w:val="000000"/>
        </w:rPr>
        <w:t>pri</w:t>
      </w:r>
      <w:r>
        <w:rPr>
          <w:color w:val="000000"/>
        </w:rPr>
        <w:t xml:space="preserve"> </w:t>
      </w:r>
      <w:r w:rsidR="00946F0C">
        <w:rPr>
          <w:color w:val="000000"/>
        </w:rPr>
        <w:t>obradi</w:t>
      </w:r>
      <w:r>
        <w:rPr>
          <w:color w:val="000000"/>
        </w:rPr>
        <w:t xml:space="preserve"> </w:t>
      </w:r>
      <w:r w:rsidR="00946F0C">
        <w:rPr>
          <w:color w:val="000000"/>
        </w:rPr>
        <w:t>unutrašnjosti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ležišta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„</w:t>
      </w:r>
      <w:r w:rsidR="00946F0C">
        <w:rPr>
          <w:color w:val="000000"/>
        </w:rPr>
        <w:t>poliranja</w:t>
      </w:r>
      <w:r>
        <w:rPr>
          <w:color w:val="000000"/>
        </w:rPr>
        <w:t xml:space="preserve">” </w:t>
      </w:r>
      <w:r w:rsidR="00946F0C">
        <w:rPr>
          <w:color w:val="000000"/>
        </w:rPr>
        <w:t>koja</w:t>
      </w:r>
      <w:r>
        <w:rPr>
          <w:color w:val="000000"/>
        </w:rPr>
        <w:t xml:space="preserve"> </w:t>
      </w:r>
      <w:r w:rsidR="00946F0C">
        <w:rPr>
          <w:color w:val="000000"/>
        </w:rPr>
        <w:t>izazivaju</w:t>
      </w:r>
      <w:r>
        <w:rPr>
          <w:color w:val="000000"/>
        </w:rPr>
        <w:t xml:space="preserve"> </w:t>
      </w:r>
      <w:r w:rsidR="00946F0C">
        <w:rPr>
          <w:color w:val="000000"/>
        </w:rPr>
        <w:t>nevidlјivost</w:t>
      </w:r>
      <w:r>
        <w:rPr>
          <w:color w:val="000000"/>
        </w:rPr>
        <w:t xml:space="preserve"> </w:t>
      </w:r>
      <w:r w:rsidR="00946F0C">
        <w:rPr>
          <w:color w:val="000000"/>
        </w:rPr>
        <w:t>golim</w:t>
      </w:r>
      <w:r>
        <w:rPr>
          <w:color w:val="000000"/>
        </w:rPr>
        <w:t xml:space="preserve"> </w:t>
      </w:r>
      <w:r w:rsidR="00946F0C">
        <w:rPr>
          <w:color w:val="000000"/>
        </w:rPr>
        <w:t>okom</w:t>
      </w:r>
      <w:r>
        <w:rPr>
          <w:color w:val="000000"/>
        </w:rPr>
        <w:t xml:space="preserve">, </w:t>
      </w:r>
      <w:r w:rsidR="00946F0C">
        <w:rPr>
          <w:color w:val="000000"/>
        </w:rPr>
        <w:t>što</w:t>
      </w:r>
      <w:r>
        <w:rPr>
          <w:color w:val="000000"/>
        </w:rPr>
        <w:t xml:space="preserve"> </w:t>
      </w:r>
      <w:r w:rsidR="00946F0C">
        <w:rPr>
          <w:color w:val="000000"/>
        </w:rPr>
        <w:t>otežava</w:t>
      </w:r>
      <w:r>
        <w:rPr>
          <w:color w:val="000000"/>
        </w:rPr>
        <w:t xml:space="preserve"> </w:t>
      </w:r>
      <w:r w:rsidR="00946F0C">
        <w:rPr>
          <w:color w:val="000000"/>
        </w:rPr>
        <w:t>otkrivanje</w:t>
      </w:r>
      <w:r>
        <w:rPr>
          <w:color w:val="000000"/>
        </w:rPr>
        <w:t xml:space="preserve"> </w:t>
      </w:r>
      <w:r w:rsidR="00946F0C">
        <w:rPr>
          <w:color w:val="000000"/>
        </w:rPr>
        <w:t>nedostataka</w:t>
      </w:r>
      <w:r>
        <w:rPr>
          <w:color w:val="000000"/>
        </w:rPr>
        <w:t xml:space="preserve"> </w:t>
      </w:r>
      <w:r w:rsidR="00946F0C">
        <w:rPr>
          <w:color w:val="000000"/>
        </w:rPr>
        <w:t>posle</w:t>
      </w:r>
      <w:r>
        <w:rPr>
          <w:color w:val="000000"/>
        </w:rPr>
        <w:t xml:space="preserve"> </w:t>
      </w:r>
      <w:r w:rsidR="00946F0C">
        <w:rPr>
          <w:color w:val="000000"/>
        </w:rPr>
        <w:t>probnog</w:t>
      </w:r>
      <w:r>
        <w:rPr>
          <w:color w:val="000000"/>
        </w:rPr>
        <w:t xml:space="preserve"> </w:t>
      </w:r>
      <w:r w:rsidR="00946F0C">
        <w:rPr>
          <w:color w:val="000000"/>
        </w:rPr>
        <w:t>gađanja</w:t>
      </w:r>
      <w:r>
        <w:rPr>
          <w:color w:val="000000"/>
        </w:rPr>
        <w:t xml:space="preserve"> (</w:t>
      </w:r>
      <w:r w:rsidR="00946F0C">
        <w:rPr>
          <w:color w:val="000000"/>
        </w:rPr>
        <w:t>dozvolјena</w:t>
      </w:r>
      <w:r>
        <w:rPr>
          <w:color w:val="000000"/>
        </w:rPr>
        <w:t xml:space="preserve"> </w:t>
      </w:r>
      <w:r w:rsidR="00946F0C">
        <w:rPr>
          <w:color w:val="000000"/>
        </w:rPr>
        <w:t>granična</w:t>
      </w:r>
      <w:r>
        <w:rPr>
          <w:color w:val="000000"/>
        </w:rPr>
        <w:t xml:space="preserve"> </w:t>
      </w:r>
      <w:r w:rsidR="00946F0C">
        <w:rPr>
          <w:color w:val="000000"/>
        </w:rPr>
        <w:t>vrednost</w:t>
      </w:r>
      <w:r>
        <w:rPr>
          <w:color w:val="000000"/>
        </w:rPr>
        <w:t xml:space="preserve"> </w:t>
      </w:r>
      <w:r w:rsidR="00946F0C">
        <w:rPr>
          <w:color w:val="000000"/>
        </w:rPr>
        <w:t>R</w:t>
      </w:r>
      <w:r>
        <w:rPr>
          <w:color w:val="000000"/>
        </w:rPr>
        <w:t xml:space="preserve">a </w:t>
      </w:r>
      <w:r w:rsidR="00946F0C">
        <w:rPr>
          <w:color w:val="000000"/>
        </w:rPr>
        <w:t>iznosi</w:t>
      </w:r>
      <w:r>
        <w:rPr>
          <w:color w:val="000000"/>
        </w:rPr>
        <w:t xml:space="preserve"> 1,8µ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ležište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1µ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unutrašnjost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, </w:t>
      </w:r>
      <w:r w:rsidR="00946F0C">
        <w:rPr>
          <w:color w:val="000000"/>
        </w:rPr>
        <w:t>a</w:t>
      </w:r>
      <w:r>
        <w:rPr>
          <w:color w:val="000000"/>
        </w:rPr>
        <w:t xml:space="preserve"> </w:t>
      </w:r>
      <w:r w:rsidR="00946F0C">
        <w:rPr>
          <w:color w:val="000000"/>
        </w:rPr>
        <w:t>meri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samo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slučaju</w:t>
      </w:r>
      <w:r>
        <w:rPr>
          <w:color w:val="000000"/>
        </w:rPr>
        <w:t xml:space="preserve"> </w:t>
      </w:r>
      <w:r w:rsidR="00946F0C">
        <w:rPr>
          <w:color w:val="000000"/>
        </w:rPr>
        <w:t>spora</w:t>
      </w:r>
      <w:r>
        <w:rPr>
          <w:color w:val="000000"/>
        </w:rPr>
        <w:t xml:space="preserve">).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utvrde</w:t>
      </w:r>
      <w:r>
        <w:rPr>
          <w:color w:val="000000"/>
        </w:rPr>
        <w:t xml:space="preserve"> </w:t>
      </w:r>
      <w:r w:rsidR="00946F0C">
        <w:rPr>
          <w:color w:val="000000"/>
        </w:rPr>
        <w:t>napred</w:t>
      </w:r>
      <w:r>
        <w:rPr>
          <w:color w:val="000000"/>
        </w:rPr>
        <w:t xml:space="preserve"> </w:t>
      </w:r>
      <w:r w:rsidR="00946F0C">
        <w:rPr>
          <w:color w:val="000000"/>
        </w:rPr>
        <w:t>navedene</w:t>
      </w:r>
      <w:r>
        <w:rPr>
          <w:color w:val="000000"/>
        </w:rPr>
        <w:t xml:space="preserve"> </w:t>
      </w:r>
      <w:r w:rsidR="00946F0C">
        <w:rPr>
          <w:color w:val="000000"/>
        </w:rPr>
        <w:t>nepravilnosti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ih</w:t>
      </w:r>
      <w:r>
        <w:rPr>
          <w:color w:val="000000"/>
        </w:rPr>
        <w:t xml:space="preserve"> </w:t>
      </w:r>
      <w:r w:rsidR="00946F0C">
        <w:rPr>
          <w:color w:val="000000"/>
        </w:rPr>
        <w:t>podnosilac</w:t>
      </w:r>
      <w:r>
        <w:rPr>
          <w:color w:val="000000"/>
        </w:rPr>
        <w:t xml:space="preserve"> </w:t>
      </w:r>
      <w:r w:rsidR="00946F0C">
        <w:rPr>
          <w:color w:val="000000"/>
        </w:rPr>
        <w:t>zahteva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ispitivanje</w:t>
      </w:r>
      <w:r>
        <w:rPr>
          <w:color w:val="000000"/>
        </w:rPr>
        <w:t xml:space="preserve"> </w:t>
      </w:r>
      <w:r w:rsidR="00946F0C">
        <w:rPr>
          <w:color w:val="000000"/>
        </w:rPr>
        <w:t>ne</w:t>
      </w:r>
      <w:r>
        <w:rPr>
          <w:color w:val="000000"/>
        </w:rPr>
        <w:t xml:space="preserve"> </w:t>
      </w:r>
      <w:r w:rsidR="00946F0C">
        <w:rPr>
          <w:color w:val="000000"/>
        </w:rPr>
        <w:t>otkloni</w:t>
      </w:r>
      <w:r>
        <w:rPr>
          <w:color w:val="000000"/>
        </w:rPr>
        <w:t xml:space="preserve"> </w:t>
      </w:r>
      <w:r w:rsidR="00946F0C">
        <w:rPr>
          <w:color w:val="000000"/>
        </w:rPr>
        <w:t>Agencija</w:t>
      </w:r>
      <w:r>
        <w:rPr>
          <w:color w:val="000000"/>
        </w:rPr>
        <w:t xml:space="preserve"> </w:t>
      </w:r>
      <w:proofErr w:type="gramStart"/>
      <w:r w:rsidR="00946F0C">
        <w:rPr>
          <w:color w:val="000000"/>
        </w:rPr>
        <w:t>će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morati</w:t>
      </w:r>
      <w:r>
        <w:rPr>
          <w:color w:val="000000"/>
        </w:rPr>
        <w:t xml:space="preserve"> </w:t>
      </w:r>
      <w:r w:rsidR="00946F0C">
        <w:rPr>
          <w:color w:val="000000"/>
        </w:rPr>
        <w:t>da</w:t>
      </w:r>
      <w:r>
        <w:rPr>
          <w:color w:val="000000"/>
        </w:rPr>
        <w:t xml:space="preserve"> </w:t>
      </w:r>
      <w:r w:rsidR="00946F0C">
        <w:rPr>
          <w:color w:val="000000"/>
        </w:rPr>
        <w:t>upotrebiti</w:t>
      </w:r>
      <w:r>
        <w:rPr>
          <w:color w:val="000000"/>
        </w:rPr>
        <w:t xml:space="preserve"> </w:t>
      </w:r>
      <w:r w:rsidR="00946F0C">
        <w:rPr>
          <w:color w:val="000000"/>
        </w:rPr>
        <w:t>trostruki</w:t>
      </w:r>
      <w:r>
        <w:rPr>
          <w:color w:val="000000"/>
        </w:rPr>
        <w:t xml:space="preserve"> </w:t>
      </w:r>
      <w:r w:rsidR="00946F0C">
        <w:rPr>
          <w:color w:val="000000"/>
        </w:rPr>
        <w:t>broj</w:t>
      </w:r>
      <w:r>
        <w:rPr>
          <w:color w:val="000000"/>
        </w:rPr>
        <w:t xml:space="preserve"> </w:t>
      </w:r>
      <w:r w:rsidR="00946F0C">
        <w:rPr>
          <w:color w:val="000000"/>
        </w:rPr>
        <w:t>metaka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probno</w:t>
      </w:r>
      <w:r>
        <w:rPr>
          <w:color w:val="000000"/>
        </w:rPr>
        <w:t xml:space="preserve"> </w:t>
      </w:r>
      <w:r w:rsidR="00946F0C">
        <w:rPr>
          <w:color w:val="000000"/>
        </w:rPr>
        <w:t>gađanje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(5) </w:t>
      </w:r>
      <w:proofErr w:type="gramStart"/>
      <w:r w:rsidR="00946F0C">
        <w:rPr>
          <w:color w:val="000000"/>
        </w:rPr>
        <w:t>udublјenja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ležištu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vodištu</w:t>
      </w:r>
      <w:r>
        <w:rPr>
          <w:color w:val="000000"/>
        </w:rPr>
        <w:t xml:space="preserve"> </w:t>
      </w:r>
      <w:r w:rsidR="00946F0C">
        <w:rPr>
          <w:color w:val="000000"/>
        </w:rPr>
        <w:t>zrna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(6) </w:t>
      </w:r>
      <w:proofErr w:type="gramStart"/>
      <w:r w:rsidR="00946F0C">
        <w:rPr>
          <w:color w:val="000000"/>
        </w:rPr>
        <w:t>pojave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slične</w:t>
      </w:r>
      <w:r>
        <w:rPr>
          <w:color w:val="000000"/>
        </w:rPr>
        <w:t xml:space="preserve"> </w:t>
      </w:r>
      <w:r w:rsidR="00946F0C">
        <w:rPr>
          <w:color w:val="000000"/>
        </w:rPr>
        <w:t>naduvenosti</w:t>
      </w:r>
      <w:r>
        <w:rPr>
          <w:color w:val="000000"/>
        </w:rPr>
        <w:t xml:space="preserve"> </w:t>
      </w:r>
      <w:r w:rsidR="00946F0C">
        <w:rPr>
          <w:color w:val="000000"/>
        </w:rPr>
        <w:t>koje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pojavlјuju</w:t>
      </w:r>
      <w:r>
        <w:rPr>
          <w:color w:val="000000"/>
        </w:rPr>
        <w:t xml:space="preserve"> </w:t>
      </w:r>
      <w:r w:rsidR="00946F0C">
        <w:rPr>
          <w:color w:val="000000"/>
        </w:rPr>
        <w:t>posebno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prelazima</w:t>
      </w:r>
      <w:r>
        <w:rPr>
          <w:color w:val="000000"/>
        </w:rPr>
        <w:t xml:space="preserve"> </w:t>
      </w:r>
      <w:r w:rsidR="00946F0C">
        <w:rPr>
          <w:color w:val="000000"/>
        </w:rPr>
        <w:t>ležišta</w:t>
      </w:r>
      <w:r>
        <w:rPr>
          <w:color w:val="000000"/>
        </w:rPr>
        <w:t xml:space="preserve"> </w:t>
      </w:r>
      <w:r w:rsidR="00946F0C">
        <w:rPr>
          <w:color w:val="000000"/>
        </w:rPr>
        <w:t>metka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vodišta</w:t>
      </w:r>
      <w:r>
        <w:rPr>
          <w:color w:val="000000"/>
        </w:rPr>
        <w:t xml:space="preserve"> </w:t>
      </w:r>
      <w:r w:rsidR="00946F0C">
        <w:rPr>
          <w:color w:val="000000"/>
        </w:rPr>
        <w:t>zrna</w:t>
      </w:r>
      <w:r>
        <w:rPr>
          <w:color w:val="000000"/>
        </w:rPr>
        <w:t xml:space="preserve"> </w:t>
      </w:r>
      <w:r w:rsidR="00946F0C">
        <w:rPr>
          <w:color w:val="000000"/>
        </w:rPr>
        <w:t>a</w:t>
      </w:r>
      <w:r>
        <w:rPr>
          <w:color w:val="000000"/>
        </w:rPr>
        <w:t xml:space="preserve"> </w:t>
      </w:r>
      <w:r w:rsidR="00946F0C">
        <w:rPr>
          <w:color w:val="000000"/>
        </w:rPr>
        <w:t>posebno</w:t>
      </w:r>
      <w:r>
        <w:rPr>
          <w:color w:val="000000"/>
        </w:rPr>
        <w:t xml:space="preserve"> </w:t>
      </w:r>
      <w:r w:rsidR="00946F0C">
        <w:rPr>
          <w:color w:val="000000"/>
        </w:rPr>
        <w:t>one</w:t>
      </w:r>
      <w:r>
        <w:rPr>
          <w:color w:val="000000"/>
        </w:rPr>
        <w:t xml:space="preserve"> </w:t>
      </w:r>
      <w:r w:rsidR="00946F0C">
        <w:rPr>
          <w:color w:val="000000"/>
        </w:rPr>
        <w:t>pojave</w:t>
      </w:r>
      <w:r>
        <w:rPr>
          <w:color w:val="000000"/>
        </w:rPr>
        <w:t xml:space="preserve"> </w:t>
      </w:r>
      <w:r w:rsidR="00946F0C">
        <w:rPr>
          <w:color w:val="000000"/>
        </w:rPr>
        <w:t>koje</w:t>
      </w:r>
      <w:r>
        <w:rPr>
          <w:color w:val="000000"/>
        </w:rPr>
        <w:t xml:space="preserve"> </w:t>
      </w:r>
      <w:r w:rsidR="00946F0C">
        <w:rPr>
          <w:color w:val="000000"/>
        </w:rPr>
        <w:t>izazivaju</w:t>
      </w:r>
      <w:r>
        <w:rPr>
          <w:color w:val="000000"/>
        </w:rPr>
        <w:t xml:space="preserve"> </w:t>
      </w:r>
      <w:r w:rsidR="00946F0C">
        <w:rPr>
          <w:color w:val="000000"/>
        </w:rPr>
        <w:t>smanjenje</w:t>
      </w:r>
      <w:r>
        <w:rPr>
          <w:color w:val="000000"/>
        </w:rPr>
        <w:t xml:space="preserve"> </w:t>
      </w:r>
      <w:r w:rsidR="00946F0C">
        <w:rPr>
          <w:color w:val="000000"/>
        </w:rPr>
        <w:t>otpornosti</w:t>
      </w:r>
      <w:r>
        <w:rPr>
          <w:color w:val="000000"/>
        </w:rPr>
        <w:t xml:space="preserve"> </w:t>
      </w:r>
      <w:r w:rsidR="00946F0C">
        <w:rPr>
          <w:color w:val="000000"/>
        </w:rPr>
        <w:t>zidova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(7) </w:t>
      </w:r>
      <w:proofErr w:type="gramStart"/>
      <w:r w:rsidR="00946F0C">
        <w:rPr>
          <w:color w:val="000000"/>
        </w:rPr>
        <w:t>udublјenja</w:t>
      </w:r>
      <w:proofErr w:type="gramEnd"/>
      <w:r>
        <w:rPr>
          <w:color w:val="000000"/>
        </w:rPr>
        <w:t xml:space="preserve">, </w:t>
      </w:r>
      <w:r w:rsidR="00946F0C">
        <w:rPr>
          <w:color w:val="000000"/>
        </w:rPr>
        <w:t>nabori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zarezi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unutrašnjim</w:t>
      </w:r>
      <w:r>
        <w:rPr>
          <w:color w:val="000000"/>
        </w:rPr>
        <w:t xml:space="preserve"> </w:t>
      </w:r>
      <w:r w:rsidR="00946F0C">
        <w:rPr>
          <w:color w:val="000000"/>
        </w:rPr>
        <w:t>zidovima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 xml:space="preserve"> </w:t>
      </w:r>
      <w:r w:rsidR="00946F0C">
        <w:rPr>
          <w:color w:val="000000"/>
        </w:rPr>
        <w:t>vidlјivi</w:t>
      </w:r>
      <w:r>
        <w:rPr>
          <w:color w:val="000000"/>
        </w:rPr>
        <w:t xml:space="preserve"> </w:t>
      </w:r>
      <w:r w:rsidR="00946F0C">
        <w:rPr>
          <w:color w:val="000000"/>
        </w:rPr>
        <w:t>golim</w:t>
      </w:r>
      <w:r>
        <w:rPr>
          <w:color w:val="000000"/>
        </w:rPr>
        <w:t xml:space="preserve"> </w:t>
      </w:r>
      <w:r w:rsidR="00946F0C">
        <w:rPr>
          <w:color w:val="000000"/>
        </w:rPr>
        <w:t>okom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(8) </w:t>
      </w:r>
      <w:proofErr w:type="gramStart"/>
      <w:r w:rsidR="00946F0C">
        <w:rPr>
          <w:color w:val="000000"/>
        </w:rPr>
        <w:t>neodgovarajuća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konstrukcija</w:t>
      </w:r>
      <w:r>
        <w:rPr>
          <w:color w:val="000000"/>
        </w:rPr>
        <w:t xml:space="preserve"> </w:t>
      </w:r>
      <w:r w:rsidR="00946F0C">
        <w:rPr>
          <w:color w:val="000000"/>
        </w:rPr>
        <w:t>zatvarača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, </w:t>
      </w:r>
      <w:r w:rsidR="00946F0C">
        <w:rPr>
          <w:color w:val="000000"/>
        </w:rPr>
        <w:t>koji</w:t>
      </w:r>
      <w:r>
        <w:rPr>
          <w:color w:val="000000"/>
        </w:rPr>
        <w:t xml:space="preserve"> </w:t>
      </w:r>
      <w:r w:rsidR="00946F0C">
        <w:rPr>
          <w:color w:val="000000"/>
        </w:rPr>
        <w:t>iz</w:t>
      </w:r>
      <w:r>
        <w:rPr>
          <w:color w:val="000000"/>
        </w:rPr>
        <w:t xml:space="preserve"> </w:t>
      </w:r>
      <w:r w:rsidR="00946F0C">
        <w:rPr>
          <w:color w:val="000000"/>
        </w:rPr>
        <w:t>tog</w:t>
      </w:r>
      <w:r>
        <w:rPr>
          <w:color w:val="000000"/>
        </w:rPr>
        <w:t xml:space="preserve"> </w:t>
      </w:r>
      <w:r w:rsidR="00946F0C">
        <w:rPr>
          <w:color w:val="000000"/>
        </w:rPr>
        <w:t>razloga</w:t>
      </w:r>
      <w:r>
        <w:rPr>
          <w:color w:val="000000"/>
        </w:rPr>
        <w:t xml:space="preserve"> </w:t>
      </w:r>
      <w:r w:rsidR="00946F0C">
        <w:rPr>
          <w:color w:val="000000"/>
        </w:rPr>
        <w:t>ne</w:t>
      </w:r>
      <w:r>
        <w:rPr>
          <w:color w:val="000000"/>
        </w:rPr>
        <w:t xml:space="preserve"> </w:t>
      </w:r>
      <w:r w:rsidR="00946F0C">
        <w:rPr>
          <w:color w:val="000000"/>
        </w:rPr>
        <w:t>obezbeđuje</w:t>
      </w:r>
      <w:r>
        <w:rPr>
          <w:color w:val="000000"/>
        </w:rPr>
        <w:t xml:space="preserve"> </w:t>
      </w:r>
      <w:r w:rsidR="00946F0C">
        <w:rPr>
          <w:color w:val="000000"/>
        </w:rPr>
        <w:t>besprekorno</w:t>
      </w:r>
      <w:r>
        <w:rPr>
          <w:color w:val="000000"/>
        </w:rPr>
        <w:t xml:space="preserve"> </w:t>
      </w:r>
      <w:r w:rsidR="00946F0C">
        <w:rPr>
          <w:color w:val="000000"/>
        </w:rPr>
        <w:t>funkcionisanje</w:t>
      </w:r>
      <w:r>
        <w:rPr>
          <w:color w:val="000000"/>
        </w:rPr>
        <w:t xml:space="preserve"> </w:t>
      </w:r>
      <w:r w:rsidR="00946F0C">
        <w:rPr>
          <w:color w:val="000000"/>
        </w:rPr>
        <w:t>prilikom</w:t>
      </w:r>
      <w:r>
        <w:rPr>
          <w:color w:val="000000"/>
        </w:rPr>
        <w:t xml:space="preserve"> </w:t>
      </w:r>
      <w:r w:rsidR="00946F0C">
        <w:rPr>
          <w:color w:val="000000"/>
        </w:rPr>
        <w:t>punjenja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zabravlјivanja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(9) </w:t>
      </w:r>
      <w:proofErr w:type="gramStart"/>
      <w:r w:rsidR="00946F0C">
        <w:rPr>
          <w:color w:val="000000"/>
        </w:rPr>
        <w:t>nepouzdano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funkcionisanje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nesiguran</w:t>
      </w:r>
      <w:r>
        <w:rPr>
          <w:color w:val="000000"/>
        </w:rPr>
        <w:t xml:space="preserve"> </w:t>
      </w:r>
      <w:r w:rsidR="00946F0C">
        <w:rPr>
          <w:color w:val="000000"/>
        </w:rPr>
        <w:t>rad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pri</w:t>
      </w:r>
      <w:r>
        <w:rPr>
          <w:color w:val="000000"/>
        </w:rPr>
        <w:t xml:space="preserve"> </w:t>
      </w:r>
      <w:r w:rsidR="00946F0C">
        <w:rPr>
          <w:color w:val="000000"/>
        </w:rPr>
        <w:t>čemu</w:t>
      </w:r>
      <w:r>
        <w:rPr>
          <w:color w:val="000000"/>
        </w:rPr>
        <w:t xml:space="preserve"> </w:t>
      </w:r>
      <w:r w:rsidR="00946F0C">
        <w:rPr>
          <w:color w:val="000000"/>
        </w:rPr>
        <w:t>treba</w:t>
      </w:r>
      <w:r>
        <w:rPr>
          <w:color w:val="000000"/>
        </w:rPr>
        <w:t xml:space="preserve"> </w:t>
      </w:r>
      <w:r w:rsidR="00946F0C">
        <w:rPr>
          <w:color w:val="000000"/>
        </w:rPr>
        <w:t>proveriti</w:t>
      </w:r>
      <w:r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– </w:t>
      </w:r>
      <w:proofErr w:type="gramStart"/>
      <w:r w:rsidR="00946F0C">
        <w:rPr>
          <w:color w:val="000000"/>
        </w:rPr>
        <w:t>lako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funkcionisanje</w:t>
      </w:r>
      <w:r>
        <w:rPr>
          <w:color w:val="000000"/>
        </w:rPr>
        <w:t xml:space="preserve"> </w:t>
      </w:r>
      <w:r w:rsidR="00946F0C">
        <w:rPr>
          <w:color w:val="000000"/>
        </w:rPr>
        <w:t>zatvarača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sigurnost</w:t>
      </w:r>
      <w:r>
        <w:rPr>
          <w:color w:val="000000"/>
        </w:rPr>
        <w:t xml:space="preserve"> </w:t>
      </w:r>
      <w:r w:rsidR="00946F0C">
        <w:rPr>
          <w:color w:val="000000"/>
        </w:rPr>
        <w:t>zatvaranja</w:t>
      </w:r>
      <w:r>
        <w:rPr>
          <w:color w:val="000000"/>
        </w:rPr>
        <w:t xml:space="preserve"> </w:t>
      </w:r>
      <w:r w:rsidR="00946F0C">
        <w:rPr>
          <w:color w:val="000000"/>
        </w:rPr>
        <w:t>odnosno</w:t>
      </w:r>
      <w:r>
        <w:rPr>
          <w:color w:val="000000"/>
        </w:rPr>
        <w:t xml:space="preserve"> </w:t>
      </w:r>
      <w:r w:rsidR="00946F0C">
        <w:rPr>
          <w:color w:val="000000"/>
        </w:rPr>
        <w:t>ispravno</w:t>
      </w:r>
      <w:r>
        <w:rPr>
          <w:color w:val="000000"/>
        </w:rPr>
        <w:t xml:space="preserve"> </w:t>
      </w:r>
      <w:r w:rsidR="00946F0C">
        <w:rPr>
          <w:color w:val="000000"/>
        </w:rPr>
        <w:t>funkcionisanje</w:t>
      </w:r>
      <w:r>
        <w:rPr>
          <w:color w:val="000000"/>
        </w:rPr>
        <w:t xml:space="preserve"> </w:t>
      </w:r>
      <w:r w:rsidR="00946F0C">
        <w:rPr>
          <w:color w:val="000000"/>
        </w:rPr>
        <w:t>mehanizma</w:t>
      </w:r>
      <w:r>
        <w:rPr>
          <w:color w:val="000000"/>
        </w:rPr>
        <w:t xml:space="preserve"> </w:t>
      </w:r>
      <w:r w:rsidR="00946F0C">
        <w:rPr>
          <w:color w:val="000000"/>
        </w:rPr>
        <w:t>punjenja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pražnjenja</w:t>
      </w:r>
      <w:r>
        <w:rPr>
          <w:color w:val="000000"/>
        </w:rPr>
        <w:t xml:space="preserve"> </w:t>
      </w:r>
      <w:r w:rsidR="00946F0C">
        <w:rPr>
          <w:color w:val="000000"/>
        </w:rPr>
        <w:t>kod</w:t>
      </w:r>
      <w:r>
        <w:rPr>
          <w:color w:val="000000"/>
        </w:rPr>
        <w:t xml:space="preserve"> </w:t>
      </w:r>
      <w:r w:rsidR="00946F0C">
        <w:rPr>
          <w:color w:val="000000"/>
        </w:rPr>
        <w:t>poluautomatskog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– </w:t>
      </w:r>
      <w:proofErr w:type="gramStart"/>
      <w:r w:rsidR="00946F0C">
        <w:rPr>
          <w:color w:val="000000"/>
        </w:rPr>
        <w:t>besprekorno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funkcionisanje</w:t>
      </w:r>
      <w:r>
        <w:rPr>
          <w:color w:val="000000"/>
        </w:rPr>
        <w:t xml:space="preserve"> </w:t>
      </w:r>
      <w:r w:rsidR="00946F0C">
        <w:rPr>
          <w:color w:val="000000"/>
        </w:rPr>
        <w:t>mehanizma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kočenje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– </w:t>
      </w:r>
      <w:proofErr w:type="gramStart"/>
      <w:r w:rsidR="00946F0C">
        <w:rPr>
          <w:color w:val="000000"/>
        </w:rPr>
        <w:t>sigurnost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da</w:t>
      </w:r>
      <w:r>
        <w:rPr>
          <w:color w:val="000000"/>
        </w:rPr>
        <w:t xml:space="preserve"> </w:t>
      </w:r>
      <w:r w:rsidR="00946F0C">
        <w:rPr>
          <w:color w:val="000000"/>
        </w:rPr>
        <w:t>ne</w:t>
      </w:r>
      <w:r>
        <w:rPr>
          <w:color w:val="000000"/>
        </w:rPr>
        <w:t xml:space="preserve"> </w:t>
      </w:r>
      <w:r w:rsidR="00946F0C">
        <w:rPr>
          <w:color w:val="000000"/>
        </w:rPr>
        <w:t>dođe</w:t>
      </w:r>
      <w:r>
        <w:rPr>
          <w:color w:val="000000"/>
        </w:rPr>
        <w:t xml:space="preserve"> </w:t>
      </w:r>
      <w:r w:rsidR="00946F0C">
        <w:rPr>
          <w:color w:val="000000"/>
        </w:rPr>
        <w:t>do</w:t>
      </w:r>
      <w:r>
        <w:rPr>
          <w:color w:val="000000"/>
        </w:rPr>
        <w:t xml:space="preserve"> </w:t>
      </w:r>
      <w:r w:rsidR="00946F0C">
        <w:rPr>
          <w:color w:val="000000"/>
        </w:rPr>
        <w:t>okidanja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toku</w:t>
      </w:r>
      <w:r>
        <w:rPr>
          <w:color w:val="000000"/>
        </w:rPr>
        <w:t xml:space="preserve"> </w:t>
      </w:r>
      <w:r w:rsidR="00946F0C">
        <w:rPr>
          <w:color w:val="000000"/>
        </w:rPr>
        <w:t>punjenja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– </w:t>
      </w:r>
      <w:proofErr w:type="gramStart"/>
      <w:r w:rsidR="00946F0C">
        <w:rPr>
          <w:color w:val="000000"/>
        </w:rPr>
        <w:t>lako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kretanje</w:t>
      </w:r>
      <w:r>
        <w:rPr>
          <w:color w:val="000000"/>
        </w:rPr>
        <w:t xml:space="preserve"> </w:t>
      </w:r>
      <w:r w:rsidR="00946F0C">
        <w:rPr>
          <w:color w:val="000000"/>
        </w:rPr>
        <w:t>udarnih</w:t>
      </w:r>
      <w:r>
        <w:rPr>
          <w:color w:val="000000"/>
        </w:rPr>
        <w:t xml:space="preserve"> </w:t>
      </w:r>
      <w:r w:rsidR="00946F0C">
        <w:rPr>
          <w:color w:val="000000"/>
        </w:rPr>
        <w:t>igala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njihovim</w:t>
      </w:r>
      <w:r>
        <w:rPr>
          <w:color w:val="000000"/>
        </w:rPr>
        <w:t xml:space="preserve"> </w:t>
      </w:r>
      <w:r w:rsidR="00946F0C">
        <w:rPr>
          <w:color w:val="000000"/>
        </w:rPr>
        <w:t>ležištima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neostavlјanje</w:t>
      </w:r>
      <w:r>
        <w:rPr>
          <w:color w:val="000000"/>
        </w:rPr>
        <w:t xml:space="preserve"> </w:t>
      </w:r>
      <w:r w:rsidR="00946F0C">
        <w:rPr>
          <w:color w:val="000000"/>
        </w:rPr>
        <w:t>ispupčenja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otvoru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izlaz</w:t>
      </w:r>
      <w:r>
        <w:rPr>
          <w:color w:val="000000"/>
        </w:rPr>
        <w:t xml:space="preserve"> </w:t>
      </w:r>
      <w:r w:rsidR="00946F0C">
        <w:rPr>
          <w:color w:val="000000"/>
        </w:rPr>
        <w:t>igala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– </w:t>
      </w:r>
      <w:proofErr w:type="gramStart"/>
      <w:r w:rsidR="00946F0C">
        <w:rPr>
          <w:color w:val="000000"/>
        </w:rPr>
        <w:t>ispravno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funkcionisanje</w:t>
      </w:r>
      <w:r>
        <w:rPr>
          <w:color w:val="000000"/>
        </w:rPr>
        <w:t xml:space="preserve"> </w:t>
      </w:r>
      <w:r w:rsidR="00946F0C">
        <w:rPr>
          <w:color w:val="000000"/>
        </w:rPr>
        <w:t>mehanizma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okidanje</w:t>
      </w:r>
      <w:r>
        <w:rPr>
          <w:color w:val="000000"/>
        </w:rPr>
        <w:t xml:space="preserve"> (</w:t>
      </w:r>
      <w:r w:rsidR="00946F0C">
        <w:rPr>
          <w:color w:val="000000"/>
        </w:rPr>
        <w:t>sila</w:t>
      </w:r>
      <w:r>
        <w:rPr>
          <w:color w:val="000000"/>
        </w:rPr>
        <w:t xml:space="preserve"> </w:t>
      </w:r>
      <w:r w:rsidR="00946F0C">
        <w:rPr>
          <w:color w:val="000000"/>
        </w:rPr>
        <w:t>okidanja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granicama</w:t>
      </w:r>
      <w:r>
        <w:rPr>
          <w:color w:val="000000"/>
        </w:rPr>
        <w:t xml:space="preserve"> </w:t>
      </w:r>
      <w:r w:rsidR="00946F0C">
        <w:rPr>
          <w:color w:val="000000"/>
        </w:rPr>
        <w:t>uslova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određenu</w:t>
      </w:r>
      <w:r>
        <w:rPr>
          <w:color w:val="000000"/>
        </w:rPr>
        <w:t xml:space="preserve"> </w:t>
      </w:r>
      <w:r w:rsidR="00946F0C">
        <w:rPr>
          <w:color w:val="000000"/>
        </w:rPr>
        <w:t>vrstu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>),</w:t>
      </w:r>
    </w:p>
    <w:p w:rsidR="00A15770" w:rsidRDefault="00F44865">
      <w:pPr>
        <w:spacing w:after="150"/>
      </w:pPr>
      <w:r>
        <w:rPr>
          <w:color w:val="000000"/>
        </w:rPr>
        <w:t xml:space="preserve">– </w:t>
      </w:r>
      <w:proofErr w:type="gramStart"/>
      <w:r w:rsidR="00946F0C">
        <w:rPr>
          <w:color w:val="000000"/>
        </w:rPr>
        <w:t>sigurno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funkcionisanje</w:t>
      </w:r>
      <w:r>
        <w:rPr>
          <w:color w:val="000000"/>
        </w:rPr>
        <w:t xml:space="preserve"> </w:t>
      </w:r>
      <w:r w:rsidR="00946F0C">
        <w:rPr>
          <w:color w:val="000000"/>
        </w:rPr>
        <w:t>doboša</w:t>
      </w:r>
      <w:r>
        <w:rPr>
          <w:color w:val="000000"/>
        </w:rPr>
        <w:t xml:space="preserve"> </w:t>
      </w:r>
      <w:r w:rsidR="00946F0C">
        <w:rPr>
          <w:color w:val="000000"/>
        </w:rPr>
        <w:t>revolvera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– </w:t>
      </w:r>
      <w:proofErr w:type="gramStart"/>
      <w:r w:rsidR="00946F0C">
        <w:rPr>
          <w:color w:val="000000"/>
        </w:rPr>
        <w:t>dimenzije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koje</w:t>
      </w:r>
      <w:r>
        <w:rPr>
          <w:color w:val="000000"/>
        </w:rPr>
        <w:t xml:space="preserve"> </w:t>
      </w:r>
      <w:r w:rsidR="00946F0C">
        <w:rPr>
          <w:color w:val="000000"/>
        </w:rPr>
        <w:t>ne</w:t>
      </w:r>
      <w:r>
        <w:rPr>
          <w:color w:val="000000"/>
        </w:rPr>
        <w:t xml:space="preserve"> </w:t>
      </w:r>
      <w:r w:rsidR="00946F0C">
        <w:rPr>
          <w:color w:val="000000"/>
        </w:rPr>
        <w:t>odgovaraju</w:t>
      </w:r>
      <w:r>
        <w:rPr>
          <w:color w:val="000000"/>
        </w:rPr>
        <w:t xml:space="preserve"> </w:t>
      </w:r>
      <w:r w:rsidR="00946F0C">
        <w:rPr>
          <w:color w:val="000000"/>
        </w:rPr>
        <w:t>tehničkim</w:t>
      </w:r>
      <w:r>
        <w:rPr>
          <w:color w:val="000000"/>
        </w:rPr>
        <w:t xml:space="preserve"> </w:t>
      </w:r>
      <w:r w:rsidR="00946F0C">
        <w:rPr>
          <w:color w:val="000000"/>
        </w:rPr>
        <w:t>standardima</w:t>
      </w:r>
      <w:r>
        <w:rPr>
          <w:color w:val="000000"/>
        </w:rPr>
        <w:t xml:space="preserve"> </w:t>
      </w:r>
      <w:r w:rsidR="00946F0C">
        <w:rPr>
          <w:color w:val="000000"/>
        </w:rPr>
        <w:t>međunarodne</w:t>
      </w:r>
      <w:r>
        <w:rPr>
          <w:color w:val="000000"/>
        </w:rPr>
        <w:t xml:space="preserve"> </w:t>
      </w:r>
      <w:r w:rsidR="00946F0C">
        <w:rPr>
          <w:color w:val="000000"/>
        </w:rPr>
        <w:t>organizacije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čijoj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nadležnosti</w:t>
      </w:r>
      <w:r>
        <w:rPr>
          <w:color w:val="000000"/>
        </w:rPr>
        <w:t xml:space="preserve"> </w:t>
      </w:r>
      <w:r w:rsidR="00946F0C">
        <w:rPr>
          <w:color w:val="000000"/>
        </w:rPr>
        <w:t>ispitivanje</w:t>
      </w:r>
      <w:r>
        <w:rPr>
          <w:color w:val="000000"/>
        </w:rPr>
        <w:t xml:space="preserve"> </w:t>
      </w:r>
      <w:r w:rsidR="00946F0C">
        <w:rPr>
          <w:color w:val="000000"/>
        </w:rPr>
        <w:t>ručnog</w:t>
      </w:r>
      <w:r>
        <w:rPr>
          <w:color w:val="000000"/>
        </w:rPr>
        <w:t xml:space="preserve"> </w:t>
      </w:r>
      <w:r w:rsidR="00946F0C">
        <w:rPr>
          <w:color w:val="000000"/>
        </w:rPr>
        <w:t>vatrenog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, </w:t>
      </w:r>
      <w:r w:rsidR="00946F0C">
        <w:rPr>
          <w:color w:val="000000"/>
        </w:rPr>
        <w:t>odnosno</w:t>
      </w:r>
      <w:r>
        <w:rPr>
          <w:color w:val="000000"/>
        </w:rPr>
        <w:t xml:space="preserve"> </w:t>
      </w:r>
      <w:r w:rsidR="00946F0C">
        <w:rPr>
          <w:color w:val="000000"/>
        </w:rPr>
        <w:t>standardima</w:t>
      </w:r>
      <w:r>
        <w:rPr>
          <w:color w:val="000000"/>
        </w:rPr>
        <w:t xml:space="preserve"> C.I.P.-</w:t>
      </w:r>
      <w:r w:rsidR="00946F0C">
        <w:rPr>
          <w:color w:val="000000"/>
        </w:rPr>
        <w:t>a</w:t>
      </w:r>
      <w:r>
        <w:rPr>
          <w:color w:val="000000"/>
        </w:rPr>
        <w:t>,</w:t>
      </w:r>
    </w:p>
    <w:p w:rsidR="00A15770" w:rsidRDefault="00F44865">
      <w:pPr>
        <w:spacing w:after="150"/>
      </w:pPr>
      <w:r>
        <w:rPr>
          <w:color w:val="000000"/>
        </w:rPr>
        <w:t xml:space="preserve">– </w:t>
      </w:r>
      <w:proofErr w:type="gramStart"/>
      <w:r w:rsidR="00946F0C">
        <w:rPr>
          <w:color w:val="000000"/>
        </w:rPr>
        <w:t>prisustvo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prlјavštine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korozije</w:t>
      </w:r>
      <w:r>
        <w:rPr>
          <w:color w:val="000000"/>
        </w:rPr>
        <w:t xml:space="preserve">, </w:t>
      </w:r>
      <w:r w:rsidR="00946F0C">
        <w:rPr>
          <w:color w:val="000000"/>
        </w:rPr>
        <w:t>a</w:t>
      </w:r>
      <w:r>
        <w:rPr>
          <w:color w:val="000000"/>
        </w:rPr>
        <w:t xml:space="preserve"> </w:t>
      </w:r>
      <w:r w:rsidR="00946F0C">
        <w:rPr>
          <w:color w:val="000000"/>
        </w:rPr>
        <w:t>ako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radi</w:t>
      </w:r>
      <w:r>
        <w:rPr>
          <w:color w:val="000000"/>
        </w:rPr>
        <w:t xml:space="preserve"> </w:t>
      </w:r>
      <w:r w:rsidR="00946F0C">
        <w:rPr>
          <w:color w:val="000000"/>
        </w:rPr>
        <w:t>o</w:t>
      </w:r>
      <w:r>
        <w:rPr>
          <w:color w:val="000000"/>
        </w:rPr>
        <w:t xml:space="preserve"> </w:t>
      </w:r>
      <w:r w:rsidR="00946F0C">
        <w:rPr>
          <w:color w:val="000000"/>
        </w:rPr>
        <w:t>korišćenom</w:t>
      </w:r>
      <w:r>
        <w:rPr>
          <w:color w:val="000000"/>
        </w:rPr>
        <w:t xml:space="preserve"> </w:t>
      </w:r>
      <w:r w:rsidR="00946F0C">
        <w:rPr>
          <w:color w:val="000000"/>
        </w:rPr>
        <w:t>oružju</w:t>
      </w:r>
      <w:r>
        <w:rPr>
          <w:color w:val="000000"/>
        </w:rPr>
        <w:t xml:space="preserve"> </w:t>
      </w:r>
      <w:r w:rsidR="00946F0C">
        <w:rPr>
          <w:color w:val="000000"/>
        </w:rPr>
        <w:t>ono</w:t>
      </w:r>
      <w:r>
        <w:rPr>
          <w:color w:val="000000"/>
        </w:rPr>
        <w:t xml:space="preserve"> </w:t>
      </w:r>
      <w:r w:rsidR="00946F0C">
        <w:rPr>
          <w:color w:val="000000"/>
        </w:rPr>
        <w:t>može</w:t>
      </w:r>
      <w:r>
        <w:rPr>
          <w:color w:val="000000"/>
        </w:rPr>
        <w:t xml:space="preserve"> </w:t>
      </w:r>
      <w:r w:rsidR="00946F0C">
        <w:rPr>
          <w:color w:val="000000"/>
        </w:rPr>
        <w:t>biti</w:t>
      </w:r>
      <w:r>
        <w:rPr>
          <w:color w:val="000000"/>
        </w:rPr>
        <w:t xml:space="preserve"> </w:t>
      </w:r>
      <w:r w:rsidR="00946F0C">
        <w:rPr>
          <w:color w:val="000000"/>
        </w:rPr>
        <w:t>prihvaćeno</w:t>
      </w:r>
      <w:r>
        <w:rPr>
          <w:color w:val="000000"/>
        </w:rPr>
        <w:t xml:space="preserve"> </w:t>
      </w:r>
      <w:r w:rsidR="00946F0C">
        <w:rPr>
          <w:color w:val="000000"/>
        </w:rPr>
        <w:t>ali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mora</w:t>
      </w:r>
      <w:r>
        <w:rPr>
          <w:color w:val="000000"/>
        </w:rPr>
        <w:t xml:space="preserve"> </w:t>
      </w:r>
      <w:r w:rsidR="00946F0C">
        <w:rPr>
          <w:color w:val="000000"/>
        </w:rPr>
        <w:t>podvrgnuti</w:t>
      </w:r>
      <w:r>
        <w:rPr>
          <w:color w:val="000000"/>
        </w:rPr>
        <w:t xml:space="preserve"> </w:t>
      </w:r>
      <w:r w:rsidR="00946F0C">
        <w:rPr>
          <w:color w:val="000000"/>
        </w:rPr>
        <w:t>trostrukom</w:t>
      </w:r>
      <w:r>
        <w:rPr>
          <w:color w:val="000000"/>
        </w:rPr>
        <w:t xml:space="preserve"> </w:t>
      </w:r>
      <w:r w:rsidR="00946F0C">
        <w:rPr>
          <w:color w:val="000000"/>
        </w:rPr>
        <w:t>probnom</w:t>
      </w:r>
      <w:r>
        <w:rPr>
          <w:color w:val="000000"/>
        </w:rPr>
        <w:t xml:space="preserve"> </w:t>
      </w:r>
      <w:r w:rsidR="00946F0C">
        <w:rPr>
          <w:color w:val="000000"/>
        </w:rPr>
        <w:t>gađanju</w:t>
      </w:r>
      <w:r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Ponovlјeno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ispitivanje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33.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lastRenderedPageBreak/>
        <w:t>Oružje</w:t>
      </w:r>
      <w:r w:rsidR="00F44865">
        <w:rPr>
          <w:color w:val="000000"/>
        </w:rPr>
        <w:t xml:space="preserve">, </w:t>
      </w:r>
      <w:r>
        <w:rPr>
          <w:color w:val="000000"/>
        </w:rPr>
        <w:t>osnovni</w:t>
      </w:r>
      <w:r w:rsidR="00F44865">
        <w:rPr>
          <w:color w:val="000000"/>
        </w:rPr>
        <w:t xml:space="preserve"> </w:t>
      </w:r>
      <w:r>
        <w:rPr>
          <w:color w:val="000000"/>
        </w:rPr>
        <w:t>delovi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naprave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ispitivani</w:t>
      </w:r>
      <w:r w:rsidR="00F44865">
        <w:rPr>
          <w:color w:val="000000"/>
        </w:rPr>
        <w:t xml:space="preserve"> </w:t>
      </w:r>
      <w:r>
        <w:rPr>
          <w:color w:val="000000"/>
        </w:rPr>
        <w:t>biće</w:t>
      </w:r>
      <w:r w:rsidR="00F44865">
        <w:rPr>
          <w:color w:val="000000"/>
        </w:rPr>
        <w:t xml:space="preserve"> </w:t>
      </w:r>
      <w:r>
        <w:rPr>
          <w:color w:val="000000"/>
        </w:rPr>
        <w:t>ponovno</w:t>
      </w:r>
      <w:r w:rsidR="00F44865">
        <w:rPr>
          <w:color w:val="000000"/>
        </w:rPr>
        <w:t xml:space="preserve"> </w:t>
      </w:r>
      <w:r>
        <w:rPr>
          <w:color w:val="000000"/>
        </w:rPr>
        <w:t>ispitani</w:t>
      </w:r>
      <w:r w:rsidR="00F44865">
        <w:rPr>
          <w:color w:val="000000"/>
        </w:rPr>
        <w:t xml:space="preserve"> </w:t>
      </w: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pretrpeli</w:t>
      </w:r>
      <w:r w:rsidR="00F44865">
        <w:rPr>
          <w:color w:val="000000"/>
        </w:rPr>
        <w:t xml:space="preserve"> </w:t>
      </w:r>
      <w:r>
        <w:rPr>
          <w:color w:val="000000"/>
        </w:rPr>
        <w:t>jednu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operacija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mogu</w:t>
      </w:r>
      <w:r w:rsidR="00F44865">
        <w:rPr>
          <w:color w:val="000000"/>
        </w:rPr>
        <w:t xml:space="preserve"> </w:t>
      </w:r>
      <w:r>
        <w:rPr>
          <w:color w:val="000000"/>
        </w:rPr>
        <w:t>ugroziti</w:t>
      </w:r>
      <w:r w:rsidR="00F44865">
        <w:rPr>
          <w:color w:val="000000"/>
        </w:rPr>
        <w:t xml:space="preserve"> </w:t>
      </w:r>
      <w:r>
        <w:rPr>
          <w:color w:val="000000"/>
        </w:rPr>
        <w:t>sigurnost</w:t>
      </w:r>
      <w:r w:rsidR="00F44865">
        <w:rPr>
          <w:color w:val="000000"/>
        </w:rPr>
        <w:t xml:space="preserve">,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to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zamena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ugradnja</w:t>
      </w:r>
      <w:r>
        <w:rPr>
          <w:color w:val="000000"/>
        </w:rPr>
        <w:t xml:space="preserve"> </w:t>
      </w:r>
      <w:r w:rsidR="00946F0C">
        <w:rPr>
          <w:color w:val="000000"/>
        </w:rPr>
        <w:t>nekog</w:t>
      </w:r>
      <w:r>
        <w:rPr>
          <w:color w:val="000000"/>
        </w:rPr>
        <w:t xml:space="preserve"> </w:t>
      </w:r>
      <w:r w:rsidR="00946F0C">
        <w:rPr>
          <w:color w:val="000000"/>
        </w:rPr>
        <w:t>osnovnog</w:t>
      </w:r>
      <w:r>
        <w:rPr>
          <w:color w:val="000000"/>
        </w:rPr>
        <w:t xml:space="preserve"> </w:t>
      </w:r>
      <w:r w:rsidR="00946F0C">
        <w:rPr>
          <w:color w:val="000000"/>
        </w:rPr>
        <w:t>dela</w:t>
      </w:r>
      <w:r>
        <w:rPr>
          <w:color w:val="000000"/>
        </w:rPr>
        <w:t xml:space="preserve"> </w:t>
      </w:r>
      <w:r w:rsidR="00946F0C">
        <w:rPr>
          <w:color w:val="000000"/>
        </w:rPr>
        <w:t>uz</w:t>
      </w:r>
      <w:r>
        <w:rPr>
          <w:color w:val="000000"/>
        </w:rPr>
        <w:t xml:space="preserve"> </w:t>
      </w:r>
      <w:r w:rsidR="00946F0C">
        <w:rPr>
          <w:color w:val="000000"/>
        </w:rPr>
        <w:t>podešavanje</w:t>
      </w:r>
      <w:r>
        <w:rPr>
          <w:color w:val="000000"/>
        </w:rPr>
        <w:t xml:space="preserve"> </w:t>
      </w:r>
      <w:r w:rsidR="00946F0C">
        <w:rPr>
          <w:color w:val="000000"/>
        </w:rPr>
        <w:t>dela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sklopu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svaka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promena</w:t>
      </w:r>
      <w:r>
        <w:rPr>
          <w:color w:val="000000"/>
        </w:rPr>
        <w:t xml:space="preserve"> </w:t>
      </w:r>
      <w:r w:rsidR="00946F0C">
        <w:rPr>
          <w:color w:val="000000"/>
        </w:rPr>
        <w:t>dimenzija</w:t>
      </w:r>
      <w:r>
        <w:rPr>
          <w:color w:val="000000"/>
        </w:rPr>
        <w:t xml:space="preserve"> </w:t>
      </w:r>
      <w:r w:rsidR="00946F0C">
        <w:rPr>
          <w:color w:val="000000"/>
        </w:rPr>
        <w:t>navedenih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čl</w:t>
      </w:r>
      <w:r>
        <w:rPr>
          <w:color w:val="000000"/>
        </w:rPr>
        <w:t xml:space="preserve">. 30. </w:t>
      </w:r>
      <w:proofErr w:type="gramStart"/>
      <w:r w:rsidR="00946F0C">
        <w:rPr>
          <w:color w:val="000000"/>
        </w:rPr>
        <w:t>i</w:t>
      </w:r>
      <w:proofErr w:type="gramEnd"/>
      <w:r>
        <w:rPr>
          <w:color w:val="000000"/>
        </w:rPr>
        <w:t xml:space="preserve"> 31. </w:t>
      </w:r>
      <w:proofErr w:type="gramStart"/>
      <w:r w:rsidR="00946F0C">
        <w:rPr>
          <w:color w:val="000000"/>
        </w:rPr>
        <w:t>ovog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pravilnika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svaki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poremećaj</w:t>
      </w:r>
      <w:r>
        <w:rPr>
          <w:color w:val="000000"/>
        </w:rPr>
        <w:t xml:space="preserve"> </w:t>
      </w:r>
      <w:r w:rsidR="00946F0C">
        <w:rPr>
          <w:color w:val="000000"/>
        </w:rPr>
        <w:t>otpornosti</w:t>
      </w:r>
      <w:r>
        <w:rPr>
          <w:color w:val="000000"/>
        </w:rPr>
        <w:t xml:space="preserve"> </w:t>
      </w:r>
      <w:r w:rsidR="00946F0C">
        <w:rPr>
          <w:color w:val="000000"/>
        </w:rPr>
        <w:t>glavnih</w:t>
      </w:r>
      <w:r>
        <w:rPr>
          <w:color w:val="000000"/>
        </w:rPr>
        <w:t xml:space="preserve"> </w:t>
      </w:r>
      <w:r w:rsidR="00946F0C">
        <w:rPr>
          <w:color w:val="000000"/>
        </w:rPr>
        <w:t>delova</w:t>
      </w:r>
      <w:r>
        <w:rPr>
          <w:color w:val="000000"/>
        </w:rPr>
        <w:t xml:space="preserve"> </w:t>
      </w:r>
      <w:r w:rsidR="00946F0C">
        <w:rPr>
          <w:color w:val="000000"/>
        </w:rPr>
        <w:t>izazvan</w:t>
      </w:r>
      <w:r>
        <w:rPr>
          <w:color w:val="000000"/>
        </w:rPr>
        <w:t xml:space="preserve"> </w:t>
      </w:r>
      <w:r w:rsidR="00946F0C">
        <w:rPr>
          <w:color w:val="000000"/>
        </w:rPr>
        <w:t>mehaničkom</w:t>
      </w:r>
      <w:r>
        <w:rPr>
          <w:color w:val="000000"/>
        </w:rPr>
        <w:t xml:space="preserve"> </w:t>
      </w:r>
      <w:r w:rsidR="00946F0C">
        <w:rPr>
          <w:color w:val="000000"/>
        </w:rPr>
        <w:t>ili</w:t>
      </w:r>
      <w:r>
        <w:rPr>
          <w:color w:val="000000"/>
        </w:rPr>
        <w:t xml:space="preserve"> </w:t>
      </w:r>
      <w:r w:rsidR="00946F0C">
        <w:rPr>
          <w:color w:val="000000"/>
        </w:rPr>
        <w:t>nekom</w:t>
      </w:r>
      <w:r>
        <w:rPr>
          <w:color w:val="000000"/>
        </w:rPr>
        <w:t xml:space="preserve"> </w:t>
      </w:r>
      <w:r w:rsidR="00946F0C">
        <w:rPr>
          <w:color w:val="000000"/>
        </w:rPr>
        <w:t>drugom</w:t>
      </w:r>
      <w:r>
        <w:rPr>
          <w:color w:val="000000"/>
        </w:rPr>
        <w:t xml:space="preserve"> </w:t>
      </w:r>
      <w:r w:rsidR="00946F0C">
        <w:rPr>
          <w:color w:val="000000"/>
        </w:rPr>
        <w:t>obradom</w:t>
      </w:r>
      <w:r>
        <w:rPr>
          <w:color w:val="000000"/>
        </w:rPr>
        <w:t xml:space="preserve"> (</w:t>
      </w:r>
      <w:r w:rsidR="00946F0C">
        <w:rPr>
          <w:color w:val="000000"/>
        </w:rPr>
        <w:t>kovanjem</w:t>
      </w:r>
      <w:r>
        <w:rPr>
          <w:color w:val="000000"/>
        </w:rPr>
        <w:t xml:space="preserve">, </w:t>
      </w:r>
      <w:r w:rsidR="00946F0C">
        <w:rPr>
          <w:color w:val="000000"/>
        </w:rPr>
        <w:t>glodanjem</w:t>
      </w:r>
      <w:r>
        <w:rPr>
          <w:color w:val="000000"/>
        </w:rPr>
        <w:t xml:space="preserve">, </w:t>
      </w:r>
      <w:r w:rsidR="00946F0C">
        <w:rPr>
          <w:color w:val="000000"/>
        </w:rPr>
        <w:t>struganjem</w:t>
      </w:r>
      <w:r>
        <w:rPr>
          <w:color w:val="000000"/>
        </w:rPr>
        <w:t xml:space="preserve">, </w:t>
      </w:r>
      <w:r w:rsidR="00946F0C">
        <w:rPr>
          <w:color w:val="000000"/>
        </w:rPr>
        <w:t>bušenjem</w:t>
      </w:r>
      <w:r>
        <w:rPr>
          <w:color w:val="000000"/>
        </w:rPr>
        <w:t xml:space="preserve">, </w:t>
      </w:r>
      <w:r w:rsidR="00946F0C">
        <w:rPr>
          <w:color w:val="000000"/>
        </w:rPr>
        <w:t>zavarivanjem</w:t>
      </w:r>
      <w:r>
        <w:rPr>
          <w:color w:val="000000"/>
        </w:rPr>
        <w:t xml:space="preserve">, </w:t>
      </w:r>
      <w:r w:rsidR="00946F0C">
        <w:rPr>
          <w:color w:val="000000"/>
        </w:rPr>
        <w:t>brušenjem</w:t>
      </w:r>
      <w:r>
        <w:rPr>
          <w:color w:val="000000"/>
        </w:rPr>
        <w:t xml:space="preserve">, </w:t>
      </w:r>
      <w:r w:rsidR="00946F0C">
        <w:rPr>
          <w:color w:val="000000"/>
        </w:rPr>
        <w:t>erodiranjem</w:t>
      </w:r>
      <w:r>
        <w:rPr>
          <w:color w:val="000000"/>
        </w:rPr>
        <w:t xml:space="preserve">, </w:t>
      </w:r>
      <w:r w:rsidR="00946F0C">
        <w:rPr>
          <w:color w:val="000000"/>
        </w:rPr>
        <w:t>graviranjem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dr</w:t>
      </w:r>
      <w:r>
        <w:rPr>
          <w:color w:val="000000"/>
        </w:rPr>
        <w:t>.).</w:t>
      </w:r>
    </w:p>
    <w:p w:rsidR="00A15770" w:rsidRDefault="00946F0C">
      <w:pPr>
        <w:spacing w:after="150"/>
      </w:pPr>
      <w:r>
        <w:rPr>
          <w:color w:val="000000"/>
        </w:rPr>
        <w:t>Ponovlјeno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osnovnih</w:t>
      </w:r>
      <w:r w:rsidR="00F44865">
        <w:rPr>
          <w:color w:val="000000"/>
        </w:rPr>
        <w:t xml:space="preserve"> </w:t>
      </w:r>
      <w:r>
        <w:rPr>
          <w:color w:val="000000"/>
        </w:rPr>
        <w:t>delova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izvodi</w:t>
      </w:r>
      <w:r w:rsidR="00F44865">
        <w:rPr>
          <w:color w:val="000000"/>
        </w:rPr>
        <w:t xml:space="preserve"> </w:t>
      </w:r>
      <w:r>
        <w:rPr>
          <w:color w:val="000000"/>
        </w:rPr>
        <w:t>po</w:t>
      </w:r>
      <w:r w:rsidR="00F44865">
        <w:rPr>
          <w:color w:val="000000"/>
        </w:rPr>
        <w:t xml:space="preserve"> </w:t>
      </w:r>
      <w:r>
        <w:rPr>
          <w:color w:val="000000"/>
        </w:rPr>
        <w:t>istom</w:t>
      </w:r>
      <w:r w:rsidR="00F44865">
        <w:rPr>
          <w:color w:val="000000"/>
        </w:rPr>
        <w:t xml:space="preserve"> </w:t>
      </w:r>
      <w:r>
        <w:rPr>
          <w:color w:val="000000"/>
        </w:rPr>
        <w:t>postupku</w:t>
      </w:r>
      <w:r w:rsidR="00F44865">
        <w:rPr>
          <w:color w:val="000000"/>
        </w:rPr>
        <w:t xml:space="preserve"> </w:t>
      </w:r>
      <w:r>
        <w:rPr>
          <w:color w:val="000000"/>
        </w:rPr>
        <w:t>kao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pojedinačno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čl</w:t>
      </w:r>
      <w:r w:rsidR="00F44865">
        <w:rPr>
          <w:color w:val="000000"/>
        </w:rPr>
        <w:t xml:space="preserve">. 6. </w:t>
      </w:r>
      <w:proofErr w:type="gramStart"/>
      <w:r>
        <w:rPr>
          <w:color w:val="000000"/>
        </w:rPr>
        <w:t>do</w:t>
      </w:r>
      <w:proofErr w:type="gramEnd"/>
      <w:r w:rsidR="00F44865">
        <w:rPr>
          <w:color w:val="000000"/>
        </w:rPr>
        <w:t xml:space="preserve"> 13.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Dobrovolјno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ispitivanje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34.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Dobrovolјno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,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ranije</w:t>
      </w:r>
      <w:r w:rsidR="00F44865">
        <w:rPr>
          <w:color w:val="000000"/>
        </w:rPr>
        <w:t xml:space="preserve"> </w:t>
      </w:r>
      <w:r>
        <w:rPr>
          <w:color w:val="000000"/>
        </w:rPr>
        <w:t>već</w:t>
      </w:r>
      <w:r w:rsidR="00F44865">
        <w:rPr>
          <w:color w:val="000000"/>
        </w:rPr>
        <w:t xml:space="preserve"> </w:t>
      </w:r>
      <w:r>
        <w:rPr>
          <w:color w:val="000000"/>
        </w:rPr>
        <w:t>ispitano</w:t>
      </w:r>
      <w:r w:rsidR="00F44865">
        <w:rPr>
          <w:color w:val="000000"/>
        </w:rPr>
        <w:t xml:space="preserve">,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zahtev</w:t>
      </w:r>
      <w:r w:rsidR="00F44865">
        <w:rPr>
          <w:color w:val="000000"/>
        </w:rPr>
        <w:t xml:space="preserve"> </w:t>
      </w:r>
      <w:r>
        <w:rPr>
          <w:color w:val="000000"/>
        </w:rPr>
        <w:t>vlasnika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obavlјa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odredbama</w:t>
      </w:r>
      <w:r w:rsidR="00F44865">
        <w:rPr>
          <w:color w:val="000000"/>
        </w:rPr>
        <w:t xml:space="preserve"> </w:t>
      </w:r>
      <w:r>
        <w:rPr>
          <w:color w:val="000000"/>
        </w:rPr>
        <w:t>ovog</w:t>
      </w:r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Vlasnik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može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podnese</w:t>
      </w:r>
      <w:r w:rsidR="00F44865">
        <w:rPr>
          <w:color w:val="000000"/>
        </w:rPr>
        <w:t xml:space="preserve"> </w:t>
      </w:r>
      <w:r>
        <w:rPr>
          <w:color w:val="000000"/>
        </w:rPr>
        <w:t>zahtev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već</w:t>
      </w:r>
      <w:r w:rsidR="00F44865">
        <w:rPr>
          <w:color w:val="000000"/>
        </w:rPr>
        <w:t xml:space="preserve"> </w:t>
      </w:r>
      <w:r>
        <w:rPr>
          <w:color w:val="000000"/>
        </w:rPr>
        <w:t>ispitana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nekoj</w:t>
      </w:r>
      <w:r w:rsidR="00F44865">
        <w:rPr>
          <w:color w:val="000000"/>
        </w:rPr>
        <w:t xml:space="preserve"> </w:t>
      </w:r>
      <w:r>
        <w:rPr>
          <w:color w:val="000000"/>
        </w:rPr>
        <w:t>drugoj</w:t>
      </w:r>
      <w:r w:rsidR="00F44865">
        <w:rPr>
          <w:color w:val="000000"/>
        </w:rPr>
        <w:t xml:space="preserve"> </w:t>
      </w:r>
      <w:r>
        <w:rPr>
          <w:color w:val="000000"/>
        </w:rPr>
        <w:t>zemlјi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nosi</w:t>
      </w:r>
      <w:r w:rsidR="00F44865">
        <w:rPr>
          <w:color w:val="000000"/>
        </w:rPr>
        <w:t xml:space="preserve"> </w:t>
      </w:r>
      <w:r>
        <w:rPr>
          <w:color w:val="000000"/>
        </w:rPr>
        <w:t>žigove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te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zemlјe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toku</w:t>
      </w:r>
      <w:r w:rsidR="00F44865">
        <w:rPr>
          <w:color w:val="000000"/>
        </w:rPr>
        <w:t xml:space="preserve"> </w:t>
      </w:r>
      <w:r>
        <w:rPr>
          <w:color w:val="000000"/>
        </w:rPr>
        <w:t>dobrovolјnog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oceni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oružje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ispunjava</w:t>
      </w:r>
      <w:r w:rsidR="00F44865">
        <w:rPr>
          <w:color w:val="000000"/>
        </w:rPr>
        <w:t xml:space="preserve"> </w:t>
      </w:r>
      <w:r>
        <w:rPr>
          <w:color w:val="000000"/>
        </w:rPr>
        <w:t>uslove</w:t>
      </w:r>
      <w:r w:rsidR="00F44865">
        <w:rPr>
          <w:color w:val="000000"/>
        </w:rPr>
        <w:t xml:space="preserve">, </w:t>
      </w:r>
      <w:r>
        <w:rPr>
          <w:color w:val="000000"/>
        </w:rPr>
        <w:t>utiskuje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žig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godina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izdaje</w:t>
      </w:r>
      <w:r w:rsidR="00F44865">
        <w:rPr>
          <w:color w:val="000000"/>
        </w:rPr>
        <w:t xml:space="preserve"> </w:t>
      </w:r>
      <w:r>
        <w:rPr>
          <w:color w:val="000000"/>
        </w:rPr>
        <w:t>rešenje</w:t>
      </w:r>
      <w:r w:rsidR="00F44865">
        <w:rPr>
          <w:color w:val="000000"/>
        </w:rPr>
        <w:t xml:space="preserve"> </w:t>
      </w:r>
      <w:r>
        <w:rPr>
          <w:color w:val="000000"/>
        </w:rPr>
        <w:t>o</w:t>
      </w:r>
      <w:r w:rsidR="00F44865">
        <w:rPr>
          <w:color w:val="000000"/>
        </w:rPr>
        <w:t xml:space="preserve"> </w:t>
      </w:r>
      <w:r>
        <w:rPr>
          <w:color w:val="000000"/>
        </w:rPr>
        <w:t>ispunjenosti</w:t>
      </w:r>
      <w:r w:rsidR="00F44865">
        <w:rPr>
          <w:color w:val="000000"/>
        </w:rPr>
        <w:t xml:space="preserve"> </w:t>
      </w:r>
      <w:r>
        <w:rPr>
          <w:color w:val="000000"/>
        </w:rPr>
        <w:t>uslova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toku</w:t>
      </w:r>
      <w:r w:rsidR="00F44865">
        <w:rPr>
          <w:color w:val="000000"/>
        </w:rPr>
        <w:t xml:space="preserve"> </w:t>
      </w:r>
      <w:r>
        <w:rPr>
          <w:color w:val="000000"/>
        </w:rPr>
        <w:t>dobrovolјnog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oružje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ne</w:t>
      </w:r>
      <w:r w:rsidR="00F44865">
        <w:rPr>
          <w:color w:val="000000"/>
        </w:rPr>
        <w:t xml:space="preserve"> </w:t>
      </w:r>
      <w:r>
        <w:rPr>
          <w:color w:val="000000"/>
        </w:rPr>
        <w:t>zadovolјi</w:t>
      </w:r>
      <w:r w:rsidR="00F44865">
        <w:rPr>
          <w:color w:val="000000"/>
        </w:rPr>
        <w:t xml:space="preserve"> </w:t>
      </w:r>
      <w:r>
        <w:rPr>
          <w:color w:val="000000"/>
        </w:rPr>
        <w:t>propisane</w:t>
      </w:r>
      <w:r w:rsidR="00F44865">
        <w:rPr>
          <w:color w:val="000000"/>
        </w:rPr>
        <w:t xml:space="preserve"> </w:t>
      </w:r>
      <w:r>
        <w:rPr>
          <w:color w:val="000000"/>
        </w:rPr>
        <w:t>uslove</w:t>
      </w:r>
      <w:r w:rsidR="00F44865">
        <w:rPr>
          <w:color w:val="000000"/>
        </w:rPr>
        <w:t xml:space="preserve">, </w:t>
      </w:r>
      <w:r>
        <w:rPr>
          <w:color w:val="000000"/>
        </w:rPr>
        <w:t>tada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poništava</w:t>
      </w:r>
      <w:r w:rsidR="00F44865">
        <w:rPr>
          <w:color w:val="000000"/>
        </w:rPr>
        <w:t xml:space="preserve"> </w:t>
      </w:r>
      <w:r>
        <w:rPr>
          <w:color w:val="000000"/>
        </w:rPr>
        <w:t>žig</w:t>
      </w:r>
      <w:r w:rsidR="00F44865">
        <w:rPr>
          <w:color w:val="000000"/>
        </w:rPr>
        <w:t xml:space="preserve"> </w:t>
      </w:r>
      <w:r>
        <w:rPr>
          <w:color w:val="000000"/>
        </w:rPr>
        <w:t>prethodnog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stavlјa</w:t>
      </w:r>
      <w:r w:rsidR="00F44865">
        <w:rPr>
          <w:color w:val="000000"/>
        </w:rPr>
        <w:t xml:space="preserve"> </w:t>
      </w:r>
      <w:r>
        <w:rPr>
          <w:color w:val="000000"/>
        </w:rPr>
        <w:t>propisani</w:t>
      </w:r>
      <w:r w:rsidR="00F44865">
        <w:rPr>
          <w:color w:val="000000"/>
        </w:rPr>
        <w:t xml:space="preserve"> </w:t>
      </w:r>
      <w:r>
        <w:rPr>
          <w:color w:val="000000"/>
        </w:rPr>
        <w:t>žig</w:t>
      </w:r>
      <w:r w:rsidR="00F44865">
        <w:rPr>
          <w:color w:val="000000"/>
        </w:rPr>
        <w:t xml:space="preserve"> </w:t>
      </w:r>
      <w:r>
        <w:rPr>
          <w:color w:val="000000"/>
        </w:rPr>
        <w:t>pored</w:t>
      </w:r>
      <w:r w:rsidR="00F44865">
        <w:rPr>
          <w:color w:val="000000"/>
        </w:rPr>
        <w:t xml:space="preserve"> </w:t>
      </w:r>
      <w:r>
        <w:rPr>
          <w:color w:val="000000"/>
        </w:rPr>
        <w:t>prethodnog</w:t>
      </w:r>
      <w:r w:rsidR="00F44865">
        <w:rPr>
          <w:color w:val="000000"/>
        </w:rPr>
        <w:t xml:space="preserve"> </w:t>
      </w:r>
      <w:r>
        <w:rPr>
          <w:color w:val="000000"/>
        </w:rPr>
        <w:t>žiga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izdaje</w:t>
      </w:r>
      <w:r w:rsidR="00F44865">
        <w:rPr>
          <w:color w:val="000000"/>
        </w:rPr>
        <w:t xml:space="preserve"> </w:t>
      </w:r>
      <w:r>
        <w:rPr>
          <w:color w:val="000000"/>
        </w:rPr>
        <w:t>rešenje</w:t>
      </w:r>
      <w:r w:rsidR="00F44865">
        <w:rPr>
          <w:color w:val="000000"/>
        </w:rPr>
        <w:t xml:space="preserve"> </w:t>
      </w:r>
      <w:r>
        <w:rPr>
          <w:color w:val="000000"/>
        </w:rPr>
        <w:t>o</w:t>
      </w:r>
      <w:r w:rsidR="00F44865">
        <w:rPr>
          <w:color w:val="000000"/>
        </w:rPr>
        <w:t xml:space="preserve"> </w:t>
      </w:r>
      <w:r>
        <w:rPr>
          <w:color w:val="000000"/>
        </w:rPr>
        <w:t>poništenju</w:t>
      </w:r>
      <w:r w:rsidR="00F44865">
        <w:rPr>
          <w:color w:val="000000"/>
        </w:rPr>
        <w:t xml:space="preserve"> </w:t>
      </w:r>
      <w:r>
        <w:rPr>
          <w:color w:val="000000"/>
        </w:rPr>
        <w:t>prethodno</w:t>
      </w:r>
      <w:r w:rsidR="00F44865">
        <w:rPr>
          <w:color w:val="000000"/>
        </w:rPr>
        <w:t xml:space="preserve"> </w:t>
      </w:r>
      <w:r>
        <w:rPr>
          <w:color w:val="000000"/>
        </w:rPr>
        <w:t>izdatog</w:t>
      </w:r>
      <w:r w:rsidR="00F44865">
        <w:rPr>
          <w:color w:val="000000"/>
        </w:rPr>
        <w:t xml:space="preserve"> </w:t>
      </w:r>
      <w:r>
        <w:rPr>
          <w:color w:val="000000"/>
        </w:rPr>
        <w:t>akta</w:t>
      </w:r>
      <w:r w:rsidR="00F44865">
        <w:rPr>
          <w:color w:val="000000"/>
        </w:rPr>
        <w:t xml:space="preserve"> </w:t>
      </w:r>
      <w:r>
        <w:rPr>
          <w:color w:val="000000"/>
        </w:rPr>
        <w:t>o</w:t>
      </w:r>
      <w:r w:rsidR="00F44865">
        <w:rPr>
          <w:color w:val="000000"/>
        </w:rPr>
        <w:t xml:space="preserve"> </w:t>
      </w:r>
      <w:r>
        <w:rPr>
          <w:color w:val="000000"/>
        </w:rPr>
        <w:t>ispitivanju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Pojačano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ispitivanje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35.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Pojačano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izvodi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oružju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glatkom</w:t>
      </w:r>
      <w:r w:rsidR="00F44865">
        <w:rPr>
          <w:color w:val="000000"/>
        </w:rPr>
        <w:t xml:space="preserve"> (</w:t>
      </w:r>
      <w:r>
        <w:rPr>
          <w:color w:val="000000"/>
        </w:rPr>
        <w:t>glatkim</w:t>
      </w:r>
      <w:r w:rsidR="00F44865">
        <w:rPr>
          <w:color w:val="000000"/>
        </w:rPr>
        <w:t xml:space="preserve">) </w:t>
      </w:r>
      <w:r>
        <w:rPr>
          <w:color w:val="000000"/>
        </w:rPr>
        <w:t>cevi</w:t>
      </w:r>
      <w:r w:rsidR="00F44865">
        <w:rPr>
          <w:color w:val="000000"/>
        </w:rPr>
        <w:t xml:space="preserve"> (</w:t>
      </w:r>
      <w:r>
        <w:rPr>
          <w:color w:val="000000"/>
        </w:rPr>
        <w:t>cevima</w:t>
      </w:r>
      <w:r w:rsidR="00F44865">
        <w:rPr>
          <w:color w:val="000000"/>
        </w:rPr>
        <w:t xml:space="preserve">) </w:t>
      </w:r>
      <w:r>
        <w:rPr>
          <w:color w:val="000000"/>
        </w:rPr>
        <w:t>već</w:t>
      </w:r>
      <w:r w:rsidR="00F44865">
        <w:rPr>
          <w:color w:val="000000"/>
        </w:rPr>
        <w:t xml:space="preserve"> </w:t>
      </w:r>
      <w:r>
        <w:rPr>
          <w:color w:val="000000"/>
        </w:rPr>
        <w:t>ispitanog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oružju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prvi</w:t>
      </w:r>
      <w:r w:rsidR="00F44865">
        <w:rPr>
          <w:color w:val="000000"/>
        </w:rPr>
        <w:t xml:space="preserve"> </w:t>
      </w:r>
      <w:r>
        <w:rPr>
          <w:color w:val="000000"/>
        </w:rPr>
        <w:t>put</w:t>
      </w:r>
      <w:r w:rsidR="00F44865">
        <w:rPr>
          <w:color w:val="000000"/>
        </w:rPr>
        <w:t xml:space="preserve"> </w:t>
      </w:r>
      <w:r>
        <w:rPr>
          <w:color w:val="000000"/>
        </w:rPr>
        <w:t>ispituje</w:t>
      </w:r>
      <w:r w:rsidR="00F44865">
        <w:rPr>
          <w:color w:val="000000"/>
        </w:rPr>
        <w:t xml:space="preserve"> </w:t>
      </w:r>
      <w:r>
        <w:rPr>
          <w:color w:val="000000"/>
        </w:rPr>
        <w:t>samo</w:t>
      </w:r>
      <w:r w:rsidR="00F44865">
        <w:rPr>
          <w:color w:val="000000"/>
        </w:rPr>
        <w:t xml:space="preserve"> </w:t>
      </w:r>
      <w:r>
        <w:rPr>
          <w:color w:val="000000"/>
        </w:rPr>
        <w:t>po</w:t>
      </w:r>
      <w:r w:rsidR="00F44865">
        <w:rPr>
          <w:color w:val="000000"/>
        </w:rPr>
        <w:t xml:space="preserve"> </w:t>
      </w:r>
      <w:r>
        <w:rPr>
          <w:color w:val="000000"/>
        </w:rPr>
        <w:t>posebnom</w:t>
      </w:r>
      <w:r w:rsidR="00F44865">
        <w:rPr>
          <w:color w:val="000000"/>
        </w:rPr>
        <w:t xml:space="preserve"> </w:t>
      </w:r>
      <w:r>
        <w:rPr>
          <w:color w:val="000000"/>
        </w:rPr>
        <w:t>zahtevu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odredbama</w:t>
      </w:r>
      <w:r w:rsidR="00F44865">
        <w:rPr>
          <w:color w:val="000000"/>
        </w:rPr>
        <w:t xml:space="preserve"> </w:t>
      </w:r>
      <w:r>
        <w:rPr>
          <w:color w:val="000000"/>
        </w:rPr>
        <w:t>čl</w:t>
      </w:r>
      <w:r w:rsidR="00F44865">
        <w:rPr>
          <w:color w:val="000000"/>
        </w:rPr>
        <w:t xml:space="preserve">. 12. </w:t>
      </w:r>
      <w:proofErr w:type="gramStart"/>
      <w:r>
        <w:rPr>
          <w:color w:val="000000"/>
        </w:rPr>
        <w:t>i</w:t>
      </w:r>
      <w:proofErr w:type="gramEnd"/>
      <w:r w:rsidR="00F44865">
        <w:rPr>
          <w:color w:val="000000"/>
        </w:rPr>
        <w:t xml:space="preserve"> 13.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Povišeno</w:t>
      </w:r>
      <w:r w:rsidR="00F44865">
        <w:rPr>
          <w:color w:val="000000"/>
        </w:rPr>
        <w:t xml:space="preserve"> </w:t>
      </w:r>
      <w:r>
        <w:rPr>
          <w:color w:val="000000"/>
        </w:rPr>
        <w:t>probno</w:t>
      </w:r>
      <w:r w:rsidR="00F44865">
        <w:rPr>
          <w:color w:val="000000"/>
        </w:rPr>
        <w:t xml:space="preserve"> </w:t>
      </w:r>
      <w:r>
        <w:rPr>
          <w:color w:val="000000"/>
        </w:rPr>
        <w:t>gađanje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pri</w:t>
      </w:r>
      <w:r w:rsidR="00F44865">
        <w:rPr>
          <w:color w:val="000000"/>
        </w:rPr>
        <w:t xml:space="preserve"> </w:t>
      </w:r>
      <w:r>
        <w:rPr>
          <w:color w:val="000000"/>
        </w:rPr>
        <w:t>pojačanom</w:t>
      </w:r>
      <w:r w:rsidR="00F44865">
        <w:rPr>
          <w:color w:val="000000"/>
        </w:rPr>
        <w:t xml:space="preserve"> </w:t>
      </w:r>
      <w:r>
        <w:rPr>
          <w:color w:val="000000"/>
        </w:rPr>
        <w:t>ispitivanju</w:t>
      </w:r>
      <w:r w:rsidR="00F44865">
        <w:rPr>
          <w:color w:val="000000"/>
        </w:rPr>
        <w:t xml:space="preserve">,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višom</w:t>
      </w:r>
      <w:r w:rsidR="00F44865">
        <w:rPr>
          <w:color w:val="000000"/>
        </w:rPr>
        <w:t xml:space="preserve"> </w:t>
      </w:r>
      <w:r>
        <w:rPr>
          <w:color w:val="000000"/>
        </w:rPr>
        <w:t>tormentačnom</w:t>
      </w:r>
      <w:r w:rsidR="00F44865">
        <w:rPr>
          <w:color w:val="000000"/>
        </w:rPr>
        <w:t xml:space="preserve"> </w:t>
      </w:r>
      <w:r>
        <w:rPr>
          <w:color w:val="000000"/>
        </w:rPr>
        <w:t>municijom</w:t>
      </w:r>
      <w:r w:rsidR="00F44865">
        <w:rPr>
          <w:color w:val="000000"/>
        </w:rPr>
        <w:t xml:space="preserve"> </w:t>
      </w:r>
      <w:r>
        <w:rPr>
          <w:color w:val="000000"/>
        </w:rPr>
        <w:t>čiji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pritisci</w:t>
      </w:r>
      <w:r w:rsidR="00F44865">
        <w:rPr>
          <w:color w:val="000000"/>
        </w:rPr>
        <w:t xml:space="preserve"> </w:t>
      </w:r>
      <w:r>
        <w:rPr>
          <w:color w:val="000000"/>
        </w:rPr>
        <w:t>barutnih</w:t>
      </w:r>
      <w:r w:rsidR="00F44865">
        <w:rPr>
          <w:color w:val="000000"/>
        </w:rPr>
        <w:t xml:space="preserve"> </w:t>
      </w:r>
      <w:r>
        <w:rPr>
          <w:color w:val="000000"/>
        </w:rPr>
        <w:t>gasova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30% </w:t>
      </w:r>
      <w:r>
        <w:rPr>
          <w:color w:val="000000"/>
        </w:rPr>
        <w:t>veći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tormentačnog</w:t>
      </w:r>
      <w:r w:rsidR="00F44865">
        <w:rPr>
          <w:color w:val="000000"/>
        </w:rPr>
        <w:t xml:space="preserve"> </w:t>
      </w:r>
      <w:r>
        <w:rPr>
          <w:color w:val="000000"/>
        </w:rPr>
        <w:t>metka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r>
        <w:rPr>
          <w:b/>
          <w:color w:val="000000"/>
        </w:rPr>
        <w:t>Ispitivanje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onesposoblјenog</w:t>
      </w:r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oružja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36.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Agencija</w:t>
      </w:r>
      <w:r w:rsidR="00F44865">
        <w:rPr>
          <w:color w:val="000000"/>
        </w:rPr>
        <w:t xml:space="preserve"> </w:t>
      </w:r>
      <w:r>
        <w:rPr>
          <w:color w:val="000000"/>
        </w:rPr>
        <w:t>obavlјa</w:t>
      </w:r>
      <w:r w:rsidR="00F44865">
        <w:rPr>
          <w:color w:val="000000"/>
        </w:rPr>
        <w:t xml:space="preserve"> </w:t>
      </w:r>
      <w:r>
        <w:rPr>
          <w:color w:val="000000"/>
        </w:rPr>
        <w:t>kontrolu</w:t>
      </w:r>
      <w:r w:rsidR="00F44865">
        <w:rPr>
          <w:color w:val="000000"/>
        </w:rPr>
        <w:t xml:space="preserve"> </w:t>
      </w:r>
      <w:r>
        <w:rPr>
          <w:color w:val="000000"/>
        </w:rPr>
        <w:t>onesposoblјenog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propisima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odnose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postupak</w:t>
      </w:r>
      <w:r w:rsidR="00F44865">
        <w:rPr>
          <w:color w:val="000000"/>
        </w:rPr>
        <w:t xml:space="preserve"> </w:t>
      </w:r>
      <w:r>
        <w:rPr>
          <w:color w:val="000000"/>
        </w:rPr>
        <w:t>onesposoblјavanja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proverava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li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oružje</w:t>
      </w:r>
      <w:r w:rsidR="00F44865">
        <w:rPr>
          <w:color w:val="000000"/>
        </w:rPr>
        <w:t xml:space="preserve"> </w:t>
      </w:r>
      <w:r>
        <w:rPr>
          <w:color w:val="000000"/>
        </w:rPr>
        <w:t>trajno</w:t>
      </w:r>
      <w:r w:rsidR="00F44865">
        <w:rPr>
          <w:color w:val="000000"/>
        </w:rPr>
        <w:t xml:space="preserve"> </w:t>
      </w:r>
      <w:r>
        <w:rPr>
          <w:color w:val="000000"/>
        </w:rPr>
        <w:t>onesposoblјeno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lastRenderedPageBreak/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oružje</w:t>
      </w:r>
      <w:r w:rsidR="00F44865">
        <w:rPr>
          <w:color w:val="000000"/>
        </w:rPr>
        <w:t xml:space="preserve"> </w:t>
      </w:r>
      <w:r>
        <w:rPr>
          <w:color w:val="000000"/>
        </w:rPr>
        <w:t>nije</w:t>
      </w:r>
      <w:r w:rsidR="00F44865">
        <w:rPr>
          <w:color w:val="000000"/>
        </w:rPr>
        <w:t xml:space="preserve"> </w:t>
      </w:r>
      <w:r>
        <w:rPr>
          <w:color w:val="000000"/>
        </w:rPr>
        <w:t>onesposoblјeno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propisima</w:t>
      </w:r>
      <w:r w:rsidR="00F44865">
        <w:rPr>
          <w:color w:val="000000"/>
        </w:rPr>
        <w:t xml:space="preserve">, </w:t>
      </w:r>
      <w:r>
        <w:rPr>
          <w:color w:val="000000"/>
        </w:rPr>
        <w:t>Agencija</w:t>
      </w:r>
      <w:r w:rsidR="00F44865">
        <w:rPr>
          <w:color w:val="000000"/>
        </w:rPr>
        <w:t xml:space="preserve"> </w:t>
      </w:r>
      <w:r>
        <w:rPr>
          <w:color w:val="000000"/>
        </w:rPr>
        <w:t>dostavlјa</w:t>
      </w:r>
      <w:r w:rsidR="00F44865">
        <w:rPr>
          <w:color w:val="000000"/>
        </w:rPr>
        <w:t xml:space="preserve"> </w:t>
      </w:r>
      <w:r>
        <w:rPr>
          <w:color w:val="000000"/>
        </w:rPr>
        <w:t>obaveštenje</w:t>
      </w:r>
      <w:r w:rsidR="00F44865">
        <w:rPr>
          <w:color w:val="000000"/>
        </w:rPr>
        <w:t xml:space="preserve"> </w:t>
      </w:r>
      <w:r>
        <w:rPr>
          <w:color w:val="000000"/>
        </w:rPr>
        <w:t>podnosiocu</w:t>
      </w:r>
      <w:r w:rsidR="00F44865">
        <w:rPr>
          <w:color w:val="000000"/>
        </w:rPr>
        <w:t xml:space="preserve"> </w:t>
      </w:r>
      <w:r>
        <w:rPr>
          <w:color w:val="000000"/>
        </w:rPr>
        <w:t>zahteva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roku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60 </w:t>
      </w:r>
      <w:r>
        <w:rPr>
          <w:color w:val="000000"/>
        </w:rPr>
        <w:t>dana</w:t>
      </w:r>
      <w:r w:rsidR="00F44865">
        <w:rPr>
          <w:color w:val="000000"/>
        </w:rPr>
        <w:t xml:space="preserve"> </w:t>
      </w:r>
      <w:r>
        <w:rPr>
          <w:color w:val="000000"/>
        </w:rPr>
        <w:t>otkloni</w:t>
      </w:r>
      <w:r w:rsidR="00F44865">
        <w:rPr>
          <w:color w:val="000000"/>
        </w:rPr>
        <w:t xml:space="preserve"> </w:t>
      </w:r>
      <w:r>
        <w:rPr>
          <w:color w:val="000000"/>
        </w:rPr>
        <w:t>nedostatke</w:t>
      </w:r>
      <w:r w:rsidR="00F44865">
        <w:rPr>
          <w:color w:val="000000"/>
        </w:rPr>
        <w:t xml:space="preserve">. </w:t>
      </w:r>
      <w:proofErr w:type="gramStart"/>
      <w:r>
        <w:rPr>
          <w:color w:val="000000"/>
        </w:rPr>
        <w:t>Podnosilac</w:t>
      </w:r>
      <w:r w:rsidR="00F44865">
        <w:rPr>
          <w:color w:val="000000"/>
        </w:rPr>
        <w:t xml:space="preserve"> </w:t>
      </w:r>
      <w:r>
        <w:rPr>
          <w:color w:val="000000"/>
        </w:rPr>
        <w:t>zahteva</w:t>
      </w:r>
      <w:r w:rsidR="00F44865">
        <w:rPr>
          <w:color w:val="000000"/>
        </w:rPr>
        <w:t xml:space="preserve"> </w:t>
      </w:r>
      <w:r>
        <w:rPr>
          <w:color w:val="000000"/>
        </w:rPr>
        <w:t>može</w:t>
      </w:r>
      <w:r w:rsidR="00F44865">
        <w:rPr>
          <w:color w:val="000000"/>
        </w:rPr>
        <w:t xml:space="preserve"> </w:t>
      </w:r>
      <w:r>
        <w:rPr>
          <w:color w:val="000000"/>
        </w:rPr>
        <w:t>oružje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podvrgne</w:t>
      </w:r>
      <w:r w:rsidR="00F44865">
        <w:rPr>
          <w:color w:val="000000"/>
        </w:rPr>
        <w:t xml:space="preserve"> </w:t>
      </w:r>
      <w:r>
        <w:rPr>
          <w:color w:val="000000"/>
        </w:rPr>
        <w:t>ponovlјenom</w:t>
      </w:r>
      <w:r w:rsidR="00F44865">
        <w:rPr>
          <w:color w:val="000000"/>
        </w:rPr>
        <w:t xml:space="preserve"> </w:t>
      </w:r>
      <w:r>
        <w:rPr>
          <w:color w:val="000000"/>
        </w:rPr>
        <w:t>ispitivanju</w:t>
      </w:r>
      <w:r w:rsidR="00F44865">
        <w:rPr>
          <w:color w:val="000000"/>
        </w:rPr>
        <w:t xml:space="preserve"> </w:t>
      </w:r>
      <w:r>
        <w:rPr>
          <w:color w:val="000000"/>
        </w:rPr>
        <w:t>Agenciji</w:t>
      </w:r>
      <w:r w:rsidR="00F44865">
        <w:rPr>
          <w:color w:val="000000"/>
        </w:rPr>
        <w:t xml:space="preserve">, </w:t>
      </w:r>
      <w:r>
        <w:rPr>
          <w:color w:val="000000"/>
        </w:rPr>
        <w:t>ako</w:t>
      </w:r>
      <w:r w:rsidR="00F44865">
        <w:rPr>
          <w:color w:val="000000"/>
        </w:rPr>
        <w:t xml:space="preserve"> </w:t>
      </w:r>
      <w:r>
        <w:rPr>
          <w:color w:val="000000"/>
        </w:rPr>
        <w:t>dokaže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otklonio</w:t>
      </w:r>
      <w:r w:rsidR="00F44865">
        <w:rPr>
          <w:color w:val="000000"/>
        </w:rPr>
        <w:t xml:space="preserve"> </w:t>
      </w:r>
      <w:r>
        <w:rPr>
          <w:color w:val="000000"/>
        </w:rPr>
        <w:t>nedostatke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 xml:space="preserve"> </w:t>
      </w:r>
      <w:r>
        <w:rPr>
          <w:color w:val="000000"/>
        </w:rPr>
        <w:t>bili</w:t>
      </w:r>
      <w:r w:rsidR="00F44865">
        <w:rPr>
          <w:color w:val="000000"/>
        </w:rPr>
        <w:t xml:space="preserve"> </w:t>
      </w:r>
      <w:r>
        <w:rPr>
          <w:color w:val="000000"/>
        </w:rPr>
        <w:t>razlog</w:t>
      </w:r>
      <w:r w:rsidR="00F44865">
        <w:rPr>
          <w:color w:val="000000"/>
        </w:rPr>
        <w:t xml:space="preserve"> </w:t>
      </w:r>
      <w:r>
        <w:rPr>
          <w:color w:val="000000"/>
        </w:rPr>
        <w:t>odbijanja</w:t>
      </w:r>
      <w:r w:rsidR="00F44865">
        <w:rPr>
          <w:color w:val="000000"/>
        </w:rPr>
        <w:t xml:space="preserve"> </w:t>
      </w:r>
      <w:r>
        <w:rPr>
          <w:color w:val="000000"/>
        </w:rPr>
        <w:t>zahteva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>.</w:t>
      </w:r>
      <w:proofErr w:type="gramEnd"/>
    </w:p>
    <w:p w:rsidR="00A15770" w:rsidRDefault="00F44865">
      <w:pPr>
        <w:spacing w:after="120"/>
        <w:jc w:val="center"/>
      </w:pPr>
      <w:r>
        <w:rPr>
          <w:color w:val="000000"/>
        </w:rPr>
        <w:t xml:space="preserve">VI. </w:t>
      </w:r>
      <w:r w:rsidR="00946F0C">
        <w:rPr>
          <w:color w:val="000000"/>
        </w:rPr>
        <w:t>HOMOLOGACIJA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, </w:t>
      </w:r>
      <w:r w:rsidR="00946F0C">
        <w:rPr>
          <w:color w:val="000000"/>
        </w:rPr>
        <w:t>NAPRAVA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37.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Prijava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homologaciju</w:t>
      </w:r>
      <w:r w:rsidR="00F44865">
        <w:rPr>
          <w:color w:val="000000"/>
        </w:rPr>
        <w:t xml:space="preserve"> </w:t>
      </w:r>
      <w:r>
        <w:rPr>
          <w:color w:val="000000"/>
        </w:rPr>
        <w:t>sadrži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rešenje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o</w:t>
      </w:r>
      <w:r>
        <w:rPr>
          <w:color w:val="000000"/>
        </w:rPr>
        <w:t xml:space="preserve"> </w:t>
      </w:r>
      <w:r w:rsidR="00946F0C">
        <w:rPr>
          <w:color w:val="000000"/>
        </w:rPr>
        <w:t>registraciji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obavlјanje</w:t>
      </w:r>
      <w:r>
        <w:rPr>
          <w:color w:val="000000"/>
        </w:rPr>
        <w:t xml:space="preserve"> </w:t>
      </w:r>
      <w:r w:rsidR="00946F0C">
        <w:rPr>
          <w:color w:val="000000"/>
        </w:rPr>
        <w:t>delatnosti</w:t>
      </w:r>
      <w:r>
        <w:rPr>
          <w:color w:val="000000"/>
        </w:rPr>
        <w:t xml:space="preserve"> </w:t>
      </w:r>
      <w:r w:rsidR="00946F0C">
        <w:rPr>
          <w:color w:val="000000"/>
        </w:rPr>
        <w:t>proizvodnje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prometa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, </w:t>
      </w:r>
      <w:r w:rsidR="00946F0C">
        <w:rPr>
          <w:color w:val="000000"/>
        </w:rPr>
        <w:t>naprava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opis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namenu</w:t>
      </w:r>
      <w:r>
        <w:rPr>
          <w:color w:val="000000"/>
        </w:rPr>
        <w:t xml:space="preserve"> </w:t>
      </w:r>
      <w:r w:rsidR="00946F0C">
        <w:rPr>
          <w:color w:val="000000"/>
        </w:rPr>
        <w:t>proizvoda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uputstvo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korišćenje</w:t>
      </w:r>
      <w:r>
        <w:rPr>
          <w:color w:val="000000"/>
        </w:rPr>
        <w:t xml:space="preserve">, </w:t>
      </w:r>
      <w:r w:rsidR="00946F0C">
        <w:rPr>
          <w:color w:val="000000"/>
        </w:rPr>
        <w:t>održavanje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skladištenje</w:t>
      </w:r>
      <w:r>
        <w:rPr>
          <w:color w:val="000000"/>
        </w:rPr>
        <w:t xml:space="preserve"> </w:t>
      </w:r>
      <w:r w:rsidR="00946F0C">
        <w:rPr>
          <w:color w:val="000000"/>
        </w:rPr>
        <w:t>proizvoda</w:t>
      </w:r>
      <w:r>
        <w:rPr>
          <w:color w:val="000000"/>
        </w:rPr>
        <w:t>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38.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Homologaciji</w:t>
      </w:r>
      <w:r w:rsidR="00F44865">
        <w:rPr>
          <w:color w:val="000000"/>
        </w:rPr>
        <w:t xml:space="preserve"> </w:t>
      </w:r>
      <w:r>
        <w:rPr>
          <w:color w:val="000000"/>
        </w:rPr>
        <w:t>podležu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naprave</w:t>
      </w:r>
      <w:r w:rsidR="00F44865">
        <w:rPr>
          <w:color w:val="000000"/>
        </w:rPr>
        <w:t xml:space="preserve">, </w:t>
      </w:r>
      <w:r>
        <w:rPr>
          <w:color w:val="000000"/>
        </w:rPr>
        <w:t>municija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elementi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propisani</w:t>
      </w:r>
      <w:r w:rsidR="00F44865">
        <w:rPr>
          <w:color w:val="000000"/>
        </w:rPr>
        <w:t xml:space="preserve"> </w:t>
      </w:r>
      <w:r>
        <w:rPr>
          <w:color w:val="000000"/>
        </w:rPr>
        <w:t>zakonom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odnosi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, </w:t>
      </w:r>
      <w:r>
        <w:rPr>
          <w:color w:val="000000"/>
        </w:rPr>
        <w:t>žigosanje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obeležavanje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Materijali</w:t>
      </w:r>
      <w:r w:rsidR="00F44865">
        <w:rPr>
          <w:color w:val="000000"/>
        </w:rPr>
        <w:t xml:space="preserve">, </w:t>
      </w:r>
      <w:r>
        <w:rPr>
          <w:color w:val="000000"/>
        </w:rPr>
        <w:t>sastavni</w:t>
      </w:r>
      <w:r w:rsidR="00F44865">
        <w:rPr>
          <w:color w:val="000000"/>
        </w:rPr>
        <w:t xml:space="preserve"> </w:t>
      </w:r>
      <w:r>
        <w:rPr>
          <w:color w:val="000000"/>
        </w:rPr>
        <w:t>delovi</w:t>
      </w:r>
      <w:r w:rsidR="00F44865">
        <w:rPr>
          <w:color w:val="000000"/>
        </w:rPr>
        <w:t xml:space="preserve">, </w:t>
      </w:r>
      <w:r>
        <w:rPr>
          <w:color w:val="000000"/>
        </w:rPr>
        <w:t>sklapanje</w:t>
      </w:r>
      <w:r w:rsidR="00F44865">
        <w:rPr>
          <w:color w:val="000000"/>
        </w:rPr>
        <w:t xml:space="preserve">, </w:t>
      </w:r>
      <w:r>
        <w:rPr>
          <w:color w:val="000000"/>
        </w:rPr>
        <w:t>obeležavanje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kompletiranje</w:t>
      </w:r>
      <w:r w:rsidR="00F44865">
        <w:rPr>
          <w:color w:val="000000"/>
        </w:rPr>
        <w:t xml:space="preserve"> </w:t>
      </w:r>
      <w:r>
        <w:rPr>
          <w:color w:val="000000"/>
        </w:rPr>
        <w:t>proizvoda</w:t>
      </w:r>
      <w:r w:rsidR="00F44865">
        <w:rPr>
          <w:color w:val="000000"/>
        </w:rPr>
        <w:t xml:space="preserve"> </w:t>
      </w:r>
      <w:r>
        <w:rPr>
          <w:color w:val="000000"/>
        </w:rPr>
        <w:t>moraju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potpunosti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odgovaraju</w:t>
      </w:r>
      <w:r w:rsidR="00F44865">
        <w:rPr>
          <w:color w:val="000000"/>
        </w:rPr>
        <w:t xml:space="preserve"> </w:t>
      </w:r>
      <w:r>
        <w:rPr>
          <w:color w:val="000000"/>
        </w:rPr>
        <w:t>konstruktivnim</w:t>
      </w:r>
      <w:r w:rsidR="00F44865">
        <w:rPr>
          <w:color w:val="000000"/>
        </w:rPr>
        <w:t xml:space="preserve"> </w:t>
      </w:r>
      <w:r>
        <w:rPr>
          <w:color w:val="000000"/>
        </w:rPr>
        <w:t>crtežima</w:t>
      </w:r>
      <w:r w:rsidR="00F44865">
        <w:rPr>
          <w:color w:val="000000"/>
        </w:rPr>
        <w:t xml:space="preserve">, </w:t>
      </w:r>
      <w:r>
        <w:rPr>
          <w:color w:val="000000"/>
        </w:rPr>
        <w:t>standardima</w:t>
      </w:r>
      <w:r w:rsidR="00F44865">
        <w:rPr>
          <w:color w:val="000000"/>
        </w:rPr>
        <w:t xml:space="preserve">, </w:t>
      </w:r>
      <w:r>
        <w:rPr>
          <w:color w:val="000000"/>
        </w:rPr>
        <w:t>propisima</w:t>
      </w:r>
      <w:r w:rsidR="00F44865">
        <w:rPr>
          <w:color w:val="000000"/>
        </w:rPr>
        <w:t xml:space="preserve">,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uslovima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osnovu</w:t>
      </w:r>
      <w:r w:rsidR="00F44865">
        <w:rPr>
          <w:color w:val="000000"/>
        </w:rPr>
        <w:t xml:space="preserve"> </w:t>
      </w:r>
      <w:r>
        <w:rPr>
          <w:color w:val="000000"/>
        </w:rPr>
        <w:t>kojih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odvija</w:t>
      </w:r>
      <w:r w:rsidR="00F44865">
        <w:rPr>
          <w:color w:val="000000"/>
        </w:rPr>
        <w:t xml:space="preserve"> </w:t>
      </w:r>
      <w:r>
        <w:rPr>
          <w:color w:val="000000"/>
        </w:rPr>
        <w:t>proizvodnja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nabavka</w:t>
      </w:r>
      <w:r w:rsidR="00F44865">
        <w:rPr>
          <w:color w:val="000000"/>
        </w:rPr>
        <w:t xml:space="preserve">, </w:t>
      </w:r>
      <w:r>
        <w:rPr>
          <w:color w:val="000000"/>
        </w:rPr>
        <w:t>kao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uslovima</w:t>
      </w:r>
      <w:r w:rsidR="00F44865">
        <w:rPr>
          <w:color w:val="000000"/>
        </w:rPr>
        <w:t xml:space="preserve"> </w:t>
      </w:r>
      <w:r>
        <w:rPr>
          <w:color w:val="000000"/>
        </w:rPr>
        <w:t>iz</w:t>
      </w:r>
      <w:r w:rsidR="00F44865">
        <w:rPr>
          <w:color w:val="000000"/>
        </w:rPr>
        <w:t xml:space="preserve"> </w:t>
      </w:r>
      <w:r>
        <w:rPr>
          <w:color w:val="000000"/>
        </w:rPr>
        <w:t>ovog</w:t>
      </w:r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39.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Postupak</w:t>
      </w:r>
      <w:r w:rsidR="00F44865">
        <w:rPr>
          <w:color w:val="000000"/>
        </w:rPr>
        <w:t xml:space="preserve"> </w:t>
      </w:r>
      <w:r>
        <w:rPr>
          <w:color w:val="000000"/>
        </w:rPr>
        <w:t>homologacije</w:t>
      </w:r>
      <w:r w:rsidR="00F44865">
        <w:rPr>
          <w:color w:val="000000"/>
        </w:rPr>
        <w:t xml:space="preserve"> </w:t>
      </w:r>
      <w:r>
        <w:rPr>
          <w:color w:val="000000"/>
        </w:rPr>
        <w:t>serijski</w:t>
      </w:r>
      <w:r w:rsidR="00F44865">
        <w:rPr>
          <w:color w:val="000000"/>
        </w:rPr>
        <w:t xml:space="preserve"> </w:t>
      </w:r>
      <w:r>
        <w:rPr>
          <w:color w:val="000000"/>
        </w:rPr>
        <w:t>proizvedene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sprovodi</w:t>
      </w:r>
      <w:r w:rsidR="00F44865">
        <w:rPr>
          <w:color w:val="000000"/>
        </w:rPr>
        <w:t xml:space="preserve"> </w:t>
      </w:r>
      <w:r>
        <w:rPr>
          <w:color w:val="000000"/>
        </w:rPr>
        <w:t>Agencija</w:t>
      </w:r>
      <w:r w:rsidR="00F44865">
        <w:rPr>
          <w:color w:val="000000"/>
        </w:rPr>
        <w:t xml:space="preserve">, </w:t>
      </w:r>
      <w:r>
        <w:rPr>
          <w:color w:val="000000"/>
        </w:rPr>
        <w:t>postupajući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isti</w:t>
      </w:r>
      <w:r w:rsidR="00F44865">
        <w:rPr>
          <w:color w:val="000000"/>
        </w:rPr>
        <w:t xml:space="preserve"> </w:t>
      </w:r>
      <w:r>
        <w:rPr>
          <w:color w:val="000000"/>
        </w:rPr>
        <w:t>način</w:t>
      </w:r>
      <w:r w:rsidR="00F44865">
        <w:rPr>
          <w:color w:val="000000"/>
        </w:rPr>
        <w:t xml:space="preserve"> </w:t>
      </w:r>
      <w:r>
        <w:rPr>
          <w:color w:val="000000"/>
        </w:rPr>
        <w:t>kao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prilikom</w:t>
      </w:r>
      <w:r w:rsidR="00F44865">
        <w:rPr>
          <w:color w:val="000000"/>
        </w:rPr>
        <w:t xml:space="preserve"> </w:t>
      </w:r>
      <w:r>
        <w:rPr>
          <w:color w:val="000000"/>
        </w:rPr>
        <w:t>kontrole</w:t>
      </w:r>
      <w:r w:rsidR="00F44865">
        <w:rPr>
          <w:color w:val="000000"/>
        </w:rPr>
        <w:t xml:space="preserve"> </w:t>
      </w:r>
      <w:r>
        <w:rPr>
          <w:color w:val="000000"/>
        </w:rPr>
        <w:t>proizvodnje</w:t>
      </w:r>
      <w:r w:rsidR="00F44865">
        <w:rPr>
          <w:color w:val="000000"/>
        </w:rPr>
        <w:t xml:space="preserve">, </w:t>
      </w:r>
      <w:r>
        <w:rPr>
          <w:color w:val="000000"/>
        </w:rPr>
        <w:t>ali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dvostrukom</w:t>
      </w:r>
      <w:r w:rsidR="00F44865">
        <w:rPr>
          <w:color w:val="000000"/>
        </w:rPr>
        <w:t xml:space="preserve"> </w:t>
      </w:r>
      <w:r>
        <w:rPr>
          <w:color w:val="000000"/>
        </w:rPr>
        <w:t>broju</w:t>
      </w:r>
      <w:r w:rsidR="00F44865">
        <w:rPr>
          <w:color w:val="000000"/>
        </w:rPr>
        <w:t xml:space="preserve"> </w:t>
      </w:r>
      <w:r>
        <w:rPr>
          <w:color w:val="000000"/>
        </w:rPr>
        <w:t>uzoraka</w:t>
      </w:r>
      <w:r w:rsidR="00F44865">
        <w:rPr>
          <w:color w:val="000000"/>
        </w:rPr>
        <w:t xml:space="preserve">, </w:t>
      </w:r>
      <w:r>
        <w:rPr>
          <w:color w:val="000000"/>
        </w:rPr>
        <w:t>primenjujući</w:t>
      </w:r>
      <w:r w:rsidR="00F44865">
        <w:rPr>
          <w:color w:val="000000"/>
        </w:rPr>
        <w:t xml:space="preserve"> </w:t>
      </w:r>
      <w:r>
        <w:rPr>
          <w:color w:val="000000"/>
        </w:rPr>
        <w:t>odgovarajući</w:t>
      </w:r>
      <w:r w:rsidR="00F44865">
        <w:rPr>
          <w:color w:val="000000"/>
        </w:rPr>
        <w:t xml:space="preserve"> </w:t>
      </w:r>
      <w:r>
        <w:rPr>
          <w:color w:val="000000"/>
        </w:rPr>
        <w:t>modul</w:t>
      </w:r>
      <w:r w:rsidR="00F44865">
        <w:rPr>
          <w:color w:val="000000"/>
        </w:rPr>
        <w:t xml:space="preserve"> </w:t>
      </w:r>
      <w:r>
        <w:rPr>
          <w:color w:val="000000"/>
        </w:rPr>
        <w:t>prema</w:t>
      </w:r>
      <w:r w:rsidR="00F44865">
        <w:rPr>
          <w:color w:val="000000"/>
        </w:rPr>
        <w:t xml:space="preserve"> </w:t>
      </w:r>
      <w:r>
        <w:rPr>
          <w:color w:val="000000"/>
        </w:rPr>
        <w:t>članu</w:t>
      </w:r>
      <w:r w:rsidR="00F44865">
        <w:rPr>
          <w:color w:val="000000"/>
        </w:rPr>
        <w:t xml:space="preserve"> 5.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Homologaciju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Agencija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najmanje</w:t>
      </w:r>
      <w:r w:rsidR="00F44865">
        <w:rPr>
          <w:color w:val="000000"/>
        </w:rPr>
        <w:t xml:space="preserve"> </w:t>
      </w:r>
      <w:r>
        <w:rPr>
          <w:color w:val="000000"/>
        </w:rPr>
        <w:t>dva</w:t>
      </w:r>
      <w:r w:rsidR="00F44865">
        <w:rPr>
          <w:color w:val="000000"/>
        </w:rPr>
        <w:t xml:space="preserve"> </w:t>
      </w:r>
      <w:r>
        <w:rPr>
          <w:color w:val="000000"/>
        </w:rPr>
        <w:t>uzorka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isti</w:t>
      </w:r>
      <w:r w:rsidR="00F44865">
        <w:rPr>
          <w:color w:val="000000"/>
        </w:rPr>
        <w:t xml:space="preserve"> </w:t>
      </w:r>
      <w:r>
        <w:rPr>
          <w:color w:val="000000"/>
        </w:rPr>
        <w:t>način</w:t>
      </w:r>
      <w:r w:rsidR="00F44865">
        <w:rPr>
          <w:color w:val="000000"/>
        </w:rPr>
        <w:t xml:space="preserve"> </w:t>
      </w:r>
      <w:r>
        <w:rPr>
          <w:color w:val="000000"/>
        </w:rPr>
        <w:t>kao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pojedinačno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, </w:t>
      </w:r>
      <w:r>
        <w:rPr>
          <w:color w:val="000000"/>
        </w:rPr>
        <w:t>primenjujući</w:t>
      </w:r>
      <w:r w:rsidR="00F44865">
        <w:rPr>
          <w:color w:val="000000"/>
        </w:rPr>
        <w:t xml:space="preserve"> </w:t>
      </w:r>
      <w:r>
        <w:rPr>
          <w:color w:val="000000"/>
        </w:rPr>
        <w:t>odgovarajući</w:t>
      </w:r>
      <w:r w:rsidR="00F44865">
        <w:rPr>
          <w:color w:val="000000"/>
        </w:rPr>
        <w:t xml:space="preserve"> </w:t>
      </w:r>
      <w:r>
        <w:rPr>
          <w:color w:val="000000"/>
        </w:rPr>
        <w:t>modul</w:t>
      </w:r>
      <w:r w:rsidR="00F44865">
        <w:rPr>
          <w:color w:val="000000"/>
        </w:rPr>
        <w:t xml:space="preserve"> </w:t>
      </w:r>
      <w:r>
        <w:rPr>
          <w:color w:val="000000"/>
        </w:rPr>
        <w:t>prema</w:t>
      </w:r>
      <w:r w:rsidR="00F44865">
        <w:rPr>
          <w:color w:val="000000"/>
        </w:rPr>
        <w:t xml:space="preserve"> </w:t>
      </w:r>
      <w:r>
        <w:rPr>
          <w:color w:val="000000"/>
        </w:rPr>
        <w:t>članu</w:t>
      </w:r>
      <w:r w:rsidR="00F44865">
        <w:rPr>
          <w:color w:val="000000"/>
        </w:rPr>
        <w:t xml:space="preserve"> 5. </w:t>
      </w:r>
      <w:proofErr w:type="gramStart"/>
      <w:r>
        <w:rPr>
          <w:color w:val="000000"/>
        </w:rPr>
        <w:t>ovog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Homologacija</w:t>
      </w:r>
      <w:r w:rsidR="00F44865">
        <w:rPr>
          <w:color w:val="000000"/>
        </w:rPr>
        <w:t xml:space="preserve"> </w:t>
      </w:r>
      <w:r>
        <w:rPr>
          <w:color w:val="000000"/>
        </w:rPr>
        <w:t>vazdušnog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tetivom</w:t>
      </w:r>
      <w:r w:rsidR="00F44865">
        <w:rPr>
          <w:color w:val="000000"/>
        </w:rPr>
        <w:t xml:space="preserve"> </w:t>
      </w:r>
      <w:r>
        <w:rPr>
          <w:color w:val="000000"/>
        </w:rPr>
        <w:t>obavlјa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cilјu</w:t>
      </w:r>
      <w:r w:rsidR="00F44865">
        <w:rPr>
          <w:color w:val="000000"/>
        </w:rPr>
        <w:t xml:space="preserve"> </w:t>
      </w:r>
      <w:r>
        <w:rPr>
          <w:color w:val="000000"/>
        </w:rPr>
        <w:t>utvrđivanja</w:t>
      </w:r>
      <w:r w:rsidR="00F44865">
        <w:rPr>
          <w:color w:val="000000"/>
        </w:rPr>
        <w:t xml:space="preserve"> </w:t>
      </w:r>
      <w:r>
        <w:rPr>
          <w:color w:val="000000"/>
        </w:rPr>
        <w:t>kategorije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definisane</w:t>
      </w:r>
      <w:r w:rsidR="00F44865">
        <w:rPr>
          <w:color w:val="000000"/>
        </w:rPr>
        <w:t xml:space="preserve"> </w:t>
      </w:r>
      <w:r>
        <w:rPr>
          <w:color w:val="000000"/>
        </w:rPr>
        <w:t>zakonom</w:t>
      </w:r>
      <w:r w:rsidR="00F44865">
        <w:rPr>
          <w:color w:val="000000"/>
        </w:rPr>
        <w:t xml:space="preserve"> </w:t>
      </w:r>
      <w:r>
        <w:rPr>
          <w:color w:val="000000"/>
        </w:rPr>
        <w:t>koji</w:t>
      </w:r>
      <w:r w:rsidR="00F44865">
        <w:rPr>
          <w:color w:val="000000"/>
        </w:rPr>
        <w:t xml:space="preserve"> </w:t>
      </w:r>
      <w:r>
        <w:rPr>
          <w:color w:val="000000"/>
        </w:rPr>
        <w:t>uređuje</w:t>
      </w:r>
      <w:r w:rsidR="00F44865">
        <w:rPr>
          <w:color w:val="000000"/>
        </w:rPr>
        <w:t xml:space="preserve"> </w:t>
      </w:r>
      <w:r>
        <w:rPr>
          <w:color w:val="000000"/>
        </w:rPr>
        <w:t>nabavlјanje</w:t>
      </w:r>
      <w:r w:rsidR="00F44865">
        <w:rPr>
          <w:color w:val="000000"/>
        </w:rPr>
        <w:t xml:space="preserve">, </w:t>
      </w:r>
      <w:r>
        <w:rPr>
          <w:color w:val="000000"/>
        </w:rPr>
        <w:t>držanje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nošenje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vazdušnom</w:t>
      </w:r>
      <w:r w:rsidR="00F44865">
        <w:rPr>
          <w:color w:val="000000"/>
        </w:rPr>
        <w:t xml:space="preserve"> </w:t>
      </w:r>
      <w:r>
        <w:rPr>
          <w:color w:val="000000"/>
        </w:rPr>
        <w:t>oružju</w:t>
      </w:r>
      <w:r w:rsidR="00F44865">
        <w:rPr>
          <w:color w:val="000000"/>
        </w:rPr>
        <w:t xml:space="preserve"> </w:t>
      </w:r>
      <w:r>
        <w:rPr>
          <w:color w:val="000000"/>
        </w:rPr>
        <w:t>meri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brzina</w:t>
      </w:r>
      <w:r w:rsidR="00F44865">
        <w:rPr>
          <w:color w:val="000000"/>
        </w:rPr>
        <w:t xml:space="preserve"> </w:t>
      </w:r>
      <w:r>
        <w:rPr>
          <w:color w:val="000000"/>
        </w:rPr>
        <w:t>tri</w:t>
      </w:r>
      <w:r w:rsidR="00F44865">
        <w:rPr>
          <w:color w:val="000000"/>
        </w:rPr>
        <w:t xml:space="preserve"> </w:t>
      </w:r>
      <w:r>
        <w:rPr>
          <w:color w:val="000000"/>
        </w:rPr>
        <w:t>grupe</w:t>
      </w:r>
      <w:r w:rsidR="00F44865">
        <w:rPr>
          <w:color w:val="000000"/>
        </w:rPr>
        <w:t xml:space="preserve"> </w:t>
      </w:r>
      <w:r>
        <w:rPr>
          <w:color w:val="000000"/>
        </w:rPr>
        <w:t>po</w:t>
      </w:r>
      <w:r w:rsidR="00F44865">
        <w:rPr>
          <w:color w:val="000000"/>
        </w:rPr>
        <w:t xml:space="preserve"> 10 </w:t>
      </w:r>
      <w:r>
        <w:rPr>
          <w:color w:val="000000"/>
        </w:rPr>
        <w:t>projektila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rastojanju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jednog</w:t>
      </w:r>
      <w:r w:rsidR="00F44865">
        <w:rPr>
          <w:color w:val="000000"/>
        </w:rPr>
        <w:t xml:space="preserve"> </w:t>
      </w:r>
      <w:r>
        <w:rPr>
          <w:color w:val="000000"/>
        </w:rPr>
        <w:t>metra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usta</w:t>
      </w:r>
      <w:r w:rsidR="00F44865">
        <w:rPr>
          <w:color w:val="000000"/>
        </w:rPr>
        <w:t xml:space="preserve"> </w:t>
      </w:r>
      <w:r>
        <w:rPr>
          <w:color w:val="000000"/>
        </w:rPr>
        <w:t>cevi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svakom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dostavlјenih</w:t>
      </w:r>
      <w:r w:rsidR="00F44865">
        <w:rPr>
          <w:color w:val="000000"/>
        </w:rPr>
        <w:t xml:space="preserve"> </w:t>
      </w:r>
      <w:r>
        <w:rPr>
          <w:color w:val="000000"/>
        </w:rPr>
        <w:t>uzoraka</w:t>
      </w:r>
      <w:r w:rsidR="00F44865">
        <w:rPr>
          <w:color w:val="000000"/>
        </w:rPr>
        <w:t xml:space="preserve">.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oružju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tetivom</w:t>
      </w:r>
      <w:r w:rsidR="00F44865">
        <w:rPr>
          <w:color w:val="000000"/>
        </w:rPr>
        <w:t xml:space="preserve"> </w:t>
      </w:r>
      <w:r>
        <w:rPr>
          <w:color w:val="000000"/>
        </w:rPr>
        <w:t>meri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sila</w:t>
      </w:r>
      <w:r w:rsidR="00F44865">
        <w:rPr>
          <w:color w:val="000000"/>
        </w:rPr>
        <w:t xml:space="preserve"> </w:t>
      </w:r>
      <w:r>
        <w:rPr>
          <w:color w:val="000000"/>
        </w:rPr>
        <w:t>zatezanja</w:t>
      </w:r>
      <w:r w:rsidR="00F44865">
        <w:rPr>
          <w:color w:val="000000"/>
        </w:rPr>
        <w:t xml:space="preserve"> </w:t>
      </w:r>
      <w:r>
        <w:rPr>
          <w:color w:val="000000"/>
        </w:rPr>
        <w:t>tetive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to</w:t>
      </w:r>
      <w:r w:rsidR="00F44865">
        <w:rPr>
          <w:color w:val="000000"/>
        </w:rPr>
        <w:t xml:space="preserve"> </w:t>
      </w:r>
      <w:r>
        <w:rPr>
          <w:color w:val="000000"/>
        </w:rPr>
        <w:t>tri</w:t>
      </w:r>
      <w:r w:rsidR="00F44865">
        <w:rPr>
          <w:color w:val="000000"/>
        </w:rPr>
        <w:t xml:space="preserve"> </w:t>
      </w:r>
      <w:r>
        <w:rPr>
          <w:color w:val="000000"/>
        </w:rPr>
        <w:t>grupe</w:t>
      </w:r>
      <w:r w:rsidR="00F44865">
        <w:rPr>
          <w:color w:val="000000"/>
        </w:rPr>
        <w:t xml:space="preserve"> </w:t>
      </w:r>
      <w:r>
        <w:rPr>
          <w:color w:val="000000"/>
        </w:rPr>
        <w:t>po</w:t>
      </w:r>
      <w:r w:rsidR="00F44865">
        <w:rPr>
          <w:color w:val="000000"/>
        </w:rPr>
        <w:t xml:space="preserve"> 10 </w:t>
      </w:r>
      <w:r>
        <w:rPr>
          <w:color w:val="000000"/>
        </w:rPr>
        <w:t>merenja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svakom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dostavlјenih</w:t>
      </w:r>
      <w:r w:rsidR="00F44865">
        <w:rPr>
          <w:color w:val="000000"/>
        </w:rPr>
        <w:t xml:space="preserve"> </w:t>
      </w:r>
      <w:r>
        <w:rPr>
          <w:color w:val="000000"/>
        </w:rPr>
        <w:t>uzoraka</w:t>
      </w:r>
      <w:r w:rsidR="00F44865">
        <w:rPr>
          <w:color w:val="000000"/>
        </w:rPr>
        <w:t>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40.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Proizvođač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uvoznik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,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okviru</w:t>
      </w:r>
      <w:r w:rsidR="00F44865">
        <w:rPr>
          <w:color w:val="000000"/>
        </w:rPr>
        <w:t xml:space="preserve"> </w:t>
      </w:r>
      <w:r>
        <w:rPr>
          <w:color w:val="000000"/>
        </w:rPr>
        <w:t>homologacije</w:t>
      </w:r>
      <w:r w:rsidR="00F44865">
        <w:rPr>
          <w:color w:val="000000"/>
        </w:rPr>
        <w:t xml:space="preserve"> </w:t>
      </w:r>
      <w:r>
        <w:rPr>
          <w:color w:val="000000"/>
        </w:rPr>
        <w:t>može</w:t>
      </w:r>
      <w:r w:rsidR="00F44865">
        <w:rPr>
          <w:color w:val="000000"/>
        </w:rPr>
        <w:t xml:space="preserve"> </w:t>
      </w:r>
      <w:r>
        <w:rPr>
          <w:color w:val="000000"/>
        </w:rPr>
        <w:t>predložiti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dodatna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nisu</w:t>
      </w:r>
      <w:r w:rsidR="00F44865">
        <w:rPr>
          <w:color w:val="000000"/>
        </w:rPr>
        <w:t xml:space="preserve"> </w:t>
      </w:r>
      <w:r>
        <w:rPr>
          <w:color w:val="000000"/>
        </w:rPr>
        <w:t>neophodan</w:t>
      </w:r>
      <w:r w:rsidR="00F44865">
        <w:rPr>
          <w:color w:val="000000"/>
        </w:rPr>
        <w:t xml:space="preserve"> </w:t>
      </w:r>
      <w:r>
        <w:rPr>
          <w:color w:val="000000"/>
        </w:rPr>
        <w:t>uslov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homologaciju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lastRenderedPageBreak/>
        <w:t>Homologacija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vrši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prvi</w:t>
      </w:r>
      <w:r w:rsidR="00F44865">
        <w:rPr>
          <w:color w:val="000000"/>
        </w:rPr>
        <w:t xml:space="preserve"> </w:t>
      </w:r>
      <w:r>
        <w:rPr>
          <w:color w:val="000000"/>
        </w:rPr>
        <w:t>uvoz</w:t>
      </w:r>
      <w:r w:rsidR="00F44865">
        <w:rPr>
          <w:color w:val="000000"/>
        </w:rPr>
        <w:t xml:space="preserve"> </w:t>
      </w:r>
      <w:r>
        <w:rPr>
          <w:color w:val="000000"/>
        </w:rPr>
        <w:t>jednog</w:t>
      </w:r>
      <w:r w:rsidR="00F44865">
        <w:rPr>
          <w:color w:val="000000"/>
        </w:rPr>
        <w:t xml:space="preserve"> </w:t>
      </w:r>
      <w:r>
        <w:rPr>
          <w:color w:val="000000"/>
        </w:rPr>
        <w:t>tipa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podleže</w:t>
      </w:r>
      <w:r w:rsidR="00F44865">
        <w:rPr>
          <w:color w:val="000000"/>
        </w:rPr>
        <w:t xml:space="preserve"> </w:t>
      </w:r>
      <w:r>
        <w:rPr>
          <w:color w:val="000000"/>
        </w:rPr>
        <w:t>homologaciji</w:t>
      </w:r>
      <w:r w:rsidR="00F44865">
        <w:rPr>
          <w:color w:val="000000"/>
        </w:rPr>
        <w:t xml:space="preserve">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dolazi</w:t>
      </w:r>
      <w:r w:rsidR="00F44865">
        <w:rPr>
          <w:color w:val="000000"/>
        </w:rPr>
        <w:t xml:space="preserve"> </w:t>
      </w:r>
      <w:r>
        <w:rPr>
          <w:color w:val="000000"/>
        </w:rPr>
        <w:t>iz</w:t>
      </w:r>
      <w:r w:rsidR="00F44865">
        <w:rPr>
          <w:color w:val="000000"/>
        </w:rPr>
        <w:t xml:space="preserve"> </w:t>
      </w:r>
      <w:r>
        <w:rPr>
          <w:color w:val="000000"/>
        </w:rPr>
        <w:t>države</w:t>
      </w:r>
      <w:r w:rsidR="00F44865">
        <w:rPr>
          <w:color w:val="000000"/>
        </w:rPr>
        <w:t xml:space="preserve"> </w:t>
      </w:r>
      <w:r>
        <w:rPr>
          <w:color w:val="000000"/>
        </w:rPr>
        <w:t>koja</w:t>
      </w:r>
      <w:r w:rsidR="00F44865">
        <w:rPr>
          <w:color w:val="000000"/>
        </w:rPr>
        <w:t xml:space="preserve"> </w:t>
      </w:r>
      <w:r>
        <w:rPr>
          <w:color w:val="000000"/>
        </w:rPr>
        <w:t>nije</w:t>
      </w:r>
      <w:r w:rsidR="00F44865">
        <w:rPr>
          <w:color w:val="000000"/>
        </w:rPr>
        <w:t xml:space="preserve"> </w:t>
      </w:r>
      <w:r>
        <w:rPr>
          <w:color w:val="000000"/>
        </w:rPr>
        <w:t>članica</w:t>
      </w:r>
      <w:r w:rsidR="00F44865">
        <w:rPr>
          <w:color w:val="000000"/>
        </w:rPr>
        <w:t xml:space="preserve"> C.I.P. -</w:t>
      </w:r>
      <w:r>
        <w:rPr>
          <w:color w:val="000000"/>
        </w:rPr>
        <w:t>a</w:t>
      </w:r>
      <w:r w:rsidR="00F44865"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Proizvođač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uvoznik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ili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, </w:t>
      </w:r>
      <w:r>
        <w:rPr>
          <w:color w:val="000000"/>
        </w:rPr>
        <w:t>može</w:t>
      </w:r>
      <w:r w:rsidR="00F44865">
        <w:rPr>
          <w:color w:val="000000"/>
        </w:rPr>
        <w:t xml:space="preserve"> </w:t>
      </w:r>
      <w:r>
        <w:rPr>
          <w:color w:val="000000"/>
        </w:rPr>
        <w:t>Agenciji</w:t>
      </w:r>
      <w:r w:rsidR="00F44865">
        <w:rPr>
          <w:color w:val="000000"/>
        </w:rPr>
        <w:t xml:space="preserve"> </w:t>
      </w:r>
      <w:r>
        <w:rPr>
          <w:color w:val="000000"/>
        </w:rPr>
        <w:t>podneti</w:t>
      </w:r>
      <w:r w:rsidR="00F44865">
        <w:rPr>
          <w:color w:val="000000"/>
        </w:rPr>
        <w:t xml:space="preserve"> </w:t>
      </w:r>
      <w:r>
        <w:rPr>
          <w:color w:val="000000"/>
        </w:rPr>
        <w:t>zahtev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homologaciju</w:t>
      </w:r>
      <w:r w:rsidR="00F44865">
        <w:rPr>
          <w:color w:val="000000"/>
        </w:rPr>
        <w:t xml:space="preserve">, </w:t>
      </w:r>
      <w:r>
        <w:rPr>
          <w:color w:val="000000"/>
        </w:rPr>
        <w:t>svakog</w:t>
      </w:r>
      <w:r w:rsidR="00F44865">
        <w:rPr>
          <w:color w:val="000000"/>
        </w:rPr>
        <w:t xml:space="preserve"> </w:t>
      </w:r>
      <w:r>
        <w:rPr>
          <w:color w:val="000000"/>
        </w:rPr>
        <w:t>novog</w:t>
      </w:r>
      <w:r w:rsidR="00F44865">
        <w:rPr>
          <w:color w:val="000000"/>
        </w:rPr>
        <w:t xml:space="preserve"> </w:t>
      </w:r>
      <w:r>
        <w:rPr>
          <w:color w:val="000000"/>
        </w:rPr>
        <w:t>tipa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, </w:t>
      </w:r>
      <w:r>
        <w:rPr>
          <w:color w:val="000000"/>
        </w:rPr>
        <w:t>ukoliko</w:t>
      </w:r>
      <w:r w:rsidR="00F44865">
        <w:rPr>
          <w:color w:val="000000"/>
        </w:rPr>
        <w:t xml:space="preserve"> </w:t>
      </w:r>
      <w:r>
        <w:rPr>
          <w:color w:val="000000"/>
        </w:rPr>
        <w:t>dostavi</w:t>
      </w:r>
      <w:r w:rsidR="00F44865">
        <w:rPr>
          <w:color w:val="000000"/>
        </w:rPr>
        <w:t xml:space="preserve"> </w:t>
      </w:r>
      <w:r>
        <w:rPr>
          <w:color w:val="000000"/>
        </w:rPr>
        <w:t>prijavu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homologaciju</w:t>
      </w:r>
      <w:r w:rsidR="00F44865">
        <w:rPr>
          <w:color w:val="000000"/>
        </w:rPr>
        <w:t>.</w:t>
      </w:r>
    </w:p>
    <w:p w:rsidR="00A15770" w:rsidRDefault="00F44865">
      <w:pPr>
        <w:spacing w:after="120"/>
        <w:jc w:val="center"/>
      </w:pPr>
      <w:r>
        <w:rPr>
          <w:color w:val="000000"/>
        </w:rPr>
        <w:t xml:space="preserve">VII. </w:t>
      </w:r>
      <w:r w:rsidR="00946F0C">
        <w:rPr>
          <w:color w:val="000000"/>
        </w:rPr>
        <w:t>UTISKIVANјE</w:t>
      </w:r>
      <w:r>
        <w:rPr>
          <w:color w:val="000000"/>
        </w:rPr>
        <w:t xml:space="preserve"> </w:t>
      </w:r>
      <w:r w:rsidR="00946F0C">
        <w:rPr>
          <w:color w:val="000000"/>
        </w:rPr>
        <w:t>ŽIGOVA</w:t>
      </w:r>
      <w:r>
        <w:rPr>
          <w:color w:val="000000"/>
        </w:rPr>
        <w:t xml:space="preserve"> </w:t>
      </w:r>
      <w:r w:rsidR="00946F0C">
        <w:rPr>
          <w:color w:val="000000"/>
        </w:rPr>
        <w:t>NA</w:t>
      </w:r>
      <w:r>
        <w:rPr>
          <w:color w:val="000000"/>
        </w:rPr>
        <w:t xml:space="preserve"> </w:t>
      </w:r>
      <w:r w:rsidR="00946F0C">
        <w:rPr>
          <w:color w:val="000000"/>
        </w:rPr>
        <w:t>ORUŽJE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NAPRAVE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41.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Utiskivanje</w:t>
      </w:r>
      <w:r w:rsidR="00F44865">
        <w:rPr>
          <w:color w:val="000000"/>
        </w:rPr>
        <w:t xml:space="preserve"> </w:t>
      </w:r>
      <w:r>
        <w:rPr>
          <w:color w:val="000000"/>
        </w:rPr>
        <w:t>žigova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oružje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naprave</w:t>
      </w:r>
      <w:r w:rsidR="00F44865">
        <w:rPr>
          <w:color w:val="000000"/>
        </w:rPr>
        <w:t xml:space="preserve"> </w:t>
      </w:r>
      <w:r>
        <w:rPr>
          <w:color w:val="000000"/>
        </w:rPr>
        <w:t>izvodi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posle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kontrole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skladu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odredbama</w:t>
      </w:r>
      <w:r w:rsidR="00F44865">
        <w:rPr>
          <w:color w:val="000000"/>
        </w:rPr>
        <w:t xml:space="preserve"> </w:t>
      </w:r>
      <w:r>
        <w:rPr>
          <w:color w:val="000000"/>
        </w:rPr>
        <w:t>ovog</w:t>
      </w:r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, </w:t>
      </w:r>
      <w:r>
        <w:rPr>
          <w:color w:val="000000"/>
        </w:rPr>
        <w:t>kada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ispune</w:t>
      </w:r>
      <w:r w:rsidR="00F44865">
        <w:rPr>
          <w:color w:val="000000"/>
        </w:rPr>
        <w:t xml:space="preserve"> </w:t>
      </w:r>
      <w:r>
        <w:rPr>
          <w:color w:val="000000"/>
        </w:rPr>
        <w:t>tehnički</w:t>
      </w:r>
      <w:r w:rsidR="00F44865">
        <w:rPr>
          <w:color w:val="000000"/>
        </w:rPr>
        <w:t xml:space="preserve"> </w:t>
      </w:r>
      <w:r>
        <w:rPr>
          <w:color w:val="000000"/>
        </w:rPr>
        <w:t>standardi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propisi</w:t>
      </w:r>
      <w:r w:rsidR="00F44865">
        <w:rPr>
          <w:color w:val="000000"/>
        </w:rPr>
        <w:t xml:space="preserve">, </w:t>
      </w:r>
      <w:r>
        <w:rPr>
          <w:color w:val="000000"/>
        </w:rPr>
        <w:t>tada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vidlјiv</w:t>
      </w:r>
      <w:r w:rsidR="00F44865">
        <w:rPr>
          <w:color w:val="000000"/>
        </w:rPr>
        <w:t xml:space="preserve"> </w:t>
      </w:r>
      <w:r>
        <w:rPr>
          <w:color w:val="000000"/>
        </w:rPr>
        <w:t>način</w:t>
      </w:r>
      <w:r w:rsidR="00F44865">
        <w:rPr>
          <w:color w:val="000000"/>
        </w:rPr>
        <w:t xml:space="preserve">, </w:t>
      </w:r>
      <w:r>
        <w:rPr>
          <w:color w:val="000000"/>
        </w:rPr>
        <w:t>nanose</w:t>
      </w:r>
      <w:r w:rsidR="00F44865">
        <w:rPr>
          <w:color w:val="000000"/>
        </w:rPr>
        <w:t xml:space="preserve"> </w:t>
      </w:r>
      <w:r>
        <w:rPr>
          <w:color w:val="000000"/>
        </w:rPr>
        <w:t>žigovi</w:t>
      </w:r>
      <w:r w:rsidR="00F44865">
        <w:rPr>
          <w:color w:val="000000"/>
        </w:rPr>
        <w:t xml:space="preserve"> (</w:t>
      </w:r>
      <w:r>
        <w:rPr>
          <w:color w:val="000000"/>
        </w:rPr>
        <w:t>Prilog</w:t>
      </w:r>
      <w:r w:rsidR="00F44865">
        <w:rPr>
          <w:color w:val="000000"/>
        </w:rPr>
        <w:t xml:space="preserve"> II) </w:t>
      </w:r>
      <w:r>
        <w:rPr>
          <w:color w:val="000000"/>
        </w:rPr>
        <w:t>na</w:t>
      </w:r>
      <w:r w:rsidR="00F44865">
        <w:rPr>
          <w:color w:val="000000"/>
        </w:rPr>
        <w:t xml:space="preserve"> </w:t>
      </w:r>
      <w:r>
        <w:rPr>
          <w:color w:val="000000"/>
        </w:rPr>
        <w:t>osnovne</w:t>
      </w:r>
      <w:r w:rsidR="00F44865">
        <w:rPr>
          <w:color w:val="000000"/>
        </w:rPr>
        <w:t xml:space="preserve"> </w:t>
      </w:r>
      <w:r>
        <w:rPr>
          <w:color w:val="000000"/>
        </w:rPr>
        <w:t>delove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a</w:t>
      </w:r>
      <w:r w:rsidR="00F44865">
        <w:rPr>
          <w:color w:val="000000"/>
        </w:rPr>
        <w:t xml:space="preserve"> </w:t>
      </w:r>
      <w:r>
        <w:rPr>
          <w:color w:val="000000"/>
        </w:rPr>
        <w:t>to</w:t>
      </w:r>
      <w:r w:rsidR="00F44865">
        <w:rPr>
          <w:color w:val="000000"/>
        </w:rPr>
        <w:t xml:space="preserve"> </w:t>
      </w:r>
      <w:r>
        <w:rPr>
          <w:color w:val="000000"/>
        </w:rPr>
        <w:t>su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proofErr w:type="gramStart"/>
      <w:r w:rsidR="00946F0C">
        <w:rPr>
          <w:color w:val="000000"/>
        </w:rPr>
        <w:t>svaka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cev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glava</w:t>
      </w:r>
      <w:r>
        <w:rPr>
          <w:color w:val="000000"/>
        </w:rPr>
        <w:t xml:space="preserve">, </w:t>
      </w:r>
      <w:r w:rsidR="00946F0C">
        <w:rPr>
          <w:color w:val="000000"/>
        </w:rPr>
        <w:t>ram</w:t>
      </w:r>
      <w:r>
        <w:rPr>
          <w:color w:val="000000"/>
        </w:rPr>
        <w:t xml:space="preserve">, </w:t>
      </w:r>
      <w:r w:rsidR="00946F0C">
        <w:rPr>
          <w:color w:val="000000"/>
        </w:rPr>
        <w:t>navlaka</w:t>
      </w:r>
      <w:r>
        <w:rPr>
          <w:color w:val="000000"/>
        </w:rPr>
        <w:t xml:space="preserve">, </w:t>
      </w:r>
      <w:r w:rsidR="00946F0C">
        <w:rPr>
          <w:color w:val="000000"/>
        </w:rPr>
        <w:t>zatvarač</w:t>
      </w:r>
      <w:r>
        <w:rPr>
          <w:color w:val="000000"/>
        </w:rPr>
        <w:t xml:space="preserve"> (</w:t>
      </w:r>
      <w:r w:rsidR="00946F0C">
        <w:rPr>
          <w:color w:val="000000"/>
        </w:rPr>
        <w:t>telo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glava</w:t>
      </w:r>
      <w:r>
        <w:rPr>
          <w:color w:val="000000"/>
        </w:rPr>
        <w:t xml:space="preserve"> </w:t>
      </w:r>
      <w:r w:rsidR="00946F0C">
        <w:rPr>
          <w:color w:val="000000"/>
        </w:rPr>
        <w:t>zatvarača</w:t>
      </w:r>
      <w:r>
        <w:rPr>
          <w:color w:val="000000"/>
        </w:rPr>
        <w:t xml:space="preserve">), </w:t>
      </w:r>
      <w:r w:rsidR="00946F0C">
        <w:rPr>
          <w:color w:val="000000"/>
        </w:rPr>
        <w:t>sanduk</w:t>
      </w:r>
      <w:r>
        <w:rPr>
          <w:color w:val="000000"/>
        </w:rPr>
        <w:t xml:space="preserve">, </w:t>
      </w:r>
      <w:r w:rsidR="00946F0C">
        <w:rPr>
          <w:color w:val="000000"/>
        </w:rPr>
        <w:t>kod</w:t>
      </w:r>
      <w:r>
        <w:rPr>
          <w:color w:val="000000"/>
        </w:rPr>
        <w:t xml:space="preserve"> </w:t>
      </w:r>
      <w:r w:rsidR="00946F0C">
        <w:rPr>
          <w:color w:val="000000"/>
        </w:rPr>
        <w:t>svih</w:t>
      </w:r>
      <w:r>
        <w:rPr>
          <w:color w:val="000000"/>
        </w:rPr>
        <w:t xml:space="preserve"> </w:t>
      </w:r>
      <w:r w:rsidR="00946F0C">
        <w:rPr>
          <w:color w:val="000000"/>
        </w:rPr>
        <w:t>vrsta</w:t>
      </w:r>
      <w:r>
        <w:rPr>
          <w:color w:val="000000"/>
        </w:rPr>
        <w:t xml:space="preserve"> </w:t>
      </w:r>
      <w:r w:rsidR="00946F0C">
        <w:rPr>
          <w:color w:val="000000"/>
        </w:rPr>
        <w:t>vatrenog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, </w:t>
      </w:r>
      <w:r w:rsidR="00946F0C">
        <w:rPr>
          <w:color w:val="000000"/>
        </w:rPr>
        <w:t>osim</w:t>
      </w:r>
      <w:r>
        <w:rPr>
          <w:color w:val="000000"/>
        </w:rPr>
        <w:t xml:space="preserve"> </w:t>
      </w:r>
      <w:r w:rsidR="00946F0C">
        <w:rPr>
          <w:color w:val="000000"/>
        </w:rPr>
        <w:t>revolvera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čije</w:t>
      </w:r>
      <w:r>
        <w:rPr>
          <w:color w:val="000000"/>
        </w:rPr>
        <w:t xml:space="preserve"> </w:t>
      </w:r>
      <w:r w:rsidR="00946F0C">
        <w:rPr>
          <w:color w:val="000000"/>
        </w:rPr>
        <w:t>ležište</w:t>
      </w:r>
      <w:r>
        <w:rPr>
          <w:color w:val="000000"/>
        </w:rPr>
        <w:t xml:space="preserve"> </w:t>
      </w:r>
      <w:r w:rsidR="00946F0C">
        <w:rPr>
          <w:color w:val="000000"/>
        </w:rPr>
        <w:t>nije</w:t>
      </w:r>
      <w:r>
        <w:rPr>
          <w:color w:val="000000"/>
        </w:rPr>
        <w:t xml:space="preserve"> </w:t>
      </w:r>
      <w:r w:rsidR="00946F0C">
        <w:rPr>
          <w:color w:val="000000"/>
        </w:rPr>
        <w:t>izrađeno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proofErr w:type="gramStart"/>
      <w:r w:rsidR="00946F0C">
        <w:rPr>
          <w:color w:val="000000"/>
        </w:rPr>
        <w:t>cev</w:t>
      </w:r>
      <w:proofErr w:type="gramEnd"/>
      <w:r>
        <w:rPr>
          <w:color w:val="000000"/>
        </w:rPr>
        <w:t xml:space="preserve">, </w:t>
      </w:r>
      <w:r w:rsidR="00946F0C">
        <w:rPr>
          <w:color w:val="000000"/>
        </w:rPr>
        <w:t>doboš</w:t>
      </w:r>
      <w:r>
        <w:rPr>
          <w:color w:val="000000"/>
        </w:rPr>
        <w:t xml:space="preserve">, </w:t>
      </w:r>
      <w:r w:rsidR="00946F0C">
        <w:rPr>
          <w:color w:val="000000"/>
        </w:rPr>
        <w:t>ram</w:t>
      </w:r>
      <w:r>
        <w:rPr>
          <w:color w:val="000000"/>
        </w:rPr>
        <w:t xml:space="preserve"> </w:t>
      </w:r>
      <w:r w:rsidR="00946F0C">
        <w:rPr>
          <w:color w:val="000000"/>
        </w:rPr>
        <w:t>kod</w:t>
      </w:r>
      <w:r>
        <w:rPr>
          <w:color w:val="000000"/>
        </w:rPr>
        <w:t xml:space="preserve"> </w:t>
      </w:r>
      <w:r w:rsidR="00946F0C">
        <w:rPr>
          <w:color w:val="000000"/>
        </w:rPr>
        <w:t>revolvera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proofErr w:type="gramStart"/>
      <w:r w:rsidR="00946F0C">
        <w:rPr>
          <w:color w:val="000000"/>
        </w:rPr>
        <w:t>cev</w:t>
      </w:r>
      <w:proofErr w:type="gramEnd"/>
      <w:r>
        <w:rPr>
          <w:color w:val="000000"/>
        </w:rPr>
        <w:t xml:space="preserve">, </w:t>
      </w:r>
      <w:r w:rsidR="00946F0C">
        <w:rPr>
          <w:color w:val="000000"/>
        </w:rPr>
        <w:t>svako</w:t>
      </w:r>
      <w:r>
        <w:rPr>
          <w:color w:val="000000"/>
        </w:rPr>
        <w:t xml:space="preserve"> </w:t>
      </w:r>
      <w:r w:rsidR="00946F0C">
        <w:rPr>
          <w:color w:val="000000"/>
        </w:rPr>
        <w:t>ležište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zatvarač</w:t>
      </w:r>
      <w:r>
        <w:rPr>
          <w:color w:val="000000"/>
        </w:rPr>
        <w:t xml:space="preserve"> (</w:t>
      </w:r>
      <w:r w:rsidR="00946F0C">
        <w:rPr>
          <w:color w:val="000000"/>
        </w:rPr>
        <w:t>telo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glava</w:t>
      </w:r>
      <w:r>
        <w:rPr>
          <w:color w:val="000000"/>
        </w:rPr>
        <w:t xml:space="preserve"> </w:t>
      </w:r>
      <w:r w:rsidR="00946F0C">
        <w:rPr>
          <w:color w:val="000000"/>
        </w:rPr>
        <w:t>zatvarača</w:t>
      </w:r>
      <w:r>
        <w:rPr>
          <w:color w:val="000000"/>
        </w:rPr>
        <w:t xml:space="preserve">) </w:t>
      </w:r>
      <w:r w:rsidR="00946F0C">
        <w:rPr>
          <w:color w:val="000000"/>
        </w:rPr>
        <w:t>kod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 </w:t>
      </w:r>
      <w:r w:rsidR="00946F0C">
        <w:rPr>
          <w:color w:val="000000"/>
        </w:rPr>
        <w:t>čije</w:t>
      </w:r>
      <w:r>
        <w:rPr>
          <w:color w:val="000000"/>
        </w:rPr>
        <w:t xml:space="preserve"> </w:t>
      </w:r>
      <w:r w:rsidR="00946F0C">
        <w:rPr>
          <w:color w:val="000000"/>
        </w:rPr>
        <w:t>ležište</w:t>
      </w:r>
      <w:r>
        <w:rPr>
          <w:color w:val="000000"/>
        </w:rPr>
        <w:t xml:space="preserve"> </w:t>
      </w:r>
      <w:r w:rsidR="00946F0C">
        <w:rPr>
          <w:color w:val="000000"/>
        </w:rPr>
        <w:t>nije</w:t>
      </w:r>
      <w:r>
        <w:rPr>
          <w:color w:val="000000"/>
        </w:rPr>
        <w:t xml:space="preserve"> </w:t>
      </w:r>
      <w:r w:rsidR="00946F0C">
        <w:rPr>
          <w:color w:val="000000"/>
        </w:rPr>
        <w:t>izrađeno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cevi</w:t>
      </w:r>
      <w:r>
        <w:rPr>
          <w:color w:val="000000"/>
        </w:rPr>
        <w:t>.</w:t>
      </w:r>
    </w:p>
    <w:p w:rsidR="00A15770" w:rsidRDefault="00946F0C">
      <w:pPr>
        <w:spacing w:after="150"/>
      </w:pPr>
      <w:r>
        <w:rPr>
          <w:color w:val="000000"/>
        </w:rPr>
        <w:t>Izgled</w:t>
      </w:r>
      <w:r w:rsidR="00F44865">
        <w:rPr>
          <w:color w:val="000000"/>
        </w:rPr>
        <w:t xml:space="preserve"> </w:t>
      </w:r>
      <w:r>
        <w:rPr>
          <w:color w:val="000000"/>
        </w:rPr>
        <w:t>žigova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oznaka</w:t>
      </w:r>
      <w:r w:rsidR="00F44865">
        <w:rPr>
          <w:color w:val="000000"/>
        </w:rPr>
        <w:t xml:space="preserve"> </w:t>
      </w:r>
      <w:r>
        <w:rPr>
          <w:color w:val="000000"/>
        </w:rPr>
        <w:t>za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naprava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sledeći</w:t>
      </w:r>
      <w:r w:rsidR="00F44865">
        <w:rPr>
          <w:color w:val="000000"/>
        </w:rPr>
        <w:t>:</w:t>
      </w:r>
    </w:p>
    <w:p w:rsidR="00A15770" w:rsidRDefault="00F44865">
      <w:pPr>
        <w:spacing w:after="150"/>
      </w:pPr>
      <w:r>
        <w:rPr>
          <w:color w:val="000000"/>
        </w:rPr>
        <w:t xml:space="preserve">1) </w:t>
      </w:r>
      <w:r w:rsidR="00946F0C">
        <w:rPr>
          <w:color w:val="000000"/>
        </w:rPr>
        <w:t>Žig</w:t>
      </w:r>
      <w:r>
        <w:rPr>
          <w:color w:val="000000"/>
        </w:rPr>
        <w:t xml:space="preserve"> </w:t>
      </w:r>
      <w:r w:rsidR="00946F0C">
        <w:rPr>
          <w:color w:val="000000"/>
        </w:rPr>
        <w:t>probnog</w:t>
      </w:r>
      <w:r>
        <w:rPr>
          <w:color w:val="000000"/>
        </w:rPr>
        <w:t xml:space="preserve"> </w:t>
      </w:r>
      <w:r w:rsidR="00946F0C">
        <w:rPr>
          <w:color w:val="000000"/>
        </w:rPr>
        <w:t>gađanja</w:t>
      </w:r>
      <w:r>
        <w:rPr>
          <w:color w:val="000000"/>
        </w:rPr>
        <w:t xml:space="preserve"> </w:t>
      </w:r>
      <w:r w:rsidR="00946F0C">
        <w:rPr>
          <w:color w:val="000000"/>
        </w:rPr>
        <w:t>bezdimnim</w:t>
      </w:r>
      <w:r>
        <w:rPr>
          <w:color w:val="000000"/>
        </w:rPr>
        <w:t xml:space="preserve"> </w:t>
      </w:r>
      <w:r w:rsidR="00946F0C">
        <w:rPr>
          <w:color w:val="000000"/>
        </w:rPr>
        <w:t>barutom</w:t>
      </w:r>
      <w:r>
        <w:rPr>
          <w:color w:val="000000"/>
        </w:rPr>
        <w:t xml:space="preserve"> (</w:t>
      </w:r>
      <w:r w:rsidR="00946F0C">
        <w:rPr>
          <w:color w:val="000000"/>
        </w:rPr>
        <w:t>normalno</w:t>
      </w:r>
      <w:r>
        <w:rPr>
          <w:color w:val="000000"/>
        </w:rPr>
        <w:t xml:space="preserve"> </w:t>
      </w:r>
      <w:r w:rsidR="00946F0C">
        <w:rPr>
          <w:color w:val="000000"/>
        </w:rPr>
        <w:t>ispitivanje</w:t>
      </w:r>
      <w:r>
        <w:rPr>
          <w:color w:val="000000"/>
        </w:rPr>
        <w:t xml:space="preserve">) –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gornjem</w:t>
      </w:r>
      <w:r>
        <w:rPr>
          <w:color w:val="000000"/>
        </w:rPr>
        <w:t xml:space="preserve"> </w:t>
      </w:r>
      <w:r w:rsidR="00946F0C">
        <w:rPr>
          <w:color w:val="000000"/>
        </w:rPr>
        <w:t>redu</w:t>
      </w:r>
      <w:r>
        <w:rPr>
          <w:color w:val="000000"/>
        </w:rPr>
        <w:t xml:space="preserve"> </w:t>
      </w:r>
      <w:r w:rsidR="00946F0C">
        <w:rPr>
          <w:color w:val="000000"/>
        </w:rPr>
        <w:t>velika</w:t>
      </w:r>
      <w:r>
        <w:rPr>
          <w:color w:val="000000"/>
        </w:rPr>
        <w:t xml:space="preserve"> </w:t>
      </w:r>
      <w:r w:rsidR="00946F0C">
        <w:rPr>
          <w:color w:val="000000"/>
        </w:rPr>
        <w:t>latinična</w:t>
      </w:r>
      <w:r>
        <w:rPr>
          <w:color w:val="000000"/>
        </w:rPr>
        <w:t xml:space="preserve"> </w:t>
      </w:r>
      <w:r w:rsidR="00946F0C">
        <w:rPr>
          <w:color w:val="000000"/>
        </w:rPr>
        <w:t>slova</w:t>
      </w:r>
      <w:r>
        <w:rPr>
          <w:color w:val="000000"/>
        </w:rPr>
        <w:t xml:space="preserve"> CIP,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donjem</w:t>
      </w:r>
      <w:r>
        <w:rPr>
          <w:color w:val="000000"/>
        </w:rPr>
        <w:t xml:space="preserve"> </w:t>
      </w:r>
      <w:r w:rsidR="00946F0C">
        <w:rPr>
          <w:color w:val="000000"/>
        </w:rPr>
        <w:t>redu</w:t>
      </w:r>
      <w:r>
        <w:rPr>
          <w:color w:val="000000"/>
        </w:rPr>
        <w:t xml:space="preserve"> </w:t>
      </w:r>
      <w:r w:rsidR="00946F0C">
        <w:rPr>
          <w:color w:val="000000"/>
        </w:rPr>
        <w:t>ispod</w:t>
      </w:r>
      <w:r>
        <w:rPr>
          <w:color w:val="000000"/>
        </w:rPr>
        <w:t xml:space="preserve"> </w:t>
      </w:r>
      <w:r w:rsidR="00946F0C">
        <w:rPr>
          <w:color w:val="000000"/>
        </w:rPr>
        <w:t>slova</w:t>
      </w:r>
      <w:r>
        <w:rPr>
          <w:color w:val="000000"/>
        </w:rPr>
        <w:t xml:space="preserve"> I </w:t>
      </w:r>
      <w:r w:rsidR="00946F0C">
        <w:rPr>
          <w:color w:val="000000"/>
        </w:rPr>
        <w:t>veliko</w:t>
      </w:r>
      <w:r>
        <w:rPr>
          <w:color w:val="000000"/>
        </w:rPr>
        <w:t xml:space="preserve"> </w:t>
      </w:r>
      <w:r w:rsidR="00946F0C">
        <w:rPr>
          <w:color w:val="000000"/>
        </w:rPr>
        <w:t>latinično</w:t>
      </w:r>
      <w:r>
        <w:rPr>
          <w:color w:val="000000"/>
        </w:rPr>
        <w:t xml:space="preserve"> </w:t>
      </w:r>
      <w:r w:rsidR="00946F0C">
        <w:rPr>
          <w:color w:val="000000"/>
        </w:rPr>
        <w:t>slovo</w:t>
      </w:r>
      <w:r>
        <w:rPr>
          <w:color w:val="000000"/>
        </w:rPr>
        <w:t xml:space="preserve"> N;</w:t>
      </w:r>
    </w:p>
    <w:p w:rsidR="00A15770" w:rsidRDefault="00F44865">
      <w:pPr>
        <w:spacing w:after="150"/>
      </w:pPr>
      <w:r>
        <w:rPr>
          <w:color w:val="000000"/>
        </w:rPr>
        <w:t xml:space="preserve">2) </w:t>
      </w:r>
      <w:r w:rsidR="00946F0C">
        <w:rPr>
          <w:color w:val="000000"/>
        </w:rPr>
        <w:t>Žig</w:t>
      </w:r>
      <w:r>
        <w:rPr>
          <w:color w:val="000000"/>
        </w:rPr>
        <w:t xml:space="preserve"> </w:t>
      </w:r>
      <w:r w:rsidR="00946F0C">
        <w:rPr>
          <w:color w:val="000000"/>
        </w:rPr>
        <w:t>probnog</w:t>
      </w:r>
      <w:r>
        <w:rPr>
          <w:color w:val="000000"/>
        </w:rPr>
        <w:t xml:space="preserve"> </w:t>
      </w:r>
      <w:r w:rsidR="00946F0C">
        <w:rPr>
          <w:color w:val="000000"/>
        </w:rPr>
        <w:t>gađanja</w:t>
      </w:r>
      <w:r>
        <w:rPr>
          <w:color w:val="000000"/>
        </w:rPr>
        <w:t xml:space="preserve"> </w:t>
      </w:r>
      <w:r w:rsidR="00946F0C">
        <w:rPr>
          <w:color w:val="000000"/>
        </w:rPr>
        <w:t>bezdimnim</w:t>
      </w:r>
      <w:r>
        <w:rPr>
          <w:color w:val="000000"/>
        </w:rPr>
        <w:t xml:space="preserve"> </w:t>
      </w:r>
      <w:r w:rsidR="00946F0C">
        <w:rPr>
          <w:color w:val="000000"/>
        </w:rPr>
        <w:t>barutom</w:t>
      </w:r>
      <w:r>
        <w:rPr>
          <w:color w:val="000000"/>
        </w:rPr>
        <w:t xml:space="preserve"> (</w:t>
      </w:r>
      <w:r w:rsidR="00946F0C">
        <w:rPr>
          <w:color w:val="000000"/>
        </w:rPr>
        <w:t>pojačano</w:t>
      </w:r>
      <w:r>
        <w:rPr>
          <w:color w:val="000000"/>
        </w:rPr>
        <w:t xml:space="preserve"> </w:t>
      </w:r>
      <w:r w:rsidR="00946F0C">
        <w:rPr>
          <w:color w:val="000000"/>
        </w:rPr>
        <w:t>ispitivanje</w:t>
      </w:r>
      <w:r>
        <w:rPr>
          <w:color w:val="000000"/>
        </w:rPr>
        <w:t xml:space="preserve"> – </w:t>
      </w:r>
      <w:r w:rsidR="00946F0C">
        <w:rPr>
          <w:color w:val="000000"/>
        </w:rPr>
        <w:t>superior</w:t>
      </w:r>
      <w:r>
        <w:rPr>
          <w:color w:val="000000"/>
        </w:rPr>
        <w:t xml:space="preserve">) –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gornjem</w:t>
      </w:r>
      <w:r>
        <w:rPr>
          <w:color w:val="000000"/>
        </w:rPr>
        <w:t xml:space="preserve"> </w:t>
      </w:r>
      <w:r w:rsidR="00946F0C">
        <w:rPr>
          <w:color w:val="000000"/>
        </w:rPr>
        <w:t>redu</w:t>
      </w:r>
      <w:r>
        <w:rPr>
          <w:color w:val="000000"/>
        </w:rPr>
        <w:t xml:space="preserve"> </w:t>
      </w:r>
      <w:r w:rsidR="00946F0C">
        <w:rPr>
          <w:color w:val="000000"/>
        </w:rPr>
        <w:t>velika</w:t>
      </w:r>
      <w:r>
        <w:rPr>
          <w:color w:val="000000"/>
        </w:rPr>
        <w:t xml:space="preserve"> </w:t>
      </w:r>
      <w:r w:rsidR="00946F0C">
        <w:rPr>
          <w:color w:val="000000"/>
        </w:rPr>
        <w:t>latinična</w:t>
      </w:r>
      <w:r>
        <w:rPr>
          <w:color w:val="000000"/>
        </w:rPr>
        <w:t xml:space="preserve"> </w:t>
      </w:r>
      <w:r w:rsidR="00946F0C">
        <w:rPr>
          <w:color w:val="000000"/>
        </w:rPr>
        <w:t>slova</w:t>
      </w:r>
      <w:r>
        <w:rPr>
          <w:color w:val="000000"/>
        </w:rPr>
        <w:t xml:space="preserve"> CIP,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donjem</w:t>
      </w:r>
      <w:r>
        <w:rPr>
          <w:color w:val="000000"/>
        </w:rPr>
        <w:t xml:space="preserve"> </w:t>
      </w:r>
      <w:r w:rsidR="00946F0C">
        <w:rPr>
          <w:color w:val="000000"/>
        </w:rPr>
        <w:t>redu</w:t>
      </w:r>
      <w:r>
        <w:rPr>
          <w:color w:val="000000"/>
        </w:rPr>
        <w:t xml:space="preserve"> </w:t>
      </w:r>
      <w:r w:rsidR="00946F0C">
        <w:rPr>
          <w:color w:val="000000"/>
        </w:rPr>
        <w:t>ispod</w:t>
      </w:r>
      <w:r>
        <w:rPr>
          <w:color w:val="000000"/>
        </w:rPr>
        <w:t xml:space="preserve"> </w:t>
      </w:r>
      <w:r w:rsidR="00946F0C">
        <w:rPr>
          <w:color w:val="000000"/>
        </w:rPr>
        <w:t>slova</w:t>
      </w:r>
      <w:r>
        <w:rPr>
          <w:color w:val="000000"/>
        </w:rPr>
        <w:t xml:space="preserve"> I </w:t>
      </w:r>
      <w:r w:rsidR="00946F0C">
        <w:rPr>
          <w:color w:val="000000"/>
        </w:rPr>
        <w:t>veliko</w:t>
      </w:r>
      <w:r>
        <w:rPr>
          <w:color w:val="000000"/>
        </w:rPr>
        <w:t xml:space="preserve"> </w:t>
      </w:r>
      <w:r w:rsidR="00946F0C">
        <w:rPr>
          <w:color w:val="000000"/>
        </w:rPr>
        <w:t>latinično</w:t>
      </w:r>
      <w:r>
        <w:rPr>
          <w:color w:val="000000"/>
        </w:rPr>
        <w:t xml:space="preserve"> </w:t>
      </w:r>
      <w:r w:rsidR="00946F0C">
        <w:rPr>
          <w:color w:val="000000"/>
        </w:rPr>
        <w:t>slovo</w:t>
      </w:r>
      <w:r>
        <w:rPr>
          <w:color w:val="000000"/>
        </w:rPr>
        <w:t xml:space="preserve"> S;</w:t>
      </w:r>
    </w:p>
    <w:p w:rsidR="00A15770" w:rsidRDefault="00F44865">
      <w:pPr>
        <w:spacing w:after="150"/>
      </w:pPr>
      <w:r>
        <w:rPr>
          <w:color w:val="000000"/>
        </w:rPr>
        <w:t xml:space="preserve">3) </w:t>
      </w:r>
      <w:r w:rsidR="00946F0C">
        <w:rPr>
          <w:color w:val="000000"/>
        </w:rPr>
        <w:t>Žig</w:t>
      </w:r>
      <w:r>
        <w:rPr>
          <w:color w:val="000000"/>
        </w:rPr>
        <w:t xml:space="preserve"> </w:t>
      </w:r>
      <w:r w:rsidR="00946F0C">
        <w:rPr>
          <w:color w:val="000000"/>
        </w:rPr>
        <w:t>probnog</w:t>
      </w:r>
      <w:r>
        <w:rPr>
          <w:color w:val="000000"/>
        </w:rPr>
        <w:t xml:space="preserve"> </w:t>
      </w:r>
      <w:r w:rsidR="00946F0C">
        <w:rPr>
          <w:color w:val="000000"/>
        </w:rPr>
        <w:t>gađanja</w:t>
      </w:r>
      <w:r>
        <w:rPr>
          <w:color w:val="000000"/>
        </w:rPr>
        <w:t xml:space="preserve"> </w:t>
      </w:r>
      <w:r w:rsidR="00946F0C">
        <w:rPr>
          <w:color w:val="000000"/>
        </w:rPr>
        <w:t>crnim</w:t>
      </w:r>
      <w:r>
        <w:rPr>
          <w:color w:val="000000"/>
        </w:rPr>
        <w:t xml:space="preserve"> </w:t>
      </w:r>
      <w:r w:rsidR="00946F0C">
        <w:rPr>
          <w:color w:val="000000"/>
        </w:rPr>
        <w:t>barutom</w:t>
      </w:r>
      <w:r>
        <w:rPr>
          <w:color w:val="000000"/>
        </w:rPr>
        <w:t xml:space="preserve"> –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gornjem</w:t>
      </w:r>
      <w:r>
        <w:rPr>
          <w:color w:val="000000"/>
        </w:rPr>
        <w:t xml:space="preserve"> </w:t>
      </w:r>
      <w:r w:rsidR="00946F0C">
        <w:rPr>
          <w:color w:val="000000"/>
        </w:rPr>
        <w:t>redu</w:t>
      </w:r>
      <w:r>
        <w:rPr>
          <w:color w:val="000000"/>
        </w:rPr>
        <w:t xml:space="preserve"> </w:t>
      </w:r>
      <w:r w:rsidR="00946F0C">
        <w:rPr>
          <w:color w:val="000000"/>
        </w:rPr>
        <w:t>velika</w:t>
      </w:r>
      <w:r>
        <w:rPr>
          <w:color w:val="000000"/>
        </w:rPr>
        <w:t xml:space="preserve"> </w:t>
      </w:r>
      <w:r w:rsidR="00946F0C">
        <w:rPr>
          <w:color w:val="000000"/>
        </w:rPr>
        <w:t>latinična</w:t>
      </w:r>
      <w:r>
        <w:rPr>
          <w:color w:val="000000"/>
        </w:rPr>
        <w:t xml:space="preserve"> </w:t>
      </w:r>
      <w:r w:rsidR="00946F0C">
        <w:rPr>
          <w:color w:val="000000"/>
        </w:rPr>
        <w:t>slova</w:t>
      </w:r>
      <w:r>
        <w:rPr>
          <w:color w:val="000000"/>
        </w:rPr>
        <w:t xml:space="preserve"> CIP,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donjem</w:t>
      </w:r>
      <w:r>
        <w:rPr>
          <w:color w:val="000000"/>
        </w:rPr>
        <w:t xml:space="preserve"> </w:t>
      </w:r>
      <w:r w:rsidR="00946F0C">
        <w:rPr>
          <w:color w:val="000000"/>
        </w:rPr>
        <w:t>redu</w:t>
      </w:r>
      <w:r>
        <w:rPr>
          <w:color w:val="000000"/>
        </w:rPr>
        <w:t xml:space="preserve"> </w:t>
      </w:r>
      <w:r w:rsidR="00946F0C">
        <w:rPr>
          <w:color w:val="000000"/>
        </w:rPr>
        <w:t>ispod</w:t>
      </w:r>
      <w:r>
        <w:rPr>
          <w:color w:val="000000"/>
        </w:rPr>
        <w:t xml:space="preserve"> </w:t>
      </w:r>
      <w:r w:rsidR="00946F0C">
        <w:rPr>
          <w:color w:val="000000"/>
        </w:rPr>
        <w:t>navedenih</w:t>
      </w:r>
      <w:r>
        <w:rPr>
          <w:color w:val="000000"/>
        </w:rPr>
        <w:t xml:space="preserve"> </w:t>
      </w:r>
      <w:r w:rsidR="00946F0C">
        <w:rPr>
          <w:color w:val="000000"/>
        </w:rPr>
        <w:t>slova</w:t>
      </w:r>
      <w:r>
        <w:rPr>
          <w:color w:val="000000"/>
        </w:rPr>
        <w:t xml:space="preserve"> </w:t>
      </w:r>
      <w:r w:rsidR="00946F0C">
        <w:rPr>
          <w:color w:val="000000"/>
        </w:rPr>
        <w:t>velika</w:t>
      </w:r>
      <w:r>
        <w:rPr>
          <w:color w:val="000000"/>
        </w:rPr>
        <w:t xml:space="preserve"> </w:t>
      </w:r>
      <w:r w:rsidR="00946F0C">
        <w:rPr>
          <w:color w:val="000000"/>
        </w:rPr>
        <w:t>latinična</w:t>
      </w:r>
      <w:r>
        <w:rPr>
          <w:color w:val="000000"/>
        </w:rPr>
        <w:t xml:space="preserve"> </w:t>
      </w:r>
      <w:r w:rsidR="00946F0C">
        <w:rPr>
          <w:color w:val="000000"/>
        </w:rPr>
        <w:t>slova</w:t>
      </w:r>
      <w:r>
        <w:rPr>
          <w:color w:val="000000"/>
        </w:rPr>
        <w:t xml:space="preserve"> PN;</w:t>
      </w:r>
    </w:p>
    <w:p w:rsidR="00A15770" w:rsidRDefault="00F44865">
      <w:pPr>
        <w:spacing w:after="150"/>
      </w:pPr>
      <w:r>
        <w:rPr>
          <w:color w:val="000000"/>
        </w:rPr>
        <w:t xml:space="preserve">4) </w:t>
      </w:r>
      <w:r w:rsidR="00946F0C">
        <w:rPr>
          <w:color w:val="000000"/>
        </w:rPr>
        <w:t>Žig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oružje</w:t>
      </w:r>
      <w:r>
        <w:rPr>
          <w:color w:val="000000"/>
        </w:rPr>
        <w:t xml:space="preserve"> </w:t>
      </w:r>
      <w:proofErr w:type="gramStart"/>
      <w:r w:rsidR="00946F0C">
        <w:rPr>
          <w:color w:val="000000"/>
        </w:rPr>
        <w:t>sa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glatkim</w:t>
      </w:r>
      <w:r>
        <w:rPr>
          <w:color w:val="000000"/>
        </w:rPr>
        <w:t xml:space="preserve"> </w:t>
      </w:r>
      <w:r w:rsidR="00946F0C">
        <w:rPr>
          <w:color w:val="000000"/>
        </w:rPr>
        <w:t>cevima</w:t>
      </w:r>
      <w:r>
        <w:rPr>
          <w:color w:val="000000"/>
        </w:rPr>
        <w:t xml:space="preserve"> </w:t>
      </w:r>
      <w:r w:rsidR="00946F0C">
        <w:rPr>
          <w:color w:val="000000"/>
        </w:rPr>
        <w:t>namenjen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municiju</w:t>
      </w:r>
      <w:r>
        <w:rPr>
          <w:color w:val="000000"/>
        </w:rPr>
        <w:t xml:space="preserve"> </w:t>
      </w:r>
      <w:r w:rsidR="00946F0C">
        <w:rPr>
          <w:color w:val="000000"/>
        </w:rPr>
        <w:t>sa</w:t>
      </w:r>
      <w:r>
        <w:rPr>
          <w:color w:val="000000"/>
        </w:rPr>
        <w:t xml:space="preserve"> </w:t>
      </w:r>
      <w:r w:rsidR="00946F0C">
        <w:rPr>
          <w:color w:val="000000"/>
        </w:rPr>
        <w:t>čeličnom</w:t>
      </w:r>
      <w:r>
        <w:rPr>
          <w:color w:val="000000"/>
        </w:rPr>
        <w:t xml:space="preserve"> </w:t>
      </w:r>
      <w:r w:rsidR="00946F0C">
        <w:rPr>
          <w:color w:val="000000"/>
        </w:rPr>
        <w:t>sačmom</w:t>
      </w:r>
      <w:r>
        <w:rPr>
          <w:color w:val="000000"/>
        </w:rPr>
        <w:t xml:space="preserve"> –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gornjem</w:t>
      </w:r>
      <w:r>
        <w:rPr>
          <w:color w:val="000000"/>
        </w:rPr>
        <w:t xml:space="preserve"> </w:t>
      </w:r>
      <w:r w:rsidR="00946F0C">
        <w:rPr>
          <w:color w:val="000000"/>
        </w:rPr>
        <w:t>redu</w:t>
      </w:r>
      <w:r>
        <w:rPr>
          <w:color w:val="000000"/>
        </w:rPr>
        <w:t xml:space="preserve"> </w:t>
      </w:r>
      <w:r w:rsidR="00946F0C">
        <w:rPr>
          <w:color w:val="000000"/>
        </w:rPr>
        <w:t>velika</w:t>
      </w:r>
      <w:r>
        <w:rPr>
          <w:color w:val="000000"/>
        </w:rPr>
        <w:t xml:space="preserve"> </w:t>
      </w:r>
      <w:r w:rsidR="00946F0C">
        <w:rPr>
          <w:color w:val="000000"/>
        </w:rPr>
        <w:t>latinična</w:t>
      </w:r>
      <w:r>
        <w:rPr>
          <w:color w:val="000000"/>
        </w:rPr>
        <w:t xml:space="preserve"> </w:t>
      </w:r>
      <w:r w:rsidR="00946F0C">
        <w:rPr>
          <w:color w:val="000000"/>
        </w:rPr>
        <w:t>slova</w:t>
      </w:r>
      <w:r>
        <w:rPr>
          <w:color w:val="000000"/>
        </w:rPr>
        <w:t xml:space="preserve"> CIP,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donjem</w:t>
      </w:r>
      <w:r>
        <w:rPr>
          <w:color w:val="000000"/>
        </w:rPr>
        <w:t xml:space="preserve"> </w:t>
      </w:r>
      <w:r w:rsidR="00946F0C">
        <w:rPr>
          <w:color w:val="000000"/>
        </w:rPr>
        <w:t>redu</w:t>
      </w:r>
      <w:r>
        <w:rPr>
          <w:color w:val="000000"/>
        </w:rPr>
        <w:t xml:space="preserve"> </w:t>
      </w:r>
      <w:r w:rsidR="00946F0C">
        <w:rPr>
          <w:color w:val="000000"/>
        </w:rPr>
        <w:t>ispod</w:t>
      </w:r>
      <w:r>
        <w:rPr>
          <w:color w:val="000000"/>
        </w:rPr>
        <w:t xml:space="preserve"> </w:t>
      </w:r>
      <w:r w:rsidR="00946F0C">
        <w:rPr>
          <w:color w:val="000000"/>
        </w:rPr>
        <w:t>navedenih</w:t>
      </w:r>
      <w:r>
        <w:rPr>
          <w:color w:val="000000"/>
        </w:rPr>
        <w:t xml:space="preserve"> </w:t>
      </w:r>
      <w:r w:rsidR="00946F0C">
        <w:rPr>
          <w:color w:val="000000"/>
        </w:rPr>
        <w:t>slova</w:t>
      </w:r>
      <w:r>
        <w:rPr>
          <w:color w:val="000000"/>
        </w:rPr>
        <w:t xml:space="preserve">, </w:t>
      </w:r>
      <w:r w:rsidR="00946F0C">
        <w:rPr>
          <w:color w:val="000000"/>
        </w:rPr>
        <w:t>slika</w:t>
      </w:r>
      <w:r>
        <w:rPr>
          <w:color w:val="000000"/>
        </w:rPr>
        <w:t xml:space="preserve"> </w:t>
      </w:r>
      <w:r w:rsidR="00946F0C">
        <w:rPr>
          <w:color w:val="000000"/>
        </w:rPr>
        <w:t>stilizovanog</w:t>
      </w:r>
      <w:r>
        <w:rPr>
          <w:color w:val="000000"/>
        </w:rPr>
        <w:t xml:space="preserve"> </w:t>
      </w:r>
      <w:r w:rsidR="00946F0C">
        <w:rPr>
          <w:color w:val="000000"/>
        </w:rPr>
        <w:t>cveta</w:t>
      </w:r>
      <w:r>
        <w:rPr>
          <w:color w:val="000000"/>
        </w:rPr>
        <w:t xml:space="preserve"> </w:t>
      </w:r>
      <w:r w:rsidR="00946F0C">
        <w:rPr>
          <w:color w:val="000000"/>
        </w:rPr>
        <w:t>lјilјana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5) </w:t>
      </w:r>
      <w:r w:rsidR="00946F0C">
        <w:rPr>
          <w:color w:val="000000"/>
        </w:rPr>
        <w:t>Žig</w:t>
      </w:r>
      <w:r>
        <w:rPr>
          <w:color w:val="000000"/>
        </w:rPr>
        <w:t xml:space="preserve"> </w:t>
      </w:r>
      <w:r w:rsidR="00946F0C">
        <w:rPr>
          <w:color w:val="000000"/>
        </w:rPr>
        <w:t>homologacionog</w:t>
      </w:r>
      <w:r>
        <w:rPr>
          <w:color w:val="000000"/>
        </w:rPr>
        <w:t xml:space="preserve"> </w:t>
      </w:r>
      <w:r w:rsidR="00946F0C">
        <w:rPr>
          <w:color w:val="000000"/>
        </w:rPr>
        <w:t>ispitivanja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oružje</w:t>
      </w:r>
      <w:r>
        <w:rPr>
          <w:color w:val="000000"/>
        </w:rPr>
        <w:t xml:space="preserve">, </w:t>
      </w:r>
      <w:r w:rsidR="00946F0C">
        <w:rPr>
          <w:color w:val="000000"/>
        </w:rPr>
        <w:t>naprave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municiju</w:t>
      </w:r>
      <w:r>
        <w:rPr>
          <w:color w:val="000000"/>
        </w:rPr>
        <w:t xml:space="preserve"> –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gornjem</w:t>
      </w:r>
      <w:r>
        <w:rPr>
          <w:color w:val="000000"/>
        </w:rPr>
        <w:t xml:space="preserve"> </w:t>
      </w:r>
      <w:r w:rsidR="00946F0C">
        <w:rPr>
          <w:color w:val="000000"/>
        </w:rPr>
        <w:t>redu</w:t>
      </w:r>
      <w:r>
        <w:rPr>
          <w:color w:val="000000"/>
        </w:rPr>
        <w:t xml:space="preserve"> </w:t>
      </w:r>
      <w:r w:rsidR="00946F0C">
        <w:rPr>
          <w:color w:val="000000"/>
        </w:rPr>
        <w:t>velika</w:t>
      </w:r>
      <w:r>
        <w:rPr>
          <w:color w:val="000000"/>
        </w:rPr>
        <w:t xml:space="preserve"> </w:t>
      </w:r>
      <w:r w:rsidR="00946F0C">
        <w:rPr>
          <w:color w:val="000000"/>
        </w:rPr>
        <w:t>latinična</w:t>
      </w:r>
      <w:r>
        <w:rPr>
          <w:color w:val="000000"/>
        </w:rPr>
        <w:t xml:space="preserve"> </w:t>
      </w:r>
      <w:r w:rsidR="00946F0C">
        <w:rPr>
          <w:color w:val="000000"/>
        </w:rPr>
        <w:t>slova</w:t>
      </w:r>
      <w:r>
        <w:rPr>
          <w:color w:val="000000"/>
        </w:rPr>
        <w:t xml:space="preserve"> CIP,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donjem</w:t>
      </w:r>
      <w:r>
        <w:rPr>
          <w:color w:val="000000"/>
        </w:rPr>
        <w:t xml:space="preserve"> </w:t>
      </w:r>
      <w:r w:rsidR="00946F0C">
        <w:rPr>
          <w:color w:val="000000"/>
        </w:rPr>
        <w:t>redu</w:t>
      </w:r>
      <w:r>
        <w:rPr>
          <w:color w:val="000000"/>
        </w:rPr>
        <w:t xml:space="preserve"> </w:t>
      </w:r>
      <w:r w:rsidR="00946F0C">
        <w:rPr>
          <w:color w:val="000000"/>
        </w:rPr>
        <w:t>ispod</w:t>
      </w:r>
      <w:r>
        <w:rPr>
          <w:color w:val="000000"/>
        </w:rPr>
        <w:t xml:space="preserve"> </w:t>
      </w:r>
      <w:r w:rsidR="00946F0C">
        <w:rPr>
          <w:color w:val="000000"/>
        </w:rPr>
        <w:t>slova</w:t>
      </w:r>
      <w:r>
        <w:rPr>
          <w:color w:val="000000"/>
        </w:rPr>
        <w:t xml:space="preserve"> I </w:t>
      </w:r>
      <w:r w:rsidR="00946F0C">
        <w:rPr>
          <w:color w:val="000000"/>
        </w:rPr>
        <w:t>veliko</w:t>
      </w:r>
      <w:r>
        <w:rPr>
          <w:color w:val="000000"/>
        </w:rPr>
        <w:t xml:space="preserve"> </w:t>
      </w:r>
      <w:r w:rsidR="00946F0C">
        <w:rPr>
          <w:color w:val="000000"/>
        </w:rPr>
        <w:t>latinično</w:t>
      </w:r>
      <w:r>
        <w:rPr>
          <w:color w:val="000000"/>
        </w:rPr>
        <w:t xml:space="preserve"> </w:t>
      </w:r>
      <w:r w:rsidR="00946F0C">
        <w:rPr>
          <w:color w:val="000000"/>
        </w:rPr>
        <w:t>slovo</w:t>
      </w:r>
      <w:r>
        <w:rPr>
          <w:color w:val="000000"/>
        </w:rPr>
        <w:t xml:space="preserve"> </w:t>
      </w:r>
      <w:r w:rsidR="00946F0C">
        <w:rPr>
          <w:color w:val="000000"/>
        </w:rPr>
        <w:t>T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6) </w:t>
      </w:r>
      <w:r w:rsidR="00946F0C">
        <w:rPr>
          <w:color w:val="000000"/>
        </w:rPr>
        <w:t>Žig</w:t>
      </w:r>
      <w:r>
        <w:rPr>
          <w:color w:val="000000"/>
        </w:rPr>
        <w:t xml:space="preserve"> </w:t>
      </w:r>
      <w:r w:rsidR="00946F0C">
        <w:rPr>
          <w:color w:val="000000"/>
        </w:rPr>
        <w:t>kontrole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 xml:space="preserve"> –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gornjem</w:t>
      </w:r>
      <w:r>
        <w:rPr>
          <w:color w:val="000000"/>
        </w:rPr>
        <w:t xml:space="preserve"> </w:t>
      </w:r>
      <w:r w:rsidR="00946F0C">
        <w:rPr>
          <w:color w:val="000000"/>
        </w:rPr>
        <w:t>redu</w:t>
      </w:r>
      <w:r>
        <w:rPr>
          <w:color w:val="000000"/>
        </w:rPr>
        <w:t xml:space="preserve"> </w:t>
      </w:r>
      <w:r w:rsidR="00946F0C">
        <w:rPr>
          <w:color w:val="000000"/>
        </w:rPr>
        <w:t>velika</w:t>
      </w:r>
      <w:r>
        <w:rPr>
          <w:color w:val="000000"/>
        </w:rPr>
        <w:t xml:space="preserve"> </w:t>
      </w:r>
      <w:r w:rsidR="00946F0C">
        <w:rPr>
          <w:color w:val="000000"/>
        </w:rPr>
        <w:t>latinična</w:t>
      </w:r>
      <w:r>
        <w:rPr>
          <w:color w:val="000000"/>
        </w:rPr>
        <w:t xml:space="preserve"> </w:t>
      </w:r>
      <w:r w:rsidR="00946F0C">
        <w:rPr>
          <w:color w:val="000000"/>
        </w:rPr>
        <w:t>slova</w:t>
      </w:r>
      <w:r>
        <w:rPr>
          <w:color w:val="000000"/>
        </w:rPr>
        <w:t xml:space="preserve"> CIP,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donjem</w:t>
      </w:r>
      <w:r>
        <w:rPr>
          <w:color w:val="000000"/>
        </w:rPr>
        <w:t xml:space="preserve"> </w:t>
      </w:r>
      <w:r w:rsidR="00946F0C">
        <w:rPr>
          <w:color w:val="000000"/>
        </w:rPr>
        <w:t>redu</w:t>
      </w:r>
      <w:r>
        <w:rPr>
          <w:color w:val="000000"/>
        </w:rPr>
        <w:t xml:space="preserve"> </w:t>
      </w:r>
      <w:r w:rsidR="00946F0C">
        <w:rPr>
          <w:color w:val="000000"/>
        </w:rPr>
        <w:t>ispod</w:t>
      </w:r>
      <w:r>
        <w:rPr>
          <w:color w:val="000000"/>
        </w:rPr>
        <w:t xml:space="preserve"> </w:t>
      </w:r>
      <w:r w:rsidR="00946F0C">
        <w:rPr>
          <w:color w:val="000000"/>
        </w:rPr>
        <w:t>slova</w:t>
      </w:r>
      <w:r>
        <w:rPr>
          <w:color w:val="000000"/>
        </w:rPr>
        <w:t xml:space="preserve"> I </w:t>
      </w:r>
      <w:r w:rsidR="00946F0C">
        <w:rPr>
          <w:color w:val="000000"/>
        </w:rPr>
        <w:t>veliko</w:t>
      </w:r>
      <w:r>
        <w:rPr>
          <w:color w:val="000000"/>
        </w:rPr>
        <w:t xml:space="preserve"> </w:t>
      </w:r>
      <w:r w:rsidR="00946F0C">
        <w:rPr>
          <w:color w:val="000000"/>
        </w:rPr>
        <w:t>latinično</w:t>
      </w:r>
      <w:r>
        <w:rPr>
          <w:color w:val="000000"/>
        </w:rPr>
        <w:t xml:space="preserve"> </w:t>
      </w:r>
      <w:r w:rsidR="00946F0C">
        <w:rPr>
          <w:color w:val="000000"/>
        </w:rPr>
        <w:t>slovo</w:t>
      </w:r>
      <w:r>
        <w:rPr>
          <w:color w:val="000000"/>
        </w:rPr>
        <w:t xml:space="preserve"> </w:t>
      </w:r>
      <w:r w:rsidR="00946F0C">
        <w:rPr>
          <w:color w:val="000000"/>
        </w:rPr>
        <w:t>M</w:t>
      </w:r>
      <w:r>
        <w:rPr>
          <w:color w:val="000000"/>
        </w:rPr>
        <w:t>;</w:t>
      </w:r>
    </w:p>
    <w:p w:rsidR="00A15770" w:rsidRDefault="00F44865">
      <w:pPr>
        <w:spacing w:after="150"/>
      </w:pPr>
      <w:r>
        <w:rPr>
          <w:color w:val="000000"/>
        </w:rPr>
        <w:t xml:space="preserve">7) </w:t>
      </w:r>
      <w:r w:rsidR="00946F0C">
        <w:rPr>
          <w:color w:val="000000"/>
        </w:rPr>
        <w:t>Žig</w:t>
      </w:r>
      <w:r>
        <w:rPr>
          <w:color w:val="000000"/>
        </w:rPr>
        <w:t xml:space="preserve"> </w:t>
      </w:r>
      <w:r w:rsidR="00946F0C">
        <w:rPr>
          <w:color w:val="000000"/>
        </w:rPr>
        <w:t>Agencije</w:t>
      </w:r>
      <w:r>
        <w:rPr>
          <w:color w:val="000000"/>
        </w:rPr>
        <w:t xml:space="preserve"> </w:t>
      </w:r>
      <w:r w:rsidR="00946F0C">
        <w:rPr>
          <w:color w:val="000000"/>
        </w:rPr>
        <w:t>za</w:t>
      </w:r>
      <w:r>
        <w:rPr>
          <w:color w:val="000000"/>
        </w:rPr>
        <w:t xml:space="preserve"> </w:t>
      </w:r>
      <w:r w:rsidR="00946F0C">
        <w:rPr>
          <w:color w:val="000000"/>
        </w:rPr>
        <w:t>ispitivanje</w:t>
      </w:r>
      <w:r>
        <w:rPr>
          <w:color w:val="000000"/>
        </w:rPr>
        <w:t xml:space="preserve">, </w:t>
      </w:r>
      <w:r w:rsidR="00946F0C">
        <w:rPr>
          <w:color w:val="000000"/>
        </w:rPr>
        <w:t>žigosanje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obeležavanje</w:t>
      </w:r>
      <w:r>
        <w:rPr>
          <w:color w:val="000000"/>
        </w:rPr>
        <w:t xml:space="preserve"> </w:t>
      </w:r>
      <w:r w:rsidR="00946F0C">
        <w:rPr>
          <w:color w:val="000000"/>
        </w:rPr>
        <w:t>oružja</w:t>
      </w:r>
      <w:r>
        <w:rPr>
          <w:color w:val="000000"/>
        </w:rPr>
        <w:t xml:space="preserve">, </w:t>
      </w:r>
      <w:r w:rsidR="00946F0C">
        <w:rPr>
          <w:color w:val="000000"/>
        </w:rPr>
        <w:t>naprava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municije</w:t>
      </w:r>
      <w:r>
        <w:rPr>
          <w:color w:val="000000"/>
        </w:rPr>
        <w:t xml:space="preserve"> – </w:t>
      </w:r>
      <w:r w:rsidR="00946F0C">
        <w:rPr>
          <w:color w:val="000000"/>
        </w:rPr>
        <w:t>štit</w:t>
      </w:r>
      <w:r>
        <w:rPr>
          <w:color w:val="000000"/>
        </w:rPr>
        <w:t xml:space="preserve"> </w:t>
      </w:r>
      <w:proofErr w:type="gramStart"/>
      <w:r w:rsidR="00946F0C">
        <w:rPr>
          <w:color w:val="000000"/>
        </w:rPr>
        <w:t>sa</w:t>
      </w:r>
      <w:proofErr w:type="gramEnd"/>
      <w:r>
        <w:rPr>
          <w:color w:val="000000"/>
        </w:rPr>
        <w:t xml:space="preserve"> </w:t>
      </w:r>
      <w:r w:rsidR="00946F0C">
        <w:rPr>
          <w:color w:val="000000"/>
        </w:rPr>
        <w:t>petokrakom</w:t>
      </w:r>
      <w:r>
        <w:rPr>
          <w:color w:val="000000"/>
        </w:rPr>
        <w:t xml:space="preserve"> </w:t>
      </w:r>
      <w:r w:rsidR="00946F0C">
        <w:rPr>
          <w:color w:val="000000"/>
        </w:rPr>
        <w:t>iz</w:t>
      </w:r>
      <w:r>
        <w:rPr>
          <w:color w:val="000000"/>
        </w:rPr>
        <w:t xml:space="preserve"> </w:t>
      </w:r>
      <w:r w:rsidR="00946F0C">
        <w:rPr>
          <w:color w:val="000000"/>
        </w:rPr>
        <w:t>koga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račvaju</w:t>
      </w:r>
      <w:r>
        <w:rPr>
          <w:color w:val="000000"/>
        </w:rPr>
        <w:t xml:space="preserve"> </w:t>
      </w:r>
      <w:r w:rsidR="00946F0C">
        <w:rPr>
          <w:color w:val="000000"/>
        </w:rPr>
        <w:t>jelenski</w:t>
      </w:r>
      <w:r>
        <w:rPr>
          <w:color w:val="000000"/>
        </w:rPr>
        <w:t xml:space="preserve"> </w:t>
      </w:r>
      <w:r w:rsidR="00946F0C">
        <w:rPr>
          <w:color w:val="000000"/>
        </w:rPr>
        <w:t>rogovi</w:t>
      </w:r>
      <w:r>
        <w:rPr>
          <w:color w:val="000000"/>
        </w:rPr>
        <w:t xml:space="preserve"> </w:t>
      </w:r>
      <w:r w:rsidR="00946F0C">
        <w:rPr>
          <w:color w:val="000000"/>
        </w:rPr>
        <w:t>a</w:t>
      </w:r>
      <w:r>
        <w:rPr>
          <w:color w:val="000000"/>
        </w:rPr>
        <w:t xml:space="preserve"> </w:t>
      </w:r>
      <w:r w:rsidR="00946F0C">
        <w:rPr>
          <w:color w:val="000000"/>
        </w:rPr>
        <w:t>između</w:t>
      </w:r>
      <w:r>
        <w:rPr>
          <w:color w:val="000000"/>
        </w:rPr>
        <w:t xml:space="preserve"> </w:t>
      </w:r>
      <w:r w:rsidR="00946F0C">
        <w:rPr>
          <w:color w:val="000000"/>
        </w:rPr>
        <w:t>njih</w:t>
      </w:r>
      <w:r>
        <w:rPr>
          <w:color w:val="000000"/>
        </w:rPr>
        <w:t xml:space="preserve"> </w:t>
      </w:r>
      <w:r w:rsidR="00946F0C">
        <w:rPr>
          <w:color w:val="000000"/>
        </w:rPr>
        <w:t>je</w:t>
      </w:r>
      <w:r>
        <w:rPr>
          <w:color w:val="000000"/>
        </w:rPr>
        <w:t xml:space="preserve"> </w:t>
      </w:r>
      <w:r w:rsidR="00946F0C">
        <w:rPr>
          <w:color w:val="000000"/>
        </w:rPr>
        <w:t>broj</w:t>
      </w:r>
      <w:r>
        <w:rPr>
          <w:color w:val="000000"/>
        </w:rPr>
        <w:t xml:space="preserve"> 1;</w:t>
      </w:r>
    </w:p>
    <w:p w:rsidR="00A15770" w:rsidRDefault="00F44865">
      <w:pPr>
        <w:spacing w:after="150"/>
      </w:pPr>
      <w:r>
        <w:rPr>
          <w:color w:val="000000"/>
        </w:rPr>
        <w:lastRenderedPageBreak/>
        <w:t xml:space="preserve">8) </w:t>
      </w:r>
      <w:r w:rsidR="00946F0C">
        <w:rPr>
          <w:color w:val="000000"/>
        </w:rPr>
        <w:t>Oznaka</w:t>
      </w:r>
      <w:r>
        <w:rPr>
          <w:color w:val="000000"/>
        </w:rPr>
        <w:t xml:space="preserve"> </w:t>
      </w:r>
      <w:r w:rsidR="00946F0C">
        <w:rPr>
          <w:color w:val="000000"/>
        </w:rPr>
        <w:t>godine</w:t>
      </w:r>
      <w:r>
        <w:rPr>
          <w:color w:val="000000"/>
        </w:rPr>
        <w:t xml:space="preserve"> </w:t>
      </w:r>
      <w:r w:rsidR="00946F0C">
        <w:rPr>
          <w:color w:val="000000"/>
        </w:rPr>
        <w:t>ispitivanja</w:t>
      </w:r>
      <w:r>
        <w:rPr>
          <w:color w:val="000000"/>
        </w:rPr>
        <w:t xml:space="preserve"> – </w:t>
      </w:r>
      <w:r w:rsidR="00946F0C">
        <w:rPr>
          <w:color w:val="000000"/>
        </w:rPr>
        <w:t>poslednje</w:t>
      </w:r>
      <w:r>
        <w:rPr>
          <w:color w:val="000000"/>
        </w:rPr>
        <w:t xml:space="preserve"> </w:t>
      </w:r>
      <w:r w:rsidR="00946F0C">
        <w:rPr>
          <w:color w:val="000000"/>
        </w:rPr>
        <w:t>dve</w:t>
      </w:r>
      <w:r>
        <w:rPr>
          <w:color w:val="000000"/>
        </w:rPr>
        <w:t xml:space="preserve"> </w:t>
      </w:r>
      <w:r w:rsidR="00946F0C">
        <w:rPr>
          <w:color w:val="000000"/>
        </w:rPr>
        <w:t>cifre</w:t>
      </w:r>
      <w:r>
        <w:rPr>
          <w:color w:val="000000"/>
        </w:rPr>
        <w:t xml:space="preserve"> </w:t>
      </w:r>
      <w:r w:rsidR="00946F0C">
        <w:rPr>
          <w:color w:val="000000"/>
        </w:rPr>
        <w:t>godine</w:t>
      </w:r>
      <w:r>
        <w:rPr>
          <w:color w:val="000000"/>
        </w:rPr>
        <w:t xml:space="preserve"> </w:t>
      </w:r>
      <w:r w:rsidR="00946F0C">
        <w:rPr>
          <w:color w:val="000000"/>
        </w:rPr>
        <w:t>u</w:t>
      </w:r>
      <w:r>
        <w:rPr>
          <w:color w:val="000000"/>
        </w:rPr>
        <w:t xml:space="preserve"> </w:t>
      </w:r>
      <w:r w:rsidR="00946F0C">
        <w:rPr>
          <w:color w:val="000000"/>
        </w:rPr>
        <w:t>kojoj</w:t>
      </w:r>
      <w:r>
        <w:rPr>
          <w:color w:val="000000"/>
        </w:rPr>
        <w:t xml:space="preserve"> </w:t>
      </w:r>
      <w:r w:rsidR="00946F0C">
        <w:rPr>
          <w:color w:val="000000"/>
        </w:rPr>
        <w:t>se</w:t>
      </w:r>
      <w:r>
        <w:rPr>
          <w:color w:val="000000"/>
        </w:rPr>
        <w:t xml:space="preserve"> </w:t>
      </w:r>
      <w:r w:rsidR="00946F0C">
        <w:rPr>
          <w:color w:val="000000"/>
        </w:rPr>
        <w:t>vrši</w:t>
      </w:r>
      <w:r>
        <w:rPr>
          <w:color w:val="000000"/>
        </w:rPr>
        <w:t xml:space="preserve"> </w:t>
      </w:r>
      <w:r w:rsidR="00946F0C">
        <w:rPr>
          <w:color w:val="000000"/>
        </w:rPr>
        <w:t>ispitivanje</w:t>
      </w:r>
      <w:r>
        <w:rPr>
          <w:color w:val="000000"/>
        </w:rPr>
        <w:t xml:space="preserve"> </w:t>
      </w:r>
      <w:r w:rsidR="00946F0C">
        <w:rPr>
          <w:color w:val="000000"/>
        </w:rPr>
        <w:t>označene</w:t>
      </w:r>
      <w:r>
        <w:rPr>
          <w:color w:val="000000"/>
        </w:rPr>
        <w:t xml:space="preserve"> </w:t>
      </w:r>
      <w:r w:rsidR="00946F0C">
        <w:rPr>
          <w:color w:val="000000"/>
        </w:rPr>
        <w:t>arapskim</w:t>
      </w:r>
      <w:r>
        <w:rPr>
          <w:color w:val="000000"/>
        </w:rPr>
        <w:t xml:space="preserve"> </w:t>
      </w:r>
      <w:r w:rsidR="00946F0C">
        <w:rPr>
          <w:color w:val="000000"/>
        </w:rPr>
        <w:t>brojevima</w:t>
      </w:r>
      <w:r>
        <w:rPr>
          <w:color w:val="000000"/>
        </w:rPr>
        <w:t>.</w:t>
      </w:r>
    </w:p>
    <w:p w:rsidR="00A15770" w:rsidRDefault="00F44865">
      <w:pPr>
        <w:spacing w:after="120"/>
        <w:jc w:val="center"/>
      </w:pPr>
      <w:r>
        <w:rPr>
          <w:color w:val="000000"/>
        </w:rPr>
        <w:t xml:space="preserve">VIII. </w:t>
      </w:r>
      <w:r w:rsidR="00946F0C">
        <w:rPr>
          <w:color w:val="000000"/>
        </w:rPr>
        <w:t>PRELAZNE</w:t>
      </w:r>
      <w:r>
        <w:rPr>
          <w:color w:val="000000"/>
        </w:rPr>
        <w:t xml:space="preserve"> </w:t>
      </w:r>
      <w:r w:rsidR="00946F0C">
        <w:rPr>
          <w:color w:val="000000"/>
        </w:rPr>
        <w:t>I</w:t>
      </w:r>
      <w:r>
        <w:rPr>
          <w:color w:val="000000"/>
        </w:rPr>
        <w:t xml:space="preserve"> </w:t>
      </w:r>
      <w:r w:rsidR="00946F0C">
        <w:rPr>
          <w:color w:val="000000"/>
        </w:rPr>
        <w:t>ZAVRŠNE</w:t>
      </w:r>
      <w:r>
        <w:rPr>
          <w:color w:val="000000"/>
        </w:rPr>
        <w:t xml:space="preserve"> </w:t>
      </w:r>
      <w:r w:rsidR="00946F0C">
        <w:rPr>
          <w:color w:val="000000"/>
        </w:rPr>
        <w:t>ODREDBE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42.</w:t>
      </w:r>
      <w:proofErr w:type="gramEnd"/>
    </w:p>
    <w:p w:rsidR="00A15770" w:rsidRDefault="00946F0C">
      <w:pPr>
        <w:spacing w:after="150"/>
      </w:pPr>
      <w:proofErr w:type="gramStart"/>
      <w:r>
        <w:rPr>
          <w:color w:val="000000"/>
        </w:rPr>
        <w:t>Svi</w:t>
      </w:r>
      <w:r w:rsidR="00F44865">
        <w:rPr>
          <w:color w:val="000000"/>
        </w:rPr>
        <w:t xml:space="preserve"> </w:t>
      </w:r>
      <w:r>
        <w:rPr>
          <w:color w:val="000000"/>
        </w:rPr>
        <w:t>uslovi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tehničke</w:t>
      </w:r>
      <w:r w:rsidR="00F44865">
        <w:rPr>
          <w:color w:val="000000"/>
        </w:rPr>
        <w:t xml:space="preserve"> </w:t>
      </w:r>
      <w:r>
        <w:rPr>
          <w:color w:val="000000"/>
        </w:rPr>
        <w:t>karakteristike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glavnih</w:t>
      </w:r>
      <w:r w:rsidR="00F44865">
        <w:rPr>
          <w:color w:val="000000"/>
        </w:rPr>
        <w:t xml:space="preserve"> </w:t>
      </w:r>
      <w:r>
        <w:rPr>
          <w:color w:val="000000"/>
        </w:rPr>
        <w:t>delova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naprava</w:t>
      </w:r>
      <w:r w:rsidR="00F44865">
        <w:rPr>
          <w:color w:val="000000"/>
        </w:rPr>
        <w:t xml:space="preserve">,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elemenata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</w:t>
      </w:r>
      <w:r>
        <w:rPr>
          <w:color w:val="000000"/>
        </w:rPr>
        <w:t>koje</w:t>
      </w:r>
      <w:r w:rsidR="00F44865">
        <w:rPr>
          <w:color w:val="000000"/>
        </w:rPr>
        <w:t xml:space="preserve"> </w:t>
      </w:r>
      <w:r>
        <w:rPr>
          <w:color w:val="000000"/>
        </w:rPr>
        <w:t>nisu</w:t>
      </w:r>
      <w:r w:rsidR="00F44865">
        <w:rPr>
          <w:color w:val="000000"/>
        </w:rPr>
        <w:t xml:space="preserve"> </w:t>
      </w:r>
      <w:r>
        <w:rPr>
          <w:color w:val="000000"/>
        </w:rPr>
        <w:t>propisani</w:t>
      </w:r>
      <w:r w:rsidR="00F44865">
        <w:rPr>
          <w:color w:val="000000"/>
        </w:rPr>
        <w:t xml:space="preserve"> </w:t>
      </w:r>
      <w:r>
        <w:rPr>
          <w:color w:val="000000"/>
        </w:rPr>
        <w:t>ovim</w:t>
      </w:r>
      <w:r w:rsidR="00F44865">
        <w:rPr>
          <w:color w:val="000000"/>
        </w:rPr>
        <w:t xml:space="preserve"> </w:t>
      </w:r>
      <w:r>
        <w:rPr>
          <w:color w:val="000000"/>
        </w:rPr>
        <w:t>pravilnikom</w:t>
      </w:r>
      <w:r w:rsidR="00F44865">
        <w:rPr>
          <w:color w:val="000000"/>
        </w:rPr>
        <w:t xml:space="preserve">, </w:t>
      </w:r>
      <w:r>
        <w:rPr>
          <w:color w:val="000000"/>
        </w:rPr>
        <w:t>propisuju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tehničkim</w:t>
      </w:r>
      <w:r w:rsidR="00F44865">
        <w:rPr>
          <w:color w:val="000000"/>
        </w:rPr>
        <w:t xml:space="preserve"> </w:t>
      </w:r>
      <w:r>
        <w:rPr>
          <w:color w:val="000000"/>
        </w:rPr>
        <w:t>propisom</w:t>
      </w:r>
      <w:r w:rsidR="00F44865">
        <w:rPr>
          <w:color w:val="000000"/>
        </w:rPr>
        <w:t xml:space="preserve"> </w:t>
      </w:r>
      <w:r>
        <w:rPr>
          <w:color w:val="000000"/>
        </w:rPr>
        <w:t>neposredno</w:t>
      </w:r>
      <w:r w:rsidR="00F44865">
        <w:rPr>
          <w:color w:val="000000"/>
        </w:rPr>
        <w:t xml:space="preserve">, </w:t>
      </w:r>
      <w:r>
        <w:rPr>
          <w:color w:val="000000"/>
        </w:rPr>
        <w:t>internim</w:t>
      </w:r>
      <w:r w:rsidR="00F44865">
        <w:rPr>
          <w:color w:val="000000"/>
        </w:rPr>
        <w:t xml:space="preserve"> </w:t>
      </w:r>
      <w:r>
        <w:rPr>
          <w:color w:val="000000"/>
        </w:rPr>
        <w:t>standardom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konstruktivnom</w:t>
      </w:r>
      <w:r w:rsidR="00F44865">
        <w:rPr>
          <w:color w:val="000000"/>
        </w:rPr>
        <w:t xml:space="preserve"> </w:t>
      </w:r>
      <w:r>
        <w:rPr>
          <w:color w:val="000000"/>
        </w:rPr>
        <w:t>dokumentacijom</w:t>
      </w:r>
      <w:r w:rsidR="00F44865">
        <w:rPr>
          <w:color w:val="000000"/>
        </w:rPr>
        <w:t xml:space="preserve"> </w:t>
      </w:r>
      <w:r>
        <w:rPr>
          <w:color w:val="000000"/>
        </w:rPr>
        <w:t>proizvođača</w:t>
      </w:r>
      <w:r w:rsidR="00F44865">
        <w:rPr>
          <w:color w:val="000000"/>
        </w:rPr>
        <w:t>.</w:t>
      </w:r>
      <w:proofErr w:type="gramEnd"/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43.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slučaju</w:t>
      </w:r>
      <w:r w:rsidR="00F44865">
        <w:rPr>
          <w:color w:val="000000"/>
        </w:rPr>
        <w:t xml:space="preserve"> </w:t>
      </w:r>
      <w:r>
        <w:rPr>
          <w:color w:val="000000"/>
        </w:rPr>
        <w:t>protivurečnosti</w:t>
      </w:r>
      <w:r w:rsidR="00F44865">
        <w:rPr>
          <w:color w:val="000000"/>
        </w:rPr>
        <w:t xml:space="preserve"> </w:t>
      </w:r>
      <w:r>
        <w:rPr>
          <w:color w:val="000000"/>
        </w:rPr>
        <w:t>uslova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uslova</w:t>
      </w:r>
      <w:r w:rsidR="00F44865">
        <w:rPr>
          <w:color w:val="000000"/>
        </w:rPr>
        <w:t xml:space="preserve"> </w:t>
      </w:r>
      <w:r>
        <w:rPr>
          <w:color w:val="000000"/>
        </w:rPr>
        <w:t>iz</w:t>
      </w:r>
      <w:r w:rsidR="00F44865">
        <w:rPr>
          <w:color w:val="000000"/>
        </w:rPr>
        <w:t xml:space="preserve"> </w:t>
      </w:r>
      <w:r>
        <w:rPr>
          <w:color w:val="000000"/>
        </w:rPr>
        <w:t>ovog</w:t>
      </w:r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 </w:t>
      </w:r>
      <w:r>
        <w:rPr>
          <w:color w:val="000000"/>
        </w:rPr>
        <w:t>sa</w:t>
      </w:r>
      <w:r w:rsidR="00F44865">
        <w:rPr>
          <w:color w:val="000000"/>
        </w:rPr>
        <w:t xml:space="preserve"> </w:t>
      </w:r>
      <w:r>
        <w:rPr>
          <w:color w:val="000000"/>
        </w:rPr>
        <w:t>uslovima</w:t>
      </w:r>
      <w:r w:rsidR="00F44865">
        <w:rPr>
          <w:color w:val="000000"/>
        </w:rPr>
        <w:t xml:space="preserve"> </w:t>
      </w:r>
      <w:r>
        <w:rPr>
          <w:color w:val="000000"/>
        </w:rPr>
        <w:t>iz</w:t>
      </w:r>
      <w:r w:rsidR="00F44865">
        <w:rPr>
          <w:color w:val="000000"/>
        </w:rPr>
        <w:t xml:space="preserve"> </w:t>
      </w:r>
      <w:r>
        <w:rPr>
          <w:color w:val="000000"/>
        </w:rPr>
        <w:t>nekog</w:t>
      </w:r>
      <w:r w:rsidR="00F44865">
        <w:rPr>
          <w:color w:val="000000"/>
        </w:rPr>
        <w:t xml:space="preserve"> </w:t>
      </w:r>
      <w:r>
        <w:rPr>
          <w:color w:val="000000"/>
        </w:rPr>
        <w:t>drugog</w:t>
      </w:r>
      <w:r w:rsidR="00F44865">
        <w:rPr>
          <w:color w:val="000000"/>
        </w:rPr>
        <w:t xml:space="preserve"> </w:t>
      </w:r>
      <w:r>
        <w:rPr>
          <w:color w:val="000000"/>
        </w:rPr>
        <w:t>dokumenta</w:t>
      </w:r>
      <w:r w:rsidR="00F44865">
        <w:rPr>
          <w:color w:val="000000"/>
        </w:rPr>
        <w:t xml:space="preserve">, </w:t>
      </w:r>
      <w:r>
        <w:rPr>
          <w:color w:val="000000"/>
        </w:rPr>
        <w:t>primenjivaće</w:t>
      </w:r>
      <w:r w:rsidR="00F44865">
        <w:rPr>
          <w:color w:val="000000"/>
        </w:rPr>
        <w:t xml:space="preserve"> </w:t>
      </w:r>
      <w:r>
        <w:rPr>
          <w:color w:val="000000"/>
        </w:rPr>
        <w:t>se</w:t>
      </w:r>
      <w:r w:rsidR="00F44865">
        <w:rPr>
          <w:color w:val="000000"/>
        </w:rPr>
        <w:t xml:space="preserve"> </w:t>
      </w:r>
      <w:r>
        <w:rPr>
          <w:color w:val="000000"/>
        </w:rPr>
        <w:t>propisi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uslovi</w:t>
      </w:r>
      <w:r w:rsidR="00F44865">
        <w:rPr>
          <w:color w:val="000000"/>
        </w:rPr>
        <w:t xml:space="preserve"> </w:t>
      </w:r>
      <w:r>
        <w:rPr>
          <w:color w:val="000000"/>
        </w:rPr>
        <w:t>međunarodne</w:t>
      </w:r>
      <w:r w:rsidR="00F44865">
        <w:rPr>
          <w:color w:val="000000"/>
        </w:rPr>
        <w:t xml:space="preserve"> </w:t>
      </w:r>
      <w:r>
        <w:rPr>
          <w:color w:val="000000"/>
        </w:rPr>
        <w:t>organizacije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čijoj</w:t>
      </w:r>
      <w:r w:rsidR="00F44865">
        <w:rPr>
          <w:color w:val="000000"/>
        </w:rPr>
        <w:t xml:space="preserve"> </w:t>
      </w:r>
      <w:r>
        <w:rPr>
          <w:color w:val="000000"/>
        </w:rPr>
        <w:t>je</w:t>
      </w:r>
      <w:r w:rsidR="00F44865">
        <w:rPr>
          <w:color w:val="000000"/>
        </w:rPr>
        <w:t xml:space="preserve"> </w:t>
      </w:r>
      <w:r>
        <w:rPr>
          <w:color w:val="000000"/>
        </w:rPr>
        <w:t>nadležnosti</w:t>
      </w:r>
      <w:r w:rsidR="00F44865">
        <w:rPr>
          <w:color w:val="000000"/>
        </w:rPr>
        <w:t xml:space="preserve"> </w:t>
      </w:r>
      <w:r>
        <w:rPr>
          <w:color w:val="000000"/>
        </w:rPr>
        <w:t>ispitivanje</w:t>
      </w:r>
      <w:r w:rsidR="00F44865">
        <w:rPr>
          <w:color w:val="000000"/>
        </w:rPr>
        <w:t xml:space="preserve"> </w:t>
      </w:r>
      <w:r>
        <w:rPr>
          <w:color w:val="000000"/>
        </w:rPr>
        <w:t>ručnog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, </w:t>
      </w:r>
      <w:r>
        <w:rPr>
          <w:color w:val="000000"/>
        </w:rPr>
        <w:t>odnosno</w:t>
      </w:r>
      <w:r w:rsidR="00F44865">
        <w:rPr>
          <w:color w:val="000000"/>
        </w:rPr>
        <w:t xml:space="preserve"> </w:t>
      </w:r>
      <w:r>
        <w:rPr>
          <w:color w:val="000000"/>
        </w:rPr>
        <w:t>propisi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uslovi</w:t>
      </w:r>
      <w:r w:rsidR="00F44865">
        <w:rPr>
          <w:color w:val="000000"/>
        </w:rPr>
        <w:t xml:space="preserve"> C.I.P.-a.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44.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Danom</w:t>
      </w:r>
      <w:r w:rsidR="00F44865">
        <w:rPr>
          <w:color w:val="000000"/>
        </w:rPr>
        <w:t xml:space="preserve"> </w:t>
      </w:r>
      <w:r>
        <w:rPr>
          <w:color w:val="000000"/>
        </w:rPr>
        <w:t>stupanja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snagu</w:t>
      </w:r>
      <w:r w:rsidR="00F44865">
        <w:rPr>
          <w:color w:val="000000"/>
        </w:rPr>
        <w:t xml:space="preserve"> </w:t>
      </w:r>
      <w:r>
        <w:rPr>
          <w:color w:val="000000"/>
        </w:rPr>
        <w:t>ovog</w:t>
      </w:r>
      <w:r w:rsidR="00F44865">
        <w:rPr>
          <w:color w:val="000000"/>
        </w:rPr>
        <w:t xml:space="preserve"> </w:t>
      </w:r>
      <w:r>
        <w:rPr>
          <w:color w:val="000000"/>
        </w:rPr>
        <w:t>pravilnika</w:t>
      </w:r>
      <w:r w:rsidR="00F44865">
        <w:rPr>
          <w:color w:val="000000"/>
        </w:rPr>
        <w:t xml:space="preserve"> </w:t>
      </w:r>
      <w:r>
        <w:rPr>
          <w:color w:val="000000"/>
        </w:rPr>
        <w:t>prestaje</w:t>
      </w:r>
      <w:r w:rsidR="00F44865">
        <w:rPr>
          <w:color w:val="000000"/>
        </w:rPr>
        <w:t xml:space="preserve"> </w:t>
      </w:r>
      <w:r>
        <w:rPr>
          <w:color w:val="000000"/>
        </w:rPr>
        <w:t>da</w:t>
      </w:r>
      <w:r w:rsidR="00F44865">
        <w:rPr>
          <w:color w:val="000000"/>
        </w:rPr>
        <w:t xml:space="preserve"> </w:t>
      </w:r>
      <w:r>
        <w:rPr>
          <w:color w:val="000000"/>
        </w:rPr>
        <w:t>važi</w:t>
      </w:r>
      <w:r w:rsidR="00F44865">
        <w:rPr>
          <w:color w:val="000000"/>
        </w:rPr>
        <w:t xml:space="preserve"> </w:t>
      </w:r>
      <w:r>
        <w:rPr>
          <w:color w:val="000000"/>
        </w:rPr>
        <w:t>Pravilnik</w:t>
      </w:r>
      <w:r w:rsidR="00F44865">
        <w:rPr>
          <w:color w:val="000000"/>
        </w:rPr>
        <w:t xml:space="preserve"> </w:t>
      </w:r>
      <w:r>
        <w:rPr>
          <w:color w:val="000000"/>
        </w:rPr>
        <w:t>o</w:t>
      </w:r>
      <w:r w:rsidR="00F44865">
        <w:rPr>
          <w:color w:val="000000"/>
        </w:rPr>
        <w:t xml:space="preserve"> </w:t>
      </w:r>
      <w:r>
        <w:rPr>
          <w:color w:val="000000"/>
        </w:rPr>
        <w:t>uslovima</w:t>
      </w:r>
      <w:r w:rsidR="00F44865">
        <w:rPr>
          <w:color w:val="000000"/>
        </w:rPr>
        <w:t xml:space="preserve">, </w:t>
      </w:r>
      <w:r>
        <w:rPr>
          <w:color w:val="000000"/>
        </w:rPr>
        <w:t>načinu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postupku</w:t>
      </w:r>
      <w:r w:rsidR="00F44865">
        <w:rPr>
          <w:color w:val="000000"/>
        </w:rPr>
        <w:t xml:space="preserve"> </w:t>
      </w:r>
      <w:r>
        <w:rPr>
          <w:color w:val="000000"/>
        </w:rPr>
        <w:t>ispitivanja</w:t>
      </w:r>
      <w:r w:rsidR="00F44865">
        <w:rPr>
          <w:color w:val="000000"/>
        </w:rPr>
        <w:t xml:space="preserve">, </w:t>
      </w:r>
      <w:r>
        <w:rPr>
          <w:color w:val="000000"/>
        </w:rPr>
        <w:t>žigosanja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obeležavanja</w:t>
      </w:r>
      <w:r w:rsidR="00F44865">
        <w:rPr>
          <w:color w:val="000000"/>
        </w:rPr>
        <w:t xml:space="preserve"> </w:t>
      </w:r>
      <w:r>
        <w:rPr>
          <w:color w:val="000000"/>
        </w:rPr>
        <w:t>vatrenog</w:t>
      </w:r>
      <w:r w:rsidR="00F44865">
        <w:rPr>
          <w:color w:val="000000"/>
        </w:rPr>
        <w:t xml:space="preserve"> </w:t>
      </w:r>
      <w:r>
        <w:rPr>
          <w:color w:val="000000"/>
        </w:rPr>
        <w:t>oružja</w:t>
      </w:r>
      <w:r w:rsidR="00F44865">
        <w:rPr>
          <w:color w:val="000000"/>
        </w:rPr>
        <w:t xml:space="preserve"> </w:t>
      </w:r>
      <w:r>
        <w:rPr>
          <w:color w:val="000000"/>
        </w:rPr>
        <w:t>i</w:t>
      </w:r>
      <w:r w:rsidR="00F44865">
        <w:rPr>
          <w:color w:val="000000"/>
        </w:rPr>
        <w:t xml:space="preserve"> </w:t>
      </w:r>
      <w:r>
        <w:rPr>
          <w:color w:val="000000"/>
        </w:rPr>
        <w:t>municije</w:t>
      </w:r>
      <w:r w:rsidR="00F44865">
        <w:rPr>
          <w:color w:val="000000"/>
        </w:rPr>
        <w:t xml:space="preserve"> („</w:t>
      </w:r>
      <w:r>
        <w:rPr>
          <w:color w:val="000000"/>
        </w:rPr>
        <w:t>Službeni</w:t>
      </w:r>
      <w:r w:rsidR="00F44865">
        <w:rPr>
          <w:color w:val="000000"/>
        </w:rPr>
        <w:t xml:space="preserve"> </w:t>
      </w:r>
      <w:r>
        <w:rPr>
          <w:color w:val="000000"/>
        </w:rPr>
        <w:t>glasnik</w:t>
      </w:r>
      <w:r w:rsidR="00F44865">
        <w:rPr>
          <w:color w:val="000000"/>
        </w:rPr>
        <w:t xml:space="preserve"> </w:t>
      </w:r>
      <w:r>
        <w:rPr>
          <w:color w:val="000000"/>
        </w:rPr>
        <w:t>RS</w:t>
      </w:r>
      <w:r w:rsidR="00F44865">
        <w:rPr>
          <w:color w:val="000000"/>
        </w:rPr>
        <w:t xml:space="preserve">”, </w:t>
      </w:r>
      <w:r>
        <w:rPr>
          <w:color w:val="000000"/>
        </w:rPr>
        <w:t>broj</w:t>
      </w:r>
      <w:r w:rsidR="00F44865">
        <w:rPr>
          <w:color w:val="000000"/>
        </w:rPr>
        <w:t xml:space="preserve"> 28/96).</w:t>
      </w:r>
    </w:p>
    <w:p w:rsidR="00A15770" w:rsidRDefault="00946F0C">
      <w:pPr>
        <w:spacing w:after="120"/>
        <w:jc w:val="center"/>
      </w:pPr>
      <w:proofErr w:type="gramStart"/>
      <w:r>
        <w:rPr>
          <w:color w:val="000000"/>
        </w:rPr>
        <w:t>Član</w:t>
      </w:r>
      <w:r w:rsidR="00F44865">
        <w:rPr>
          <w:color w:val="000000"/>
        </w:rPr>
        <w:t xml:space="preserve"> 45.</w:t>
      </w:r>
      <w:proofErr w:type="gramEnd"/>
    </w:p>
    <w:p w:rsidR="00A15770" w:rsidRDefault="00946F0C">
      <w:pPr>
        <w:spacing w:after="150"/>
      </w:pPr>
      <w:r>
        <w:rPr>
          <w:color w:val="000000"/>
        </w:rPr>
        <w:t>Ovaj</w:t>
      </w:r>
      <w:r w:rsidR="00F44865">
        <w:rPr>
          <w:color w:val="000000"/>
        </w:rPr>
        <w:t xml:space="preserve"> </w:t>
      </w:r>
      <w:r>
        <w:rPr>
          <w:color w:val="000000"/>
        </w:rPr>
        <w:t>pravilnik</w:t>
      </w:r>
      <w:r w:rsidR="00F44865">
        <w:rPr>
          <w:color w:val="000000"/>
        </w:rPr>
        <w:t xml:space="preserve"> </w:t>
      </w:r>
      <w:r>
        <w:rPr>
          <w:color w:val="000000"/>
        </w:rPr>
        <w:t>stupa</w:t>
      </w:r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F44865">
        <w:rPr>
          <w:color w:val="000000"/>
        </w:rPr>
        <w:t xml:space="preserve"> </w:t>
      </w:r>
      <w:r>
        <w:rPr>
          <w:color w:val="000000"/>
        </w:rPr>
        <w:t>snagu</w:t>
      </w:r>
      <w:r w:rsidR="00F44865">
        <w:rPr>
          <w:color w:val="000000"/>
        </w:rPr>
        <w:t xml:space="preserve"> </w:t>
      </w:r>
      <w:r>
        <w:rPr>
          <w:color w:val="000000"/>
        </w:rPr>
        <w:t>osmog</w:t>
      </w:r>
      <w:r w:rsidR="00F44865">
        <w:rPr>
          <w:color w:val="000000"/>
        </w:rPr>
        <w:t xml:space="preserve"> </w:t>
      </w:r>
      <w:r>
        <w:rPr>
          <w:color w:val="000000"/>
        </w:rPr>
        <w:t>dana</w:t>
      </w:r>
      <w:r w:rsidR="00F44865">
        <w:rPr>
          <w:color w:val="000000"/>
        </w:rPr>
        <w:t xml:space="preserve"> </w:t>
      </w:r>
      <w:r>
        <w:rPr>
          <w:color w:val="000000"/>
        </w:rPr>
        <w:t>od</w:t>
      </w:r>
      <w:r w:rsidR="00F44865">
        <w:rPr>
          <w:color w:val="000000"/>
        </w:rPr>
        <w:t xml:space="preserve"> </w:t>
      </w:r>
      <w:r>
        <w:rPr>
          <w:color w:val="000000"/>
        </w:rPr>
        <w:t>dana</w:t>
      </w:r>
      <w:r w:rsidR="00F44865">
        <w:rPr>
          <w:color w:val="000000"/>
        </w:rPr>
        <w:t xml:space="preserve"> </w:t>
      </w:r>
      <w:r>
        <w:rPr>
          <w:color w:val="000000"/>
        </w:rPr>
        <w:t>objavlјivanja</w:t>
      </w:r>
      <w:r w:rsidR="00F44865">
        <w:rPr>
          <w:color w:val="000000"/>
        </w:rPr>
        <w:t xml:space="preserve"> </w:t>
      </w:r>
      <w:r>
        <w:rPr>
          <w:color w:val="000000"/>
        </w:rPr>
        <w:t>u</w:t>
      </w:r>
      <w:r w:rsidR="00F44865">
        <w:rPr>
          <w:color w:val="000000"/>
        </w:rPr>
        <w:t xml:space="preserve"> „</w:t>
      </w:r>
      <w:r>
        <w:rPr>
          <w:color w:val="000000"/>
        </w:rPr>
        <w:t>Službenom</w:t>
      </w:r>
      <w:r w:rsidR="00F44865">
        <w:rPr>
          <w:color w:val="000000"/>
        </w:rPr>
        <w:t xml:space="preserve"> </w:t>
      </w:r>
      <w:r>
        <w:rPr>
          <w:color w:val="000000"/>
        </w:rPr>
        <w:t>glasniku</w:t>
      </w:r>
      <w:r w:rsidR="00F44865">
        <w:rPr>
          <w:color w:val="000000"/>
        </w:rPr>
        <w:t xml:space="preserve"> </w:t>
      </w:r>
      <w:r>
        <w:rPr>
          <w:color w:val="000000"/>
        </w:rPr>
        <w:t>Republike</w:t>
      </w:r>
      <w:r w:rsidR="00F44865">
        <w:rPr>
          <w:color w:val="000000"/>
        </w:rPr>
        <w:t xml:space="preserve"> </w:t>
      </w:r>
      <w:r>
        <w:rPr>
          <w:color w:val="000000"/>
        </w:rPr>
        <w:t>Srbije</w:t>
      </w:r>
      <w:r w:rsidR="00F44865">
        <w:rPr>
          <w:color w:val="000000"/>
        </w:rPr>
        <w:t>”.</w:t>
      </w:r>
    </w:p>
    <w:p w:rsidR="00A15770" w:rsidRDefault="00F44865">
      <w:pPr>
        <w:spacing w:after="150"/>
        <w:jc w:val="right"/>
      </w:pPr>
      <w:r>
        <w:rPr>
          <w:color w:val="000000"/>
        </w:rPr>
        <w:t xml:space="preserve">01 </w:t>
      </w:r>
      <w:r w:rsidR="00946F0C">
        <w:rPr>
          <w:color w:val="000000"/>
        </w:rPr>
        <w:t>broj</w:t>
      </w:r>
      <w:r>
        <w:rPr>
          <w:color w:val="000000"/>
        </w:rPr>
        <w:t xml:space="preserve"> 7439/19-15</w:t>
      </w:r>
    </w:p>
    <w:p w:rsidR="00A15770" w:rsidRDefault="00946F0C">
      <w:pPr>
        <w:spacing w:after="150"/>
        <w:jc w:val="right"/>
      </w:pPr>
      <w:proofErr w:type="gramStart"/>
      <w:r>
        <w:rPr>
          <w:color w:val="000000"/>
        </w:rPr>
        <w:t>U</w:t>
      </w:r>
      <w:r w:rsidR="00F44865">
        <w:rPr>
          <w:color w:val="000000"/>
        </w:rPr>
        <w:t xml:space="preserve"> </w:t>
      </w:r>
      <w:r>
        <w:rPr>
          <w:color w:val="000000"/>
        </w:rPr>
        <w:t>Beogradu</w:t>
      </w:r>
      <w:r w:rsidR="00F44865">
        <w:rPr>
          <w:color w:val="000000"/>
        </w:rPr>
        <w:t>, 25.</w:t>
      </w:r>
      <w:proofErr w:type="gramEnd"/>
      <w:r w:rsidR="00F44865">
        <w:rPr>
          <w:color w:val="000000"/>
        </w:rPr>
        <w:t xml:space="preserve"> </w:t>
      </w:r>
      <w:proofErr w:type="gramStart"/>
      <w:r>
        <w:rPr>
          <w:color w:val="000000"/>
        </w:rPr>
        <w:t>avgusta</w:t>
      </w:r>
      <w:proofErr w:type="gramEnd"/>
      <w:r w:rsidR="00F44865">
        <w:rPr>
          <w:color w:val="000000"/>
        </w:rPr>
        <w:t xml:space="preserve"> 2020. </w:t>
      </w:r>
      <w:proofErr w:type="gramStart"/>
      <w:r>
        <w:rPr>
          <w:color w:val="000000"/>
        </w:rPr>
        <w:t>godine</w:t>
      </w:r>
      <w:proofErr w:type="gramEnd"/>
    </w:p>
    <w:p w:rsidR="00A15770" w:rsidRDefault="00F44865">
      <w:pPr>
        <w:spacing w:after="150"/>
        <w:jc w:val="right"/>
      </w:pPr>
      <w:r>
        <w:rPr>
          <w:color w:val="000000"/>
        </w:rPr>
        <w:t>M</w:t>
      </w:r>
      <w:r w:rsidR="00946F0C">
        <w:rPr>
          <w:color w:val="000000"/>
        </w:rPr>
        <w:t>inistar</w:t>
      </w:r>
      <w:r>
        <w:rPr>
          <w:color w:val="000000"/>
        </w:rPr>
        <w:t>,</w:t>
      </w:r>
    </w:p>
    <w:p w:rsidR="00A15770" w:rsidRDefault="00946F0C">
      <w:pPr>
        <w:spacing w:after="150"/>
        <w:jc w:val="right"/>
      </w:pPr>
      <w:proofErr w:type="gramStart"/>
      <w:r>
        <w:rPr>
          <w:color w:val="000000"/>
        </w:rPr>
        <w:t>dr</w:t>
      </w:r>
      <w:r>
        <w:rPr>
          <w:b/>
          <w:color w:val="000000"/>
        </w:rPr>
        <w:t>Nebojša</w:t>
      </w:r>
      <w:proofErr w:type="gramEnd"/>
      <w:r w:rsidR="00F44865">
        <w:rPr>
          <w:b/>
          <w:color w:val="000000"/>
        </w:rPr>
        <w:t xml:space="preserve"> </w:t>
      </w:r>
      <w:r>
        <w:rPr>
          <w:b/>
          <w:color w:val="000000"/>
        </w:rPr>
        <w:t>Stefanović</w:t>
      </w:r>
      <w:r w:rsidR="00F44865">
        <w:rPr>
          <w:b/>
          <w:color w:val="000000"/>
        </w:rPr>
        <w:t>,</w:t>
      </w:r>
      <w:r w:rsidR="00F44865">
        <w:rPr>
          <w:color w:val="000000"/>
        </w:rPr>
        <w:t xml:space="preserve"> </w:t>
      </w:r>
      <w:r>
        <w:rPr>
          <w:color w:val="000000"/>
        </w:rPr>
        <w:t>s</w:t>
      </w:r>
      <w:r w:rsidR="00F44865">
        <w:rPr>
          <w:color w:val="000000"/>
        </w:rPr>
        <w:t>.</w:t>
      </w:r>
      <w:r>
        <w:rPr>
          <w:color w:val="000000"/>
        </w:rPr>
        <w:t>r</w:t>
      </w:r>
      <w:r w:rsidR="00F44865">
        <w:rPr>
          <w:color w:val="000000"/>
        </w:rPr>
        <w:t>.</w:t>
      </w:r>
    </w:p>
    <w:p w:rsidR="00A15770" w:rsidRDefault="00F44865">
      <w:pPr>
        <w:spacing w:after="15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70" w:rsidRDefault="00F44865">
      <w:pPr>
        <w:spacing w:after="15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70" w:rsidRDefault="00F44865">
      <w:pPr>
        <w:spacing w:after="15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70" w:rsidRDefault="00F44865">
      <w:pPr>
        <w:spacing w:after="15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70" w:rsidRDefault="00F44865">
      <w:pPr>
        <w:spacing w:after="15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70" w:rsidRDefault="00A15770">
      <w:pPr>
        <w:spacing w:after="150"/>
      </w:pPr>
    </w:p>
    <w:p w:rsidR="00A15770" w:rsidRDefault="00A15770">
      <w:pPr>
        <w:spacing w:after="150"/>
      </w:pPr>
    </w:p>
    <w:p w:rsidR="00A15770" w:rsidRDefault="00F44865">
      <w:pPr>
        <w:spacing w:after="150"/>
      </w:pPr>
      <w:r>
        <w:lastRenderedPageBreak/>
        <w:br/>
      </w:r>
    </w:p>
    <w:p w:rsidR="00A15770" w:rsidRDefault="00A15770">
      <w:pPr>
        <w:spacing w:after="150"/>
      </w:pPr>
    </w:p>
    <w:bookmarkEnd w:id="0"/>
    <w:p w:rsidR="00A15770" w:rsidRDefault="00A15770">
      <w:pPr>
        <w:spacing w:after="150"/>
      </w:pPr>
    </w:p>
    <w:sectPr w:rsidR="00A15770" w:rsidSect="00A1577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770"/>
    <w:rsid w:val="00946F0C"/>
    <w:rsid w:val="00A15770"/>
    <w:rsid w:val="00F4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A157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157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A15770"/>
  </w:style>
  <w:style w:type="paragraph" w:styleId="BalloonText">
    <w:name w:val="Balloon Text"/>
    <w:basedOn w:val="Normal"/>
    <w:link w:val="BalloonTextChar"/>
    <w:uiPriority w:val="99"/>
    <w:semiHidden/>
    <w:unhideWhenUsed/>
    <w:rsid w:val="0094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A157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157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A15770"/>
  </w:style>
  <w:style w:type="paragraph" w:styleId="BalloonText">
    <w:name w:val="Balloon Text"/>
    <w:basedOn w:val="Normal"/>
    <w:link w:val="BalloonTextChar"/>
    <w:uiPriority w:val="99"/>
    <w:semiHidden/>
    <w:unhideWhenUsed/>
    <w:rsid w:val="0094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6415</Words>
  <Characters>36762</Characters>
  <Application>Microsoft Office Word</Application>
  <DocSecurity>0</DocSecurity>
  <Lines>967</Lines>
  <Paragraphs>553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Nadezda Cantrak</dc:creator>
  <cp:lastModifiedBy>nadezda.cantrak</cp:lastModifiedBy>
  <cp:revision>2</cp:revision>
  <dcterms:created xsi:type="dcterms:W3CDTF">2020-10-08T11:13:00Z</dcterms:created>
  <dcterms:modified xsi:type="dcterms:W3CDTF">2020-10-08T11:13:00Z</dcterms:modified>
</cp:coreProperties>
</file>