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509" w:rsidRPr="0073611F" w:rsidRDefault="003965DD">
      <w:pPr>
        <w:spacing w:after="225"/>
        <w:jc w:val="center"/>
        <w:rPr>
          <w:rFonts w:ascii="Arial" w:hAnsi="Arial" w:cs="Arial"/>
        </w:rPr>
      </w:pPr>
      <w:r w:rsidRPr="0073611F">
        <w:rPr>
          <w:rFonts w:ascii="Arial" w:hAnsi="Arial" w:cs="Arial"/>
          <w:b/>
          <w:color w:val="000000"/>
        </w:rPr>
        <w:t>ПРАВИЛНИК</w:t>
      </w:r>
    </w:p>
    <w:p w:rsidR="00025509" w:rsidRPr="0073611F" w:rsidRDefault="003965DD">
      <w:pPr>
        <w:spacing w:after="225"/>
        <w:jc w:val="center"/>
        <w:rPr>
          <w:rFonts w:ascii="Arial" w:hAnsi="Arial" w:cs="Arial"/>
        </w:rPr>
      </w:pPr>
      <w:proofErr w:type="gramStart"/>
      <w:r w:rsidRPr="0073611F">
        <w:rPr>
          <w:rFonts w:ascii="Arial" w:hAnsi="Arial" w:cs="Arial"/>
          <w:b/>
          <w:color w:val="000000"/>
        </w:rPr>
        <w:t>о</w:t>
      </w:r>
      <w:proofErr w:type="gram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садржају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захтева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за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издавање</w:t>
      </w:r>
      <w:proofErr w:type="spellEnd"/>
      <w:r w:rsidRPr="0073611F">
        <w:rPr>
          <w:rFonts w:ascii="Arial" w:hAnsi="Arial" w:cs="Arial"/>
          <w:b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b/>
          <w:color w:val="000000"/>
        </w:rPr>
        <w:t>начину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издавања</w:t>
      </w:r>
      <w:proofErr w:type="spellEnd"/>
      <w:r w:rsidRPr="0073611F">
        <w:rPr>
          <w:rFonts w:ascii="Arial" w:hAnsi="Arial" w:cs="Arial"/>
          <w:b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b/>
          <w:color w:val="000000"/>
        </w:rPr>
        <w:t>одузимања</w:t>
      </w:r>
      <w:proofErr w:type="spellEnd"/>
      <w:r w:rsidRPr="0073611F">
        <w:rPr>
          <w:rFonts w:ascii="Arial" w:hAnsi="Arial" w:cs="Arial"/>
          <w:b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b/>
          <w:color w:val="000000"/>
        </w:rPr>
        <w:t>изгледу</w:t>
      </w:r>
      <w:proofErr w:type="spellEnd"/>
      <w:r w:rsidRPr="0073611F">
        <w:rPr>
          <w:rFonts w:ascii="Arial" w:hAnsi="Arial" w:cs="Arial"/>
          <w:b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b/>
          <w:color w:val="000000"/>
        </w:rPr>
        <w:t>садржају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исправа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предвиђених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Законом</w:t>
      </w:r>
      <w:proofErr w:type="spellEnd"/>
      <w:r w:rsidRPr="0073611F">
        <w:rPr>
          <w:rFonts w:ascii="Arial" w:hAnsi="Arial" w:cs="Arial"/>
          <w:b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b/>
          <w:color w:val="000000"/>
        </w:rPr>
        <w:t>граничној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контроли</w:t>
      </w:r>
      <w:proofErr w:type="spell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gramStart"/>
      <w:r w:rsidRPr="0073611F">
        <w:rPr>
          <w:rFonts w:ascii="Arial" w:hAnsi="Arial" w:cs="Arial"/>
          <w:color w:val="000000"/>
        </w:rPr>
        <w:t>"</w:t>
      </w:r>
      <w:proofErr w:type="spellStart"/>
      <w:r w:rsidRPr="0073611F">
        <w:rPr>
          <w:rFonts w:ascii="Arial" w:hAnsi="Arial" w:cs="Arial"/>
          <w:color w:val="000000"/>
        </w:rPr>
        <w:t>Службени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гласник</w:t>
      </w:r>
      <w:proofErr w:type="spellEnd"/>
      <w:r w:rsidRPr="0073611F">
        <w:rPr>
          <w:rFonts w:ascii="Arial" w:hAnsi="Arial" w:cs="Arial"/>
          <w:color w:val="000000"/>
        </w:rPr>
        <w:t xml:space="preserve"> РС", </w:t>
      </w:r>
      <w:proofErr w:type="spellStart"/>
      <w:r w:rsidRPr="0073611F">
        <w:rPr>
          <w:rFonts w:ascii="Arial" w:hAnsi="Arial" w:cs="Arial"/>
          <w:color w:val="000000"/>
        </w:rPr>
        <w:t>број</w:t>
      </w:r>
      <w:proofErr w:type="spellEnd"/>
      <w:r w:rsidRPr="0073611F">
        <w:rPr>
          <w:rFonts w:ascii="Arial" w:hAnsi="Arial" w:cs="Arial"/>
          <w:color w:val="000000"/>
        </w:rPr>
        <w:t xml:space="preserve"> 104 </w:t>
      </w:r>
      <w:proofErr w:type="spellStart"/>
      <w:r w:rsidRPr="0073611F">
        <w:rPr>
          <w:rFonts w:ascii="Arial" w:hAnsi="Arial" w:cs="Arial"/>
          <w:color w:val="000000"/>
        </w:rPr>
        <w:t>од</w:t>
      </w:r>
      <w:proofErr w:type="spellEnd"/>
      <w:r w:rsidRPr="0073611F">
        <w:rPr>
          <w:rFonts w:ascii="Arial" w:hAnsi="Arial" w:cs="Arial"/>
          <w:color w:val="000000"/>
        </w:rPr>
        <w:t xml:space="preserve"> 28.</w:t>
      </w:r>
      <w:proofErr w:type="gram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децембра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 2018.</w:t>
      </w:r>
    </w:p>
    <w:p w:rsidR="0073611F" w:rsidRPr="0073611F" w:rsidRDefault="0073611F">
      <w:pPr>
        <w:spacing w:after="120"/>
        <w:jc w:val="center"/>
        <w:rPr>
          <w:rFonts w:ascii="Arial" w:hAnsi="Arial" w:cs="Arial"/>
          <w:color w:val="000000"/>
        </w:rPr>
      </w:pPr>
      <w:bookmarkStart w:id="0" w:name="_GoBack"/>
      <w:bookmarkEnd w:id="0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1.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Овим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прописују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садржај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издавање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начин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издавања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одузимања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изглед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садржај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исправа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предвиђених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Законом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граничној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контроли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2.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r w:rsidRPr="0073611F">
        <w:rPr>
          <w:rFonts w:ascii="Arial" w:hAnsi="Arial" w:cs="Arial"/>
          <w:color w:val="000000"/>
        </w:rPr>
        <w:t>Исправе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издају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смислу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овог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: </w:t>
      </w:r>
      <w:proofErr w:type="spellStart"/>
      <w:r w:rsidRPr="0073611F">
        <w:rPr>
          <w:rFonts w:ascii="Arial" w:hAnsi="Arial" w:cs="Arial"/>
          <w:color w:val="000000"/>
        </w:rPr>
        <w:t>дозвола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кретање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задржавање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одобрење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кретање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насељеног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места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којем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налази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или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аеродром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друге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исправе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делокруга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рада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полиције</w:t>
      </w:r>
      <w:proofErr w:type="spellEnd"/>
      <w:r w:rsidRPr="0073611F">
        <w:rPr>
          <w:rFonts w:ascii="Arial" w:hAnsi="Arial" w:cs="Arial"/>
          <w:color w:val="000000"/>
        </w:rPr>
        <w:t>.</w:t>
      </w:r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3.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дозволе-привремене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кретање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задржавање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прелаза</w:t>
      </w:r>
      <w:proofErr w:type="spellEnd"/>
      <w:r w:rsidRPr="0073611F">
        <w:rPr>
          <w:rFonts w:ascii="Arial" w:hAnsi="Arial" w:cs="Arial"/>
          <w:color w:val="000000"/>
        </w:rPr>
        <w:t xml:space="preserve"> (у </w:t>
      </w:r>
      <w:proofErr w:type="spellStart"/>
      <w:r w:rsidRPr="0073611F">
        <w:rPr>
          <w:rFonts w:ascii="Arial" w:hAnsi="Arial" w:cs="Arial"/>
          <w:color w:val="000000"/>
        </w:rPr>
        <w:t>даљем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тексту</w:t>
      </w:r>
      <w:proofErr w:type="spellEnd"/>
      <w:r w:rsidRPr="0073611F">
        <w:rPr>
          <w:rFonts w:ascii="Arial" w:hAnsi="Arial" w:cs="Arial"/>
          <w:color w:val="000000"/>
        </w:rPr>
        <w:t xml:space="preserve">: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), </w:t>
      </w:r>
      <w:proofErr w:type="spellStart"/>
      <w:r w:rsidRPr="0073611F">
        <w:rPr>
          <w:rFonts w:ascii="Arial" w:hAnsi="Arial" w:cs="Arial"/>
          <w:color w:val="000000"/>
        </w:rPr>
        <w:t>садржи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податке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подносиоцу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назив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лица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код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кога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запослен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подносилац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седиште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лица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датум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подношења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потпис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подносиоца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изјаву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сагласности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прикупљање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обраду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личних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података</w:t>
      </w:r>
      <w:proofErr w:type="spellEnd"/>
      <w:r w:rsidRPr="0073611F">
        <w:rPr>
          <w:rFonts w:ascii="Arial" w:hAnsi="Arial" w:cs="Arial"/>
          <w:color w:val="000000"/>
        </w:rPr>
        <w:t>.</w:t>
      </w:r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Изглед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садржај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обрасца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Прилогу</w:t>
      </w:r>
      <w:proofErr w:type="spellEnd"/>
      <w:r w:rsidRPr="0073611F">
        <w:rPr>
          <w:rFonts w:ascii="Arial" w:hAnsi="Arial" w:cs="Arial"/>
          <w:color w:val="000000"/>
        </w:rPr>
        <w:t xml:space="preserve"> 1, </w:t>
      </w:r>
      <w:proofErr w:type="spellStart"/>
      <w:r w:rsidRPr="0073611F">
        <w:rPr>
          <w:rFonts w:ascii="Arial" w:hAnsi="Arial" w:cs="Arial"/>
          <w:color w:val="000000"/>
        </w:rPr>
        <w:t>који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одштампан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овај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чини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његов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саставни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део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4.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доставља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писаној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форми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непосредном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доставом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примерка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читко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попуњеног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обрасца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члана</w:t>
      </w:r>
      <w:proofErr w:type="spellEnd"/>
      <w:r w:rsidRPr="0073611F">
        <w:rPr>
          <w:rFonts w:ascii="Arial" w:hAnsi="Arial" w:cs="Arial"/>
          <w:color w:val="000000"/>
        </w:rPr>
        <w:t xml:space="preserve"> 3.</w:t>
      </w:r>
      <w:proofErr w:type="gram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став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 2.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овог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станици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полиције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чијој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надлежности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који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подноси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дозволе</w:t>
      </w:r>
      <w:proofErr w:type="spellEnd"/>
      <w:r w:rsidRPr="0073611F">
        <w:rPr>
          <w:rFonts w:ascii="Arial" w:hAnsi="Arial" w:cs="Arial"/>
          <w:color w:val="000000"/>
        </w:rPr>
        <w:t xml:space="preserve">.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Писани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лице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може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поднети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преко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оператера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или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другог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послодавца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код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којег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запослено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лице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коме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издаје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Уз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доставља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доказ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оправданости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разлога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њено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издавање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доказ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уплатама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прописаних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такси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фотокопијa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личног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документа</w:t>
      </w:r>
      <w:proofErr w:type="spellEnd"/>
      <w:r w:rsidRPr="0073611F">
        <w:rPr>
          <w:rFonts w:ascii="Arial" w:hAnsi="Arial" w:cs="Arial"/>
          <w:color w:val="000000"/>
        </w:rPr>
        <w:t xml:space="preserve"> (</w:t>
      </w:r>
      <w:proofErr w:type="spellStart"/>
      <w:r w:rsidRPr="0073611F">
        <w:rPr>
          <w:rFonts w:ascii="Arial" w:hAnsi="Arial" w:cs="Arial"/>
          <w:color w:val="000000"/>
        </w:rPr>
        <w:t>очитан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лични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документ</w:t>
      </w:r>
      <w:proofErr w:type="spellEnd"/>
      <w:r w:rsidRPr="0073611F">
        <w:rPr>
          <w:rFonts w:ascii="Arial" w:hAnsi="Arial" w:cs="Arial"/>
          <w:color w:val="000000"/>
        </w:rPr>
        <w:t>).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5.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Након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пријема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надлежна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организациона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јединица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проверава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потпуност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основ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подношење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постојање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услова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погледу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спречавања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ширења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заразних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болести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Уколико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потпун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постоје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сметње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члана</w:t>
      </w:r>
      <w:proofErr w:type="spellEnd"/>
      <w:r w:rsidRPr="0073611F">
        <w:rPr>
          <w:rFonts w:ascii="Arial" w:hAnsi="Arial" w:cs="Arial"/>
          <w:color w:val="000000"/>
        </w:rPr>
        <w:t xml:space="preserve"> 26.</w:t>
      </w:r>
      <w:proofErr w:type="gram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став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 3.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тач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. 2) </w:t>
      </w:r>
      <w:proofErr w:type="gramStart"/>
      <w:r w:rsidRPr="0073611F">
        <w:rPr>
          <w:rFonts w:ascii="Arial" w:hAnsi="Arial" w:cs="Arial"/>
          <w:color w:val="000000"/>
        </w:rPr>
        <w:t>и</w:t>
      </w:r>
      <w:proofErr w:type="gramEnd"/>
      <w:r w:rsidRPr="0073611F">
        <w:rPr>
          <w:rFonts w:ascii="Arial" w:hAnsi="Arial" w:cs="Arial"/>
          <w:color w:val="000000"/>
        </w:rPr>
        <w:t xml:space="preserve"> 4) </w:t>
      </w:r>
      <w:proofErr w:type="spellStart"/>
      <w:r w:rsidRPr="0073611F">
        <w:rPr>
          <w:rFonts w:ascii="Arial" w:hAnsi="Arial" w:cs="Arial"/>
          <w:color w:val="000000"/>
        </w:rPr>
        <w:t>Закона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граничној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контроли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доставља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подручној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полицијској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управи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ради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обављања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безбедносних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смислу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Закона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полицији</w:t>
      </w:r>
      <w:proofErr w:type="spellEnd"/>
      <w:r w:rsidRPr="0073611F">
        <w:rPr>
          <w:rFonts w:ascii="Arial" w:hAnsi="Arial" w:cs="Arial"/>
          <w:color w:val="000000"/>
        </w:rPr>
        <w:t>.</w:t>
      </w:r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Уколико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привремену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потпун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постоје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сметње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члана</w:t>
      </w:r>
      <w:proofErr w:type="spellEnd"/>
      <w:r w:rsidRPr="0073611F">
        <w:rPr>
          <w:rFonts w:ascii="Arial" w:hAnsi="Arial" w:cs="Arial"/>
          <w:color w:val="000000"/>
        </w:rPr>
        <w:t xml:space="preserve"> 26.</w:t>
      </w:r>
      <w:proofErr w:type="gram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став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 3.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тач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. 2) </w:t>
      </w:r>
      <w:proofErr w:type="gramStart"/>
      <w:r w:rsidRPr="0073611F">
        <w:rPr>
          <w:rFonts w:ascii="Arial" w:hAnsi="Arial" w:cs="Arial"/>
          <w:color w:val="000000"/>
        </w:rPr>
        <w:t>и</w:t>
      </w:r>
      <w:proofErr w:type="gramEnd"/>
      <w:r w:rsidRPr="0073611F">
        <w:rPr>
          <w:rFonts w:ascii="Arial" w:hAnsi="Arial" w:cs="Arial"/>
          <w:color w:val="000000"/>
        </w:rPr>
        <w:t xml:space="preserve"> 4) </w:t>
      </w:r>
      <w:proofErr w:type="spellStart"/>
      <w:r w:rsidRPr="0073611F">
        <w:rPr>
          <w:rFonts w:ascii="Arial" w:hAnsi="Arial" w:cs="Arial"/>
          <w:color w:val="000000"/>
        </w:rPr>
        <w:t>Закона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граничној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контроли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станица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полиције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обавља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обухваћене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детаљном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провером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чему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сачињава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извештај</w:t>
      </w:r>
      <w:proofErr w:type="spellEnd"/>
      <w:r w:rsidRPr="0073611F">
        <w:rPr>
          <w:rFonts w:ascii="Arial" w:hAnsi="Arial" w:cs="Arial"/>
          <w:color w:val="000000"/>
        </w:rPr>
        <w:t xml:space="preserve">.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Ако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приликом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детаљне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утврди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постојање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одређених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безбедносних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сметњи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доставља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подручној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полицијској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управи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ради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обављања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безбедносних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складу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Законом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полицији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Ради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спречавања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ширења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заразних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болести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одређеним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случајевима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подносиоца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прибавиће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мишљење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министарства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надлежног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послове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здравља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lastRenderedPageBreak/>
        <w:t>Након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утврђивања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испуњени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сви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законом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предвиђени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услови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подносиоцу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издаће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обрасцу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чији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изглед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садржај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дати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Прилогу</w:t>
      </w:r>
      <w:proofErr w:type="spellEnd"/>
      <w:r w:rsidRPr="0073611F">
        <w:rPr>
          <w:rFonts w:ascii="Arial" w:hAnsi="Arial" w:cs="Arial"/>
          <w:color w:val="000000"/>
        </w:rPr>
        <w:t xml:space="preserve"> 2, </w:t>
      </w:r>
      <w:proofErr w:type="spellStart"/>
      <w:r w:rsidRPr="0073611F">
        <w:rPr>
          <w:rFonts w:ascii="Arial" w:hAnsi="Arial" w:cs="Arial"/>
          <w:color w:val="000000"/>
        </w:rPr>
        <w:t>који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одштампан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овај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чини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његов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саставни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део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6.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gramStart"/>
      <w:r w:rsidRPr="0073611F">
        <w:rPr>
          <w:rFonts w:ascii="Arial" w:hAnsi="Arial" w:cs="Arial"/>
          <w:color w:val="000000"/>
        </w:rPr>
        <w:t xml:space="preserve">У </w:t>
      </w:r>
      <w:proofErr w:type="spellStart"/>
      <w:r w:rsidRPr="0073611F">
        <w:rPr>
          <w:rFonts w:ascii="Arial" w:hAnsi="Arial" w:cs="Arial"/>
          <w:color w:val="000000"/>
        </w:rPr>
        <w:t>случајевима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када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утврди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непотпун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неоснован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постоје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услови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погледу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спречавања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ширења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заразних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болести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станица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полиције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ће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решењем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одбити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gramStart"/>
      <w:r w:rsidRPr="0073611F">
        <w:rPr>
          <w:rFonts w:ascii="Arial" w:hAnsi="Arial" w:cs="Arial"/>
          <w:color w:val="000000"/>
        </w:rPr>
        <w:t xml:space="preserve">У </w:t>
      </w:r>
      <w:proofErr w:type="spellStart"/>
      <w:r w:rsidRPr="0073611F">
        <w:rPr>
          <w:rFonts w:ascii="Arial" w:hAnsi="Arial" w:cs="Arial"/>
          <w:color w:val="000000"/>
        </w:rPr>
        <w:t>случајевима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када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већ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издата</w:t>
      </w:r>
      <w:proofErr w:type="spellEnd"/>
      <w:r w:rsidRPr="0073611F">
        <w:rPr>
          <w:rFonts w:ascii="Arial" w:hAnsi="Arial" w:cs="Arial"/>
          <w:color w:val="000000"/>
        </w:rPr>
        <w:t xml:space="preserve">, а у </w:t>
      </w:r>
      <w:proofErr w:type="spellStart"/>
      <w:r w:rsidRPr="0073611F">
        <w:rPr>
          <w:rFonts w:ascii="Arial" w:hAnsi="Arial" w:cs="Arial"/>
          <w:color w:val="000000"/>
        </w:rPr>
        <w:t>међувремену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постоје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индиције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наступили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разлози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због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којих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била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издата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орган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надлежан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ће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доставити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подручној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полицијској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управи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циљу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обављања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безбедносних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провера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утврђивања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континуитета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испуњености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услова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Уколико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безбедносном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провером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потврди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постојање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разлога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због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којих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би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требало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издати</w:t>
      </w:r>
      <w:proofErr w:type="spellEnd"/>
      <w:r w:rsidRPr="0073611F">
        <w:rPr>
          <w:rFonts w:ascii="Arial" w:hAnsi="Arial" w:cs="Arial"/>
          <w:color w:val="000000"/>
        </w:rPr>
        <w:t xml:space="preserve">, </w:t>
      </w:r>
      <w:proofErr w:type="spellStart"/>
      <w:r w:rsidRPr="0073611F">
        <w:rPr>
          <w:rFonts w:ascii="Arial" w:hAnsi="Arial" w:cs="Arial"/>
          <w:color w:val="000000"/>
        </w:rPr>
        <w:t>првостепени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орган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надлежан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решењем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ће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одузети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дозволу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7.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Образац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захтева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кретање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насељеног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места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коме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налази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или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аеродром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формата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А4.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Изглед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садржај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Обрасца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Прилогу</w:t>
      </w:r>
      <w:proofErr w:type="spellEnd"/>
      <w:r w:rsidRPr="0073611F">
        <w:rPr>
          <w:rFonts w:ascii="Arial" w:hAnsi="Arial" w:cs="Arial"/>
          <w:color w:val="000000"/>
        </w:rPr>
        <w:t xml:space="preserve"> 3, </w:t>
      </w:r>
      <w:proofErr w:type="spellStart"/>
      <w:r w:rsidRPr="0073611F">
        <w:rPr>
          <w:rFonts w:ascii="Arial" w:hAnsi="Arial" w:cs="Arial"/>
          <w:color w:val="000000"/>
        </w:rPr>
        <w:t>који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одштампан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овај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чини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његов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саставни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део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Изглед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садржај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одобрења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кретање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насељеног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места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коме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налази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или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аеродром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дати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су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Прилогу</w:t>
      </w:r>
      <w:proofErr w:type="spellEnd"/>
      <w:r w:rsidRPr="0073611F">
        <w:rPr>
          <w:rFonts w:ascii="Arial" w:hAnsi="Arial" w:cs="Arial"/>
          <w:color w:val="000000"/>
        </w:rPr>
        <w:t xml:space="preserve"> 4, </w:t>
      </w:r>
      <w:proofErr w:type="spellStart"/>
      <w:r w:rsidRPr="0073611F">
        <w:rPr>
          <w:rFonts w:ascii="Arial" w:hAnsi="Arial" w:cs="Arial"/>
          <w:color w:val="000000"/>
        </w:rPr>
        <w:t>који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одштампан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уз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овај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чини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његов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саставни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део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8.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Дозволе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издате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ступања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снагу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овог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користиће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назначеног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рока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њиховог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важења</w:t>
      </w:r>
      <w:proofErr w:type="spellEnd"/>
      <w:r w:rsidRPr="0073611F">
        <w:rPr>
          <w:rFonts w:ascii="Arial" w:hAnsi="Arial" w:cs="Arial"/>
          <w:color w:val="000000"/>
        </w:rPr>
        <w:t>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9.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Ступањем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снагу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овог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престаје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важи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обрасцу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кретање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задржавање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насељеног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места</w:t>
      </w:r>
      <w:proofErr w:type="spellEnd"/>
      <w:r w:rsidRPr="0073611F">
        <w:rPr>
          <w:rFonts w:ascii="Arial" w:hAnsi="Arial" w:cs="Arial"/>
          <w:color w:val="000000"/>
        </w:rPr>
        <w:t xml:space="preserve"> у </w:t>
      </w:r>
      <w:proofErr w:type="spellStart"/>
      <w:r w:rsidRPr="0073611F">
        <w:rPr>
          <w:rFonts w:ascii="Arial" w:hAnsi="Arial" w:cs="Arial"/>
          <w:color w:val="000000"/>
        </w:rPr>
        <w:t>коме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налази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</w:t>
      </w:r>
      <w:proofErr w:type="spellEnd"/>
      <w:r w:rsidRPr="0073611F">
        <w:rPr>
          <w:rFonts w:ascii="Arial" w:hAnsi="Arial" w:cs="Arial"/>
          <w:color w:val="000000"/>
        </w:rPr>
        <w:t xml:space="preserve"> („</w:t>
      </w:r>
      <w:proofErr w:type="spellStart"/>
      <w:r w:rsidRPr="0073611F">
        <w:rPr>
          <w:rFonts w:ascii="Arial" w:hAnsi="Arial" w:cs="Arial"/>
          <w:color w:val="000000"/>
        </w:rPr>
        <w:t>Службени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гласник</w:t>
      </w:r>
      <w:proofErr w:type="spellEnd"/>
      <w:r w:rsidRPr="0073611F">
        <w:rPr>
          <w:rFonts w:ascii="Arial" w:hAnsi="Arial" w:cs="Arial"/>
          <w:color w:val="000000"/>
        </w:rPr>
        <w:t xml:space="preserve"> РС”, </w:t>
      </w:r>
      <w:proofErr w:type="spellStart"/>
      <w:r w:rsidRPr="0073611F">
        <w:rPr>
          <w:rFonts w:ascii="Arial" w:hAnsi="Arial" w:cs="Arial"/>
          <w:color w:val="000000"/>
        </w:rPr>
        <w:t>број</w:t>
      </w:r>
      <w:proofErr w:type="spellEnd"/>
      <w:r w:rsidRPr="0073611F">
        <w:rPr>
          <w:rFonts w:ascii="Arial" w:hAnsi="Arial" w:cs="Arial"/>
          <w:color w:val="000000"/>
        </w:rPr>
        <w:t xml:space="preserve"> 120/12) и </w:t>
      </w:r>
      <w:proofErr w:type="spellStart"/>
      <w:r w:rsidRPr="0073611F">
        <w:rPr>
          <w:rFonts w:ascii="Arial" w:hAnsi="Arial" w:cs="Arial"/>
          <w:color w:val="000000"/>
        </w:rPr>
        <w:t>Правилник</w:t>
      </w:r>
      <w:proofErr w:type="spellEnd"/>
      <w:r w:rsidRPr="0073611F">
        <w:rPr>
          <w:rFonts w:ascii="Arial" w:hAnsi="Arial" w:cs="Arial"/>
          <w:color w:val="000000"/>
        </w:rPr>
        <w:t xml:space="preserve"> о </w:t>
      </w:r>
      <w:proofErr w:type="spellStart"/>
      <w:r w:rsidRPr="0073611F">
        <w:rPr>
          <w:rFonts w:ascii="Arial" w:hAnsi="Arial" w:cs="Arial"/>
          <w:color w:val="000000"/>
        </w:rPr>
        <w:t>обрасцу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начину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издавања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дозволе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за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кретање</w:t>
      </w:r>
      <w:proofErr w:type="spellEnd"/>
      <w:r w:rsidRPr="0073611F">
        <w:rPr>
          <w:rFonts w:ascii="Arial" w:hAnsi="Arial" w:cs="Arial"/>
          <w:color w:val="000000"/>
        </w:rPr>
        <w:t xml:space="preserve"> и </w:t>
      </w:r>
      <w:proofErr w:type="spellStart"/>
      <w:r w:rsidRPr="0073611F">
        <w:rPr>
          <w:rFonts w:ascii="Arial" w:hAnsi="Arial" w:cs="Arial"/>
          <w:color w:val="000000"/>
        </w:rPr>
        <w:t>задржавање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подручју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граничног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прелаза</w:t>
      </w:r>
      <w:proofErr w:type="spellEnd"/>
      <w:r w:rsidRPr="0073611F">
        <w:rPr>
          <w:rFonts w:ascii="Arial" w:hAnsi="Arial" w:cs="Arial"/>
          <w:color w:val="000000"/>
        </w:rPr>
        <w:t xml:space="preserve"> („</w:t>
      </w:r>
      <w:proofErr w:type="spellStart"/>
      <w:r w:rsidRPr="0073611F">
        <w:rPr>
          <w:rFonts w:ascii="Arial" w:hAnsi="Arial" w:cs="Arial"/>
          <w:color w:val="000000"/>
        </w:rPr>
        <w:t>Службени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гласник</w:t>
      </w:r>
      <w:proofErr w:type="spellEnd"/>
      <w:r w:rsidRPr="0073611F">
        <w:rPr>
          <w:rFonts w:ascii="Arial" w:hAnsi="Arial" w:cs="Arial"/>
          <w:color w:val="000000"/>
        </w:rPr>
        <w:t xml:space="preserve"> РС”, </w:t>
      </w:r>
      <w:proofErr w:type="spellStart"/>
      <w:r w:rsidRPr="0073611F">
        <w:rPr>
          <w:rFonts w:ascii="Arial" w:hAnsi="Arial" w:cs="Arial"/>
          <w:color w:val="000000"/>
        </w:rPr>
        <w:t>број</w:t>
      </w:r>
      <w:proofErr w:type="spellEnd"/>
      <w:r w:rsidRPr="0073611F">
        <w:rPr>
          <w:rFonts w:ascii="Arial" w:hAnsi="Arial" w:cs="Arial"/>
          <w:color w:val="000000"/>
        </w:rPr>
        <w:t xml:space="preserve"> 120/12).</w:t>
      </w:r>
      <w:proofErr w:type="gramEnd"/>
    </w:p>
    <w:p w:rsidR="00025509" w:rsidRPr="0073611F" w:rsidRDefault="003965DD">
      <w:pPr>
        <w:spacing w:after="120"/>
        <w:jc w:val="center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Члан</w:t>
      </w:r>
      <w:proofErr w:type="spellEnd"/>
      <w:r w:rsidRPr="0073611F">
        <w:rPr>
          <w:rFonts w:ascii="Arial" w:hAnsi="Arial" w:cs="Arial"/>
          <w:color w:val="000000"/>
        </w:rPr>
        <w:t xml:space="preserve"> 10.</w:t>
      </w:r>
      <w:proofErr w:type="gramEnd"/>
    </w:p>
    <w:p w:rsidR="00025509" w:rsidRPr="0073611F" w:rsidRDefault="003965DD">
      <w:pPr>
        <w:spacing w:after="150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Овај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правилник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ступа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снагу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тридесетог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од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дана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објављивања</w:t>
      </w:r>
      <w:proofErr w:type="spellEnd"/>
      <w:r w:rsidRPr="0073611F">
        <w:rPr>
          <w:rFonts w:ascii="Arial" w:hAnsi="Arial" w:cs="Arial"/>
          <w:color w:val="000000"/>
        </w:rPr>
        <w:t xml:space="preserve"> у „</w:t>
      </w:r>
      <w:proofErr w:type="spellStart"/>
      <w:r w:rsidRPr="0073611F">
        <w:rPr>
          <w:rFonts w:ascii="Arial" w:hAnsi="Arial" w:cs="Arial"/>
          <w:color w:val="000000"/>
        </w:rPr>
        <w:t>Службеном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гласнику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Републике</w:t>
      </w:r>
      <w:proofErr w:type="spell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Србије</w:t>
      </w:r>
      <w:proofErr w:type="spellEnd"/>
      <w:r w:rsidRPr="0073611F">
        <w:rPr>
          <w:rFonts w:ascii="Arial" w:hAnsi="Arial" w:cs="Arial"/>
          <w:color w:val="000000"/>
        </w:rPr>
        <w:t>”.</w:t>
      </w:r>
      <w:proofErr w:type="gramEnd"/>
    </w:p>
    <w:p w:rsidR="00025509" w:rsidRPr="0073611F" w:rsidRDefault="003965DD">
      <w:pPr>
        <w:spacing w:after="150"/>
        <w:jc w:val="right"/>
        <w:rPr>
          <w:rFonts w:ascii="Arial" w:hAnsi="Arial" w:cs="Arial"/>
        </w:rPr>
      </w:pPr>
      <w:proofErr w:type="spellStart"/>
      <w:r w:rsidRPr="0073611F">
        <w:rPr>
          <w:rFonts w:ascii="Arial" w:hAnsi="Arial" w:cs="Arial"/>
          <w:color w:val="000000"/>
        </w:rPr>
        <w:t>Број</w:t>
      </w:r>
      <w:proofErr w:type="spellEnd"/>
      <w:r w:rsidRPr="0073611F">
        <w:rPr>
          <w:rFonts w:ascii="Arial" w:hAnsi="Arial" w:cs="Arial"/>
          <w:color w:val="000000"/>
        </w:rPr>
        <w:t xml:space="preserve"> 01-9925/18-4</w:t>
      </w:r>
    </w:p>
    <w:p w:rsidR="00025509" w:rsidRPr="0073611F" w:rsidRDefault="003965DD">
      <w:pPr>
        <w:spacing w:after="150"/>
        <w:jc w:val="right"/>
        <w:rPr>
          <w:rFonts w:ascii="Arial" w:hAnsi="Arial" w:cs="Arial"/>
        </w:rPr>
      </w:pPr>
      <w:proofErr w:type="gramStart"/>
      <w:r w:rsidRPr="0073611F">
        <w:rPr>
          <w:rFonts w:ascii="Arial" w:hAnsi="Arial" w:cs="Arial"/>
          <w:color w:val="000000"/>
        </w:rPr>
        <w:t xml:space="preserve">У </w:t>
      </w:r>
      <w:proofErr w:type="spellStart"/>
      <w:r w:rsidRPr="0073611F">
        <w:rPr>
          <w:rFonts w:ascii="Arial" w:hAnsi="Arial" w:cs="Arial"/>
          <w:color w:val="000000"/>
        </w:rPr>
        <w:t>Београду</w:t>
      </w:r>
      <w:proofErr w:type="spellEnd"/>
      <w:r w:rsidRPr="0073611F">
        <w:rPr>
          <w:rFonts w:ascii="Arial" w:hAnsi="Arial" w:cs="Arial"/>
          <w:color w:val="000000"/>
        </w:rPr>
        <w:t>, 25.</w:t>
      </w:r>
      <w:proofErr w:type="gram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децембра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 2018. </w:t>
      </w:r>
      <w:proofErr w:type="spellStart"/>
      <w:proofErr w:type="gramStart"/>
      <w:r w:rsidRPr="0073611F">
        <w:rPr>
          <w:rFonts w:ascii="Arial" w:hAnsi="Arial" w:cs="Arial"/>
          <w:color w:val="000000"/>
        </w:rPr>
        <w:t>године</w:t>
      </w:r>
      <w:proofErr w:type="spellEnd"/>
      <w:proofErr w:type="gramEnd"/>
    </w:p>
    <w:p w:rsidR="00025509" w:rsidRPr="0073611F" w:rsidRDefault="003965DD">
      <w:pPr>
        <w:spacing w:after="150"/>
        <w:jc w:val="right"/>
        <w:rPr>
          <w:rFonts w:ascii="Arial" w:hAnsi="Arial" w:cs="Arial"/>
        </w:rPr>
      </w:pPr>
      <w:proofErr w:type="spellStart"/>
      <w:r w:rsidRPr="0073611F">
        <w:rPr>
          <w:rFonts w:ascii="Arial" w:hAnsi="Arial" w:cs="Arial"/>
          <w:color w:val="000000"/>
        </w:rPr>
        <w:t>Министар</w:t>
      </w:r>
      <w:proofErr w:type="spellEnd"/>
      <w:r w:rsidRPr="0073611F">
        <w:rPr>
          <w:rFonts w:ascii="Arial" w:hAnsi="Arial" w:cs="Arial"/>
          <w:color w:val="000000"/>
        </w:rPr>
        <w:t>,</w:t>
      </w:r>
    </w:p>
    <w:p w:rsidR="00025509" w:rsidRPr="0073611F" w:rsidRDefault="003965DD">
      <w:pPr>
        <w:spacing w:after="150"/>
        <w:jc w:val="right"/>
        <w:rPr>
          <w:rFonts w:ascii="Arial" w:hAnsi="Arial" w:cs="Arial"/>
        </w:rPr>
      </w:pPr>
      <w:proofErr w:type="spellStart"/>
      <w:proofErr w:type="gramStart"/>
      <w:r w:rsidRPr="0073611F">
        <w:rPr>
          <w:rFonts w:ascii="Arial" w:hAnsi="Arial" w:cs="Arial"/>
          <w:color w:val="000000"/>
        </w:rPr>
        <w:t>др</w:t>
      </w:r>
      <w:proofErr w:type="spellEnd"/>
      <w:proofErr w:type="gramEnd"/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Небојша</w:t>
      </w:r>
      <w:proofErr w:type="spellEnd"/>
      <w:r w:rsidRPr="0073611F">
        <w:rPr>
          <w:rFonts w:ascii="Arial" w:hAnsi="Arial" w:cs="Arial"/>
          <w:b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b/>
          <w:color w:val="000000"/>
        </w:rPr>
        <w:t>Стефановић</w:t>
      </w:r>
      <w:proofErr w:type="spellEnd"/>
      <w:r w:rsidRPr="0073611F">
        <w:rPr>
          <w:rFonts w:ascii="Arial" w:hAnsi="Arial" w:cs="Arial"/>
          <w:b/>
          <w:color w:val="000000"/>
        </w:rPr>
        <w:t>,</w:t>
      </w:r>
      <w:r w:rsidRPr="0073611F">
        <w:rPr>
          <w:rFonts w:ascii="Arial" w:hAnsi="Arial" w:cs="Arial"/>
          <w:color w:val="000000"/>
        </w:rPr>
        <w:t xml:space="preserve"> </w:t>
      </w:r>
      <w:proofErr w:type="spellStart"/>
      <w:r w:rsidRPr="0073611F">
        <w:rPr>
          <w:rFonts w:ascii="Arial" w:hAnsi="Arial" w:cs="Arial"/>
          <w:color w:val="000000"/>
        </w:rPr>
        <w:t>с.р</w:t>
      </w:r>
      <w:proofErr w:type="spellEnd"/>
      <w:r w:rsidRPr="0073611F">
        <w:rPr>
          <w:rFonts w:ascii="Arial" w:hAnsi="Arial" w:cs="Arial"/>
          <w:color w:val="000000"/>
        </w:rPr>
        <w:t>.</w:t>
      </w:r>
    </w:p>
    <w:p w:rsidR="00025509" w:rsidRPr="0073611F" w:rsidRDefault="003965DD">
      <w:pPr>
        <w:spacing w:after="120"/>
        <w:jc w:val="right"/>
        <w:rPr>
          <w:rFonts w:ascii="Arial" w:hAnsi="Arial" w:cs="Arial"/>
        </w:rPr>
      </w:pPr>
      <w:proofErr w:type="spellStart"/>
      <w:r w:rsidRPr="0073611F">
        <w:rPr>
          <w:rFonts w:ascii="Arial" w:hAnsi="Arial" w:cs="Arial"/>
          <w:color w:val="000000"/>
        </w:rPr>
        <w:t>Прилози</w:t>
      </w:r>
      <w:proofErr w:type="spellEnd"/>
    </w:p>
    <w:p w:rsidR="00025509" w:rsidRPr="0073611F" w:rsidRDefault="003965DD">
      <w:pPr>
        <w:spacing w:after="150"/>
        <w:jc w:val="center"/>
        <w:rPr>
          <w:rFonts w:ascii="Arial" w:hAnsi="Arial" w:cs="Arial"/>
        </w:rPr>
      </w:pPr>
      <w:r w:rsidRPr="0073611F">
        <w:rPr>
          <w:rFonts w:ascii="Arial" w:hAnsi="Arial" w:cs="Arial"/>
          <w:noProof/>
        </w:rPr>
        <w:lastRenderedPageBreak/>
        <w:drawing>
          <wp:inline distT="0" distB="0" distL="0" distR="0" wp14:anchorId="31CFE013" wp14:editId="0ED41717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09" w:rsidRPr="0073611F" w:rsidRDefault="003965DD">
      <w:pPr>
        <w:spacing w:after="150"/>
        <w:jc w:val="center"/>
        <w:rPr>
          <w:rFonts w:ascii="Arial" w:hAnsi="Arial" w:cs="Arial"/>
        </w:rPr>
      </w:pPr>
      <w:r w:rsidRPr="0073611F">
        <w:rPr>
          <w:rFonts w:ascii="Arial" w:hAnsi="Arial" w:cs="Arial"/>
          <w:noProof/>
        </w:rPr>
        <w:lastRenderedPageBreak/>
        <w:drawing>
          <wp:inline distT="0" distB="0" distL="0" distR="0" wp14:anchorId="79868D31" wp14:editId="39E387B6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09" w:rsidRPr="0073611F" w:rsidRDefault="003965DD">
      <w:pPr>
        <w:spacing w:after="150"/>
        <w:jc w:val="center"/>
        <w:rPr>
          <w:rFonts w:ascii="Arial" w:hAnsi="Arial" w:cs="Arial"/>
        </w:rPr>
      </w:pPr>
      <w:r w:rsidRPr="0073611F">
        <w:rPr>
          <w:rFonts w:ascii="Arial" w:hAnsi="Arial" w:cs="Arial"/>
          <w:noProof/>
        </w:rPr>
        <w:lastRenderedPageBreak/>
        <w:drawing>
          <wp:inline distT="0" distB="0" distL="0" distR="0" wp14:anchorId="68DA3525" wp14:editId="1635B917">
            <wp:extent cx="5732145" cy="8046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09" w:rsidRPr="0073611F" w:rsidRDefault="003965DD">
      <w:pPr>
        <w:spacing w:after="150"/>
        <w:jc w:val="center"/>
        <w:rPr>
          <w:rFonts w:ascii="Arial" w:hAnsi="Arial" w:cs="Arial"/>
        </w:rPr>
      </w:pPr>
      <w:r w:rsidRPr="0073611F">
        <w:rPr>
          <w:rFonts w:ascii="Arial" w:hAnsi="Arial" w:cs="Arial"/>
          <w:noProof/>
        </w:rPr>
        <w:lastRenderedPageBreak/>
        <w:drawing>
          <wp:inline distT="0" distB="0" distL="0" distR="0" wp14:anchorId="260A695F" wp14:editId="787915F5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509" w:rsidRPr="0073611F" w:rsidSect="0073611F">
      <w:pgSz w:w="11907" w:h="16839" w:code="9"/>
      <w:pgMar w:top="1008" w:right="1008" w:bottom="1008" w:left="100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509"/>
    <w:rsid w:val="00025509"/>
    <w:rsid w:val="003965DD"/>
    <w:rsid w:val="0073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02550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255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25509"/>
  </w:style>
  <w:style w:type="paragraph" w:styleId="BalloonText">
    <w:name w:val="Balloon Text"/>
    <w:basedOn w:val="Normal"/>
    <w:link w:val="BalloonTextChar"/>
    <w:uiPriority w:val="99"/>
    <w:semiHidden/>
    <w:unhideWhenUsed/>
    <w:rsid w:val="0073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02550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255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25509"/>
  </w:style>
  <w:style w:type="paragraph" w:styleId="BalloonText">
    <w:name w:val="Balloon Text"/>
    <w:basedOn w:val="Normal"/>
    <w:link w:val="BalloonTextChar"/>
    <w:uiPriority w:val="99"/>
    <w:semiHidden/>
    <w:unhideWhenUsed/>
    <w:rsid w:val="0073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MUP</Company>
  <LinksUpToDate>false</LinksUpToDate>
  <CharactersWithSpaces>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Beba Valcic</dc:creator>
  <cp:lastModifiedBy>Beba Valcic</cp:lastModifiedBy>
  <cp:revision>2</cp:revision>
  <dcterms:created xsi:type="dcterms:W3CDTF">2019-01-30T14:04:00Z</dcterms:created>
  <dcterms:modified xsi:type="dcterms:W3CDTF">2019-01-30T14:04:00Z</dcterms:modified>
</cp:coreProperties>
</file>