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AFC" w:rsidRDefault="00FF175C">
      <w:pPr>
        <w:spacing w:after="150"/>
      </w:pPr>
      <w:r>
        <w:rPr>
          <w:rFonts w:ascii="Arial"/>
          <w:color w:val="000000"/>
        </w:rPr>
        <w:t>﻿</w:t>
      </w:r>
      <w:r>
        <w:rPr>
          <w:rFonts w:ascii="Arial"/>
          <w:color w:val="000000"/>
        </w:rPr>
        <w:t xml:space="preserve">       </w:t>
      </w:r>
      <w:r w:rsidR="00651BF0">
        <w:rPr>
          <w:color w:val="000000"/>
        </w:rPr>
        <w:t>Preuzeto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hyperlink r:id="rId5">
        <w:r>
          <w:rPr>
            <w:rStyle w:val="Hyperlink"/>
            <w:color w:val="337AB7"/>
          </w:rPr>
          <w:t>www.pravno-informacioni-sistem.rs</w:t>
        </w:r>
      </w:hyperlink>
    </w:p>
    <w:p w:rsidR="00EA4AFC" w:rsidRDefault="00651BF0">
      <w:pPr>
        <w:spacing w:after="150"/>
        <w:jc w:val="right"/>
      </w:pPr>
      <w:r>
        <w:rPr>
          <w:b/>
          <w:color w:val="000000"/>
        </w:rPr>
        <w:t>Redakcijski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prečišećen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tekst</w:t>
      </w:r>
    </w:p>
    <w:p w:rsidR="00EA4AFC" w:rsidRDefault="00FF175C">
      <w:pPr>
        <w:spacing w:after="150"/>
      </w:pPr>
      <w:r>
        <w:rPr>
          <w:color w:val="000000"/>
        </w:rPr>
        <w:t> </w:t>
      </w:r>
    </w:p>
    <w:p w:rsidR="00EA4AFC" w:rsidRDefault="00FF175C">
      <w:pPr>
        <w:spacing w:after="150"/>
      </w:pPr>
      <w:r>
        <w:rPr>
          <w:color w:val="000000"/>
        </w:rPr>
        <w:t> </w:t>
      </w:r>
    </w:p>
    <w:p w:rsidR="00EA4AFC" w:rsidRDefault="00651BF0">
      <w:pPr>
        <w:spacing w:after="150"/>
      </w:pP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osnovu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34. </w:t>
      </w:r>
      <w:r>
        <w:rPr>
          <w:color w:val="000000"/>
        </w:rPr>
        <w:t>Zakona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zapalјivim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gorivim</w:t>
      </w:r>
      <w:r w:rsidR="00FF175C">
        <w:rPr>
          <w:color w:val="000000"/>
        </w:rPr>
        <w:t xml:space="preserve"> </w:t>
      </w:r>
      <w:r>
        <w:rPr>
          <w:color w:val="000000"/>
        </w:rPr>
        <w:t>tečnostima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zapalјivim</w:t>
      </w:r>
      <w:r w:rsidR="00FF175C">
        <w:rPr>
          <w:color w:val="000000"/>
        </w:rPr>
        <w:t xml:space="preserve"> </w:t>
      </w:r>
      <w:r>
        <w:rPr>
          <w:color w:val="000000"/>
        </w:rPr>
        <w:t>gasovima</w:t>
      </w:r>
      <w:r w:rsidR="00FF175C">
        <w:rPr>
          <w:color w:val="000000"/>
        </w:rPr>
        <w:t xml:space="preserve"> (</w:t>
      </w:r>
      <w:r>
        <w:rPr>
          <w:color w:val="000000"/>
        </w:rPr>
        <w:t>Službeni</w:t>
      </w:r>
      <w:r w:rsidR="00FF175C">
        <w:rPr>
          <w:color w:val="000000"/>
        </w:rPr>
        <w:t xml:space="preserve"> </w:t>
      </w:r>
      <w:r>
        <w:rPr>
          <w:color w:val="000000"/>
        </w:rPr>
        <w:t>glasnik</w:t>
      </w:r>
      <w:r w:rsidR="00FF175C">
        <w:rPr>
          <w:color w:val="000000"/>
        </w:rPr>
        <w:t xml:space="preserve"> </w:t>
      </w:r>
      <w:r>
        <w:rPr>
          <w:color w:val="000000"/>
        </w:rPr>
        <w:t>RS</w:t>
      </w:r>
      <w:r w:rsidR="00FF175C">
        <w:rPr>
          <w:color w:val="000000"/>
        </w:rPr>
        <w:t xml:space="preserve">”, </w:t>
      </w:r>
      <w:r>
        <w:rPr>
          <w:color w:val="000000"/>
        </w:rPr>
        <w:t>broj</w:t>
      </w:r>
      <w:r w:rsidR="00FF175C">
        <w:rPr>
          <w:color w:val="000000"/>
        </w:rPr>
        <w:t xml:space="preserve"> 54/15),</w:t>
      </w:r>
    </w:p>
    <w:p w:rsidR="00EA4AFC" w:rsidRDefault="00651BF0">
      <w:pPr>
        <w:spacing w:after="150"/>
      </w:pPr>
      <w:r>
        <w:rPr>
          <w:color w:val="000000"/>
        </w:rPr>
        <w:t>Ministar</w:t>
      </w:r>
      <w:r w:rsidR="00FF175C">
        <w:rPr>
          <w:color w:val="000000"/>
        </w:rPr>
        <w:t xml:space="preserve"> </w:t>
      </w:r>
      <w:r>
        <w:rPr>
          <w:color w:val="000000"/>
        </w:rPr>
        <w:t>unutrašnjih</w:t>
      </w:r>
      <w:r w:rsidR="00FF175C">
        <w:rPr>
          <w:color w:val="000000"/>
        </w:rPr>
        <w:t xml:space="preserve"> </w:t>
      </w:r>
      <w:r>
        <w:rPr>
          <w:color w:val="000000"/>
        </w:rPr>
        <w:t>poslova</w:t>
      </w:r>
      <w:r w:rsidR="00FF175C">
        <w:rPr>
          <w:color w:val="000000"/>
        </w:rPr>
        <w:t xml:space="preserve"> </w:t>
      </w:r>
      <w:r>
        <w:rPr>
          <w:color w:val="000000"/>
        </w:rPr>
        <w:t>donosi</w:t>
      </w:r>
    </w:p>
    <w:p w:rsidR="00EA4AFC" w:rsidRDefault="00651BF0">
      <w:pPr>
        <w:spacing w:after="225"/>
        <w:jc w:val="center"/>
      </w:pPr>
      <w:r>
        <w:rPr>
          <w:b/>
          <w:color w:val="000000"/>
        </w:rPr>
        <w:t>PRAVILNIK</w:t>
      </w:r>
    </w:p>
    <w:p w:rsidR="00EA4AFC" w:rsidRDefault="00651BF0">
      <w:pPr>
        <w:spacing w:after="225"/>
        <w:jc w:val="center"/>
      </w:pPr>
      <w:r>
        <w:rPr>
          <w:b/>
          <w:color w:val="000000"/>
        </w:rPr>
        <w:t>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tehničk</w:t>
      </w:r>
      <w:bookmarkStart w:id="0" w:name="_GoBack"/>
      <w:bookmarkEnd w:id="0"/>
      <w:r>
        <w:rPr>
          <w:b/>
          <w:color w:val="000000"/>
        </w:rPr>
        <w:t>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normativima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bezbednost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eksplozija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</w:t>
      </w:r>
      <w:r w:rsidR="00FF175C">
        <w:rPr>
          <w:b/>
          <w:color w:val="000000"/>
        </w:rPr>
        <w:t xml:space="preserve">e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</w:p>
    <w:p w:rsidR="00EA4AFC" w:rsidRDefault="00FF175C">
      <w:pPr>
        <w:spacing w:after="120"/>
        <w:jc w:val="center"/>
      </w:pPr>
      <w:r>
        <w:rPr>
          <w:color w:val="000000"/>
        </w:rPr>
        <w:t>"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", </w:t>
      </w:r>
      <w:r w:rsidR="00651BF0">
        <w:rPr>
          <w:color w:val="000000"/>
        </w:rPr>
        <w:t>br</w:t>
      </w:r>
      <w:r>
        <w:rPr>
          <w:color w:val="000000"/>
        </w:rPr>
        <w:t xml:space="preserve">. 114 </w:t>
      </w:r>
      <w:r w:rsidR="00651BF0">
        <w:rPr>
          <w:color w:val="000000"/>
        </w:rPr>
        <w:t>od</w:t>
      </w:r>
      <w:r>
        <w:rPr>
          <w:color w:val="000000"/>
        </w:rPr>
        <w:t xml:space="preserve"> 20. </w:t>
      </w:r>
      <w:r w:rsidR="00651BF0">
        <w:rPr>
          <w:color w:val="000000"/>
        </w:rPr>
        <w:t>decembra</w:t>
      </w:r>
      <w:r>
        <w:rPr>
          <w:color w:val="000000"/>
        </w:rPr>
        <w:t xml:space="preserve"> 2017, 85 </w:t>
      </w:r>
      <w:r w:rsidR="00651BF0">
        <w:rPr>
          <w:color w:val="000000"/>
        </w:rPr>
        <w:t>od</w:t>
      </w:r>
      <w:r>
        <w:rPr>
          <w:color w:val="000000"/>
        </w:rPr>
        <w:t xml:space="preserve"> 31. </w:t>
      </w:r>
      <w:r w:rsidR="00651BF0">
        <w:rPr>
          <w:color w:val="000000"/>
        </w:rPr>
        <w:t>avgusta</w:t>
      </w:r>
      <w:r>
        <w:rPr>
          <w:color w:val="000000"/>
        </w:rPr>
        <w:t xml:space="preserve"> 2021.</w:t>
      </w:r>
    </w:p>
    <w:p w:rsidR="00EA4AFC" w:rsidRDefault="00FF175C">
      <w:pPr>
        <w:spacing w:after="120"/>
        <w:jc w:val="center"/>
      </w:pPr>
      <w:r>
        <w:rPr>
          <w:color w:val="000000"/>
        </w:rPr>
        <w:t xml:space="preserve">I. </w:t>
      </w:r>
      <w:r w:rsidR="00651BF0">
        <w:rPr>
          <w:color w:val="000000"/>
        </w:rPr>
        <w:t>UVODNE</w:t>
      </w:r>
      <w:r>
        <w:rPr>
          <w:color w:val="000000"/>
        </w:rPr>
        <w:t xml:space="preserve"> </w:t>
      </w:r>
      <w:r w:rsidR="00651BF0">
        <w:rPr>
          <w:color w:val="000000"/>
        </w:rPr>
        <w:t>ODREDBE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1.</w:t>
      </w:r>
    </w:p>
    <w:p w:rsidR="00EA4AFC" w:rsidRDefault="00651BF0">
      <w:pPr>
        <w:spacing w:after="150"/>
      </w:pPr>
      <w:r>
        <w:rPr>
          <w:color w:val="000000"/>
        </w:rPr>
        <w:t>Ovim</w:t>
      </w:r>
      <w:r w:rsidR="00FF175C">
        <w:rPr>
          <w:color w:val="000000"/>
        </w:rPr>
        <w:t xml:space="preserve"> </w:t>
      </w:r>
      <w:r>
        <w:rPr>
          <w:color w:val="000000"/>
        </w:rPr>
        <w:t>pravilnikom</w:t>
      </w:r>
      <w:r w:rsidR="00FF175C">
        <w:rPr>
          <w:color w:val="000000"/>
        </w:rPr>
        <w:t xml:space="preserve"> </w:t>
      </w:r>
      <w:r>
        <w:rPr>
          <w:color w:val="000000"/>
        </w:rPr>
        <w:t>bliže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uređuju</w:t>
      </w:r>
      <w:r w:rsidR="00FF175C">
        <w:rPr>
          <w:color w:val="000000"/>
        </w:rPr>
        <w:t xml:space="preserve"> </w:t>
      </w:r>
      <w:r>
        <w:rPr>
          <w:color w:val="000000"/>
        </w:rPr>
        <w:t>posebni</w:t>
      </w:r>
      <w:r w:rsidR="00FF175C">
        <w:rPr>
          <w:color w:val="000000"/>
        </w:rPr>
        <w:t xml:space="preserve"> </w:t>
      </w:r>
      <w:r>
        <w:rPr>
          <w:color w:val="000000"/>
        </w:rPr>
        <w:t>tehnički</w:t>
      </w:r>
      <w:r w:rsidR="00FF175C">
        <w:rPr>
          <w:color w:val="000000"/>
        </w:rPr>
        <w:t xml:space="preserve"> </w:t>
      </w:r>
      <w:r>
        <w:rPr>
          <w:color w:val="000000"/>
        </w:rPr>
        <w:t>normativi</w:t>
      </w:r>
      <w:r w:rsidR="00FF175C">
        <w:rPr>
          <w:color w:val="000000"/>
        </w:rPr>
        <w:t xml:space="preserve"> </w:t>
      </w:r>
      <w:r>
        <w:rPr>
          <w:color w:val="000000"/>
        </w:rPr>
        <w:t>bezbednosti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eksplozija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bezbedno</w:t>
      </w:r>
      <w:r w:rsidR="00FF175C">
        <w:rPr>
          <w:color w:val="000000"/>
        </w:rPr>
        <w:t xml:space="preserve"> </w:t>
      </w:r>
      <w:r>
        <w:rPr>
          <w:color w:val="000000"/>
        </w:rPr>
        <w:t>postavlјanje</w:t>
      </w:r>
      <w:r w:rsidR="00FF175C">
        <w:rPr>
          <w:color w:val="000000"/>
        </w:rPr>
        <w:t xml:space="preserve">, </w:t>
      </w:r>
      <w:r>
        <w:rPr>
          <w:color w:val="000000"/>
        </w:rPr>
        <w:t>izgradnju</w:t>
      </w:r>
      <w:r w:rsidR="00FF175C">
        <w:rPr>
          <w:color w:val="000000"/>
        </w:rPr>
        <w:t xml:space="preserve">, </w:t>
      </w:r>
      <w:r>
        <w:rPr>
          <w:color w:val="000000"/>
        </w:rPr>
        <w:t>dogradnju</w:t>
      </w:r>
      <w:r w:rsidR="00FF175C">
        <w:rPr>
          <w:color w:val="000000"/>
        </w:rPr>
        <w:t xml:space="preserve">, </w:t>
      </w:r>
      <w:r>
        <w:rPr>
          <w:color w:val="000000"/>
        </w:rPr>
        <w:t>rekonstrukciju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sanaciju</w:t>
      </w:r>
      <w:r w:rsidR="00FF175C">
        <w:rPr>
          <w:color w:val="000000"/>
        </w:rPr>
        <w:t xml:space="preserve"> </w:t>
      </w:r>
      <w:r>
        <w:rPr>
          <w:color w:val="000000"/>
        </w:rPr>
        <w:t>postrojenja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objekata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bezbedno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uskladištavanje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pretakanje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bezbedno</w:t>
      </w:r>
      <w:r w:rsidR="00FF175C">
        <w:rPr>
          <w:color w:val="000000"/>
        </w:rPr>
        <w:t xml:space="preserve"> </w:t>
      </w:r>
      <w:r>
        <w:rPr>
          <w:color w:val="000000"/>
        </w:rPr>
        <w:t>korišćenje</w:t>
      </w:r>
      <w:r w:rsidR="00FF175C">
        <w:rPr>
          <w:color w:val="000000"/>
        </w:rPr>
        <w:t xml:space="preserve"> </w:t>
      </w:r>
      <w:r>
        <w:rPr>
          <w:color w:val="000000"/>
        </w:rPr>
        <w:t>postrojenja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objekata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čija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tačka</w:t>
      </w:r>
      <w:r w:rsidR="00FF175C">
        <w:rPr>
          <w:color w:val="000000"/>
        </w:rPr>
        <w:t xml:space="preserve"> </w:t>
      </w:r>
      <w:r>
        <w:rPr>
          <w:color w:val="000000"/>
        </w:rPr>
        <w:t>palјenja</w:t>
      </w:r>
      <w:r w:rsidR="00FF175C">
        <w:rPr>
          <w:color w:val="000000"/>
        </w:rPr>
        <w:t xml:space="preserve"> </w:t>
      </w:r>
      <w:r>
        <w:rPr>
          <w:color w:val="000000"/>
        </w:rPr>
        <w:t>manja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jednaka</w:t>
      </w:r>
      <w:r w:rsidR="00FF175C">
        <w:rPr>
          <w:color w:val="000000"/>
        </w:rPr>
        <w:t xml:space="preserve"> 100 ºC.</w:t>
      </w:r>
    </w:p>
    <w:p w:rsidR="00EA4AFC" w:rsidRDefault="00651BF0">
      <w:pPr>
        <w:spacing w:after="150"/>
      </w:pPr>
      <w:r>
        <w:rPr>
          <w:b/>
          <w:color w:val="000000"/>
        </w:rPr>
        <w:t>Pored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odredbi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primenjuju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propisi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standardi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propisani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zahtevi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zaštite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delove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opremu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instalacije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uređaje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2.</w:t>
      </w:r>
    </w:p>
    <w:p w:rsidR="00EA4AFC" w:rsidRDefault="00651BF0">
      <w:pPr>
        <w:spacing w:after="150"/>
      </w:pPr>
      <w:r>
        <w:rPr>
          <w:color w:val="000000"/>
        </w:rPr>
        <w:t>Odredbe</w:t>
      </w:r>
      <w:r w:rsidR="00FF175C">
        <w:rPr>
          <w:color w:val="000000"/>
        </w:rPr>
        <w:t xml:space="preserve">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odnose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produkte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poluprodukte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špiritusa</w:t>
      </w:r>
      <w:r>
        <w:rPr>
          <w:color w:val="000000"/>
        </w:rPr>
        <w:t xml:space="preserve"> </w:t>
      </w:r>
      <w:r w:rsidR="00651BF0">
        <w:rPr>
          <w:color w:val="000000"/>
        </w:rPr>
        <w:t>dobijenih</w:t>
      </w:r>
      <w:r>
        <w:rPr>
          <w:color w:val="000000"/>
        </w:rPr>
        <w:t xml:space="preserve"> </w:t>
      </w:r>
      <w:r w:rsidR="00651BF0">
        <w:rPr>
          <w:color w:val="000000"/>
        </w:rPr>
        <w:t>destilacijom</w:t>
      </w:r>
      <w:r>
        <w:rPr>
          <w:color w:val="000000"/>
        </w:rPr>
        <w:t xml:space="preserve">,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sadrže</w:t>
      </w:r>
      <w:r>
        <w:rPr>
          <w:color w:val="000000"/>
        </w:rPr>
        <w:t xml:space="preserve"> </w:t>
      </w:r>
      <w:r w:rsidR="00651BF0">
        <w:rPr>
          <w:color w:val="000000"/>
        </w:rPr>
        <w:t>manje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82% </w:t>
      </w:r>
      <w:r w:rsidR="00651BF0">
        <w:rPr>
          <w:color w:val="000000"/>
        </w:rPr>
        <w:t>alkohola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organske</w:t>
      </w:r>
      <w:r>
        <w:rPr>
          <w:color w:val="000000"/>
        </w:rPr>
        <w:t xml:space="preserve"> </w:t>
      </w:r>
      <w:r w:rsidR="00651BF0">
        <w:rPr>
          <w:color w:val="000000"/>
        </w:rPr>
        <w:t>perokside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njihove</w:t>
      </w:r>
      <w:r>
        <w:rPr>
          <w:color w:val="000000"/>
        </w:rPr>
        <w:t xml:space="preserve"> </w:t>
      </w:r>
      <w:r w:rsidR="00651BF0">
        <w:rPr>
          <w:color w:val="000000"/>
        </w:rPr>
        <w:t>rastvore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i/>
          <w:color w:val="000000"/>
        </w:rPr>
        <w:t xml:space="preserve">3) </w:t>
      </w:r>
      <w:r w:rsidR="00651BF0">
        <w:rPr>
          <w:i/>
          <w:color w:val="000000"/>
        </w:rPr>
        <w:t>brisana</w:t>
      </w:r>
      <w:r>
        <w:rPr>
          <w:i/>
          <w:color w:val="000000"/>
        </w:rPr>
        <w:t xml:space="preserve"> </w:t>
      </w:r>
      <w:r w:rsidR="00651BF0">
        <w:rPr>
          <w:i/>
          <w:color w:val="000000"/>
        </w:rPr>
        <w:t>je</w:t>
      </w:r>
      <w:r>
        <w:rPr>
          <w:i/>
          <w:color w:val="000000"/>
        </w:rPr>
        <w:t xml:space="preserve"> (</w:t>
      </w:r>
      <w:r w:rsidR="00651BF0">
        <w:rPr>
          <w:i/>
          <w:color w:val="000000"/>
        </w:rPr>
        <w:t>vidi</w:t>
      </w:r>
      <w:r>
        <w:rPr>
          <w:i/>
          <w:color w:val="000000"/>
        </w:rPr>
        <w:t xml:space="preserve"> </w:t>
      </w:r>
      <w:r w:rsidR="00651BF0">
        <w:rPr>
          <w:i/>
          <w:color w:val="000000"/>
        </w:rPr>
        <w:t>član</w:t>
      </w:r>
      <w:r>
        <w:rPr>
          <w:i/>
          <w:color w:val="000000"/>
        </w:rPr>
        <w:t xml:space="preserve"> 2. </w:t>
      </w:r>
      <w:r w:rsidR="00651BF0">
        <w:rPr>
          <w:i/>
          <w:color w:val="000000"/>
        </w:rPr>
        <w:t>Pravilnika</w:t>
      </w:r>
      <w:r>
        <w:rPr>
          <w:i/>
          <w:color w:val="000000"/>
        </w:rPr>
        <w:t xml:space="preserve"> 85/2021-3)</w:t>
      </w:r>
    </w:p>
    <w:p w:rsidR="00EA4AFC" w:rsidRDefault="00FF175C">
      <w:pPr>
        <w:spacing w:after="150"/>
      </w:pPr>
      <w:r>
        <w:rPr>
          <w:color w:val="000000"/>
        </w:rPr>
        <w:t xml:space="preserve">4) </w:t>
      </w:r>
      <w:r w:rsidR="00651BF0">
        <w:rPr>
          <w:color w:val="000000"/>
        </w:rPr>
        <w:t>zapalјive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gorive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koje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upotreblјavaju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vojne</w:t>
      </w:r>
      <w:r>
        <w:rPr>
          <w:color w:val="000000"/>
        </w:rPr>
        <w:t xml:space="preserve"> </w:t>
      </w:r>
      <w:r w:rsidR="00651BF0">
        <w:rPr>
          <w:color w:val="000000"/>
        </w:rPr>
        <w:t>potrebe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5) </w:t>
      </w:r>
      <w:r w:rsidR="00651BF0">
        <w:rPr>
          <w:color w:val="000000"/>
        </w:rPr>
        <w:t>rastvore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homogene</w:t>
      </w:r>
      <w:r>
        <w:rPr>
          <w:color w:val="000000"/>
        </w:rPr>
        <w:t xml:space="preserve"> </w:t>
      </w:r>
      <w:r w:rsidR="00651BF0">
        <w:rPr>
          <w:color w:val="000000"/>
        </w:rPr>
        <w:t>smeše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nelomlјivim</w:t>
      </w:r>
      <w:r>
        <w:rPr>
          <w:color w:val="000000"/>
        </w:rPr>
        <w:t xml:space="preserve"> </w:t>
      </w:r>
      <w:r w:rsidR="00651BF0">
        <w:rPr>
          <w:color w:val="000000"/>
        </w:rPr>
        <w:t>rezervoarima</w:t>
      </w:r>
      <w:r>
        <w:rPr>
          <w:color w:val="000000"/>
        </w:rPr>
        <w:t xml:space="preserve">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tačka</w:t>
      </w:r>
      <w:r>
        <w:rPr>
          <w:color w:val="000000"/>
        </w:rPr>
        <w:t xml:space="preserve"> </w:t>
      </w:r>
      <w:r w:rsidR="00651BF0">
        <w:rPr>
          <w:color w:val="000000"/>
        </w:rPr>
        <w:t>palјenja</w:t>
      </w:r>
      <w:r>
        <w:rPr>
          <w:color w:val="000000"/>
        </w:rPr>
        <w:t xml:space="preserve"> 23 ºC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veća</w:t>
      </w:r>
      <w:r>
        <w:rPr>
          <w:color w:val="000000"/>
        </w:rPr>
        <w:t xml:space="preserve">, </w:t>
      </w:r>
      <w:r w:rsidR="00651BF0">
        <w:rPr>
          <w:color w:val="000000"/>
        </w:rPr>
        <w:t>iz</w:t>
      </w:r>
      <w:r>
        <w:rPr>
          <w:color w:val="000000"/>
        </w:rPr>
        <w:t xml:space="preserve"> </w:t>
      </w:r>
      <w:r w:rsidR="00651BF0">
        <w:rPr>
          <w:color w:val="000000"/>
        </w:rPr>
        <w:t>kojih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normalnim</w:t>
      </w:r>
      <w:r>
        <w:rPr>
          <w:color w:val="000000"/>
        </w:rPr>
        <w:t xml:space="preserve"> </w:t>
      </w:r>
      <w:r w:rsidR="00651BF0">
        <w:rPr>
          <w:color w:val="000000"/>
        </w:rPr>
        <w:t>uslovima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odvajaju</w:t>
      </w:r>
      <w:r>
        <w:rPr>
          <w:color w:val="000000"/>
        </w:rPr>
        <w:t xml:space="preserve"> </w:t>
      </w:r>
      <w:r w:rsidR="00651BF0">
        <w:rPr>
          <w:color w:val="000000"/>
        </w:rPr>
        <w:lastRenderedPageBreak/>
        <w:t>zapalјive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, </w:t>
      </w:r>
      <w:r w:rsidR="00651BF0">
        <w:rPr>
          <w:color w:val="000000"/>
        </w:rPr>
        <w:t>a</w:t>
      </w:r>
      <w:r>
        <w:rPr>
          <w:color w:val="000000"/>
        </w:rPr>
        <w:t xml:space="preserve"> </w:t>
      </w:r>
      <w:r w:rsidR="00651BF0">
        <w:rPr>
          <w:color w:val="000000"/>
        </w:rPr>
        <w:t>koje</w:t>
      </w:r>
      <w:r>
        <w:rPr>
          <w:color w:val="000000"/>
        </w:rPr>
        <w:t xml:space="preserve"> </w:t>
      </w:r>
      <w:r w:rsidR="00651BF0">
        <w:rPr>
          <w:color w:val="000000"/>
        </w:rPr>
        <w:t>prema</w:t>
      </w:r>
      <w:r>
        <w:rPr>
          <w:color w:val="000000"/>
        </w:rPr>
        <w:t xml:space="preserve"> </w:t>
      </w:r>
      <w:r w:rsidR="00651BF0">
        <w:rPr>
          <w:color w:val="000000"/>
        </w:rPr>
        <w:t>etaloniranom</w:t>
      </w:r>
      <w:r>
        <w:rPr>
          <w:color w:val="000000"/>
        </w:rPr>
        <w:t xml:space="preserve"> </w:t>
      </w:r>
      <w:r w:rsidR="00651BF0">
        <w:rPr>
          <w:color w:val="000000"/>
        </w:rPr>
        <w:t>kapilarnom</w:t>
      </w:r>
      <w:r>
        <w:rPr>
          <w:color w:val="000000"/>
        </w:rPr>
        <w:t xml:space="preserve"> </w:t>
      </w:r>
      <w:r w:rsidR="00651BF0">
        <w:rPr>
          <w:color w:val="000000"/>
        </w:rPr>
        <w:t>viskozimetru</w:t>
      </w:r>
      <w:r>
        <w:rPr>
          <w:color w:val="000000"/>
        </w:rPr>
        <w:t xml:space="preserve"> </w:t>
      </w:r>
      <w:r w:rsidR="00651BF0">
        <w:rPr>
          <w:color w:val="000000"/>
        </w:rPr>
        <w:t>imaju</w:t>
      </w:r>
      <w:r>
        <w:rPr>
          <w:color w:val="000000"/>
        </w:rPr>
        <w:t xml:space="preserve"> </w:t>
      </w:r>
      <w:r w:rsidR="00651BF0">
        <w:rPr>
          <w:color w:val="000000"/>
        </w:rPr>
        <w:t>sledeće</w:t>
      </w:r>
      <w:r>
        <w:rPr>
          <w:color w:val="000000"/>
        </w:rPr>
        <w:t xml:space="preserve"> </w:t>
      </w:r>
      <w:r w:rsidR="00651BF0">
        <w:rPr>
          <w:color w:val="000000"/>
        </w:rPr>
        <w:t>vreme</w:t>
      </w:r>
      <w:r>
        <w:rPr>
          <w:color w:val="000000"/>
        </w:rPr>
        <w:t xml:space="preserve"> </w:t>
      </w:r>
      <w:r w:rsidR="00651BF0">
        <w:rPr>
          <w:color w:val="000000"/>
        </w:rPr>
        <w:t>isticanja</w:t>
      </w:r>
      <w:r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(1) </w:t>
      </w:r>
      <w:r w:rsidR="00651BF0">
        <w:rPr>
          <w:color w:val="000000"/>
        </w:rPr>
        <w:t>najmanje</w:t>
      </w:r>
      <w:r>
        <w:rPr>
          <w:color w:val="000000"/>
        </w:rPr>
        <w:t xml:space="preserve"> 90 s,</w:t>
      </w:r>
    </w:p>
    <w:p w:rsidR="00EA4AFC" w:rsidRDefault="00FF175C">
      <w:pPr>
        <w:spacing w:after="150"/>
      </w:pPr>
      <w:r>
        <w:rPr>
          <w:color w:val="000000"/>
        </w:rPr>
        <w:t xml:space="preserve">(2) </w:t>
      </w:r>
      <w:r w:rsidR="00651BF0">
        <w:rPr>
          <w:color w:val="000000"/>
        </w:rPr>
        <w:t>najmanje</w:t>
      </w:r>
      <w:r>
        <w:rPr>
          <w:color w:val="000000"/>
        </w:rPr>
        <w:t xml:space="preserve"> 60 s </w:t>
      </w:r>
      <w:r w:rsidR="00651BF0">
        <w:rPr>
          <w:color w:val="000000"/>
        </w:rPr>
        <w:t>do</w:t>
      </w:r>
      <w:r>
        <w:rPr>
          <w:color w:val="000000"/>
        </w:rPr>
        <w:t xml:space="preserve"> 90 s, </w:t>
      </w:r>
      <w:r w:rsidR="00651BF0">
        <w:rPr>
          <w:color w:val="000000"/>
        </w:rPr>
        <w:t>ako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sadrže</w:t>
      </w:r>
      <w:r>
        <w:rPr>
          <w:color w:val="000000"/>
        </w:rPr>
        <w:t xml:space="preserve"> </w:t>
      </w:r>
      <w:r w:rsidR="00651BF0">
        <w:rPr>
          <w:color w:val="000000"/>
        </w:rPr>
        <w:t>više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60%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>,</w:t>
      </w:r>
    </w:p>
    <w:p w:rsidR="00EA4AFC" w:rsidRDefault="00FF175C">
      <w:pPr>
        <w:spacing w:after="150"/>
      </w:pPr>
      <w:r>
        <w:rPr>
          <w:color w:val="000000"/>
        </w:rPr>
        <w:t xml:space="preserve">(3) </w:t>
      </w:r>
      <w:r w:rsidR="00651BF0">
        <w:rPr>
          <w:color w:val="000000"/>
        </w:rPr>
        <w:t>najmanje</w:t>
      </w:r>
      <w:r>
        <w:rPr>
          <w:color w:val="000000"/>
        </w:rPr>
        <w:t xml:space="preserve"> 25 s </w:t>
      </w:r>
      <w:r w:rsidR="00651BF0">
        <w:rPr>
          <w:color w:val="000000"/>
        </w:rPr>
        <w:t>do</w:t>
      </w:r>
      <w:r>
        <w:rPr>
          <w:color w:val="000000"/>
        </w:rPr>
        <w:t xml:space="preserve"> 60 s, </w:t>
      </w:r>
      <w:r w:rsidR="00651BF0">
        <w:rPr>
          <w:color w:val="000000"/>
        </w:rPr>
        <w:t>ako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sadrže</w:t>
      </w:r>
      <w:r>
        <w:rPr>
          <w:color w:val="000000"/>
        </w:rPr>
        <w:t xml:space="preserve"> </w:t>
      </w:r>
      <w:r w:rsidR="00651BF0">
        <w:rPr>
          <w:color w:val="000000"/>
        </w:rPr>
        <w:t>više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20%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3.</w:t>
      </w:r>
    </w:p>
    <w:p w:rsidR="00EA4AFC" w:rsidRDefault="00651BF0">
      <w:pPr>
        <w:spacing w:after="150"/>
      </w:pPr>
      <w:r>
        <w:rPr>
          <w:color w:val="000000"/>
        </w:rPr>
        <w:t>Termini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pojmovi</w:t>
      </w:r>
      <w:r w:rsidR="00FF175C">
        <w:rPr>
          <w:color w:val="000000"/>
        </w:rPr>
        <w:t xml:space="preserve"> </w:t>
      </w:r>
      <w:r>
        <w:rPr>
          <w:color w:val="000000"/>
        </w:rPr>
        <w:t>upotreblјeni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ovom</w:t>
      </w:r>
      <w:r w:rsidR="00FF175C">
        <w:rPr>
          <w:color w:val="000000"/>
        </w:rPr>
        <w:t xml:space="preserve"> </w:t>
      </w:r>
      <w:r>
        <w:rPr>
          <w:color w:val="000000"/>
        </w:rPr>
        <w:t>pravilniku</w:t>
      </w:r>
      <w:r w:rsidR="00FF175C">
        <w:rPr>
          <w:color w:val="000000"/>
        </w:rPr>
        <w:t xml:space="preserve"> </w:t>
      </w:r>
      <w:r>
        <w:rPr>
          <w:color w:val="000000"/>
        </w:rPr>
        <w:t>imaju</w:t>
      </w:r>
      <w:r w:rsidR="00FF175C">
        <w:rPr>
          <w:color w:val="000000"/>
        </w:rPr>
        <w:t xml:space="preserve"> </w:t>
      </w:r>
      <w:r>
        <w:rPr>
          <w:color w:val="000000"/>
        </w:rPr>
        <w:t>sledeće</w:t>
      </w:r>
      <w:r w:rsidR="00FF175C">
        <w:rPr>
          <w:color w:val="000000"/>
        </w:rPr>
        <w:t xml:space="preserve"> </w:t>
      </w:r>
      <w:r>
        <w:rPr>
          <w:color w:val="000000"/>
        </w:rPr>
        <w:t>značenje</w:t>
      </w:r>
      <w:r w:rsidR="00FF175C">
        <w:rPr>
          <w:color w:val="000000"/>
        </w:rPr>
        <w:t>:</w:t>
      </w:r>
    </w:p>
    <w:p w:rsidR="00EA4AFC" w:rsidRDefault="00651BF0">
      <w:pPr>
        <w:spacing w:after="150"/>
      </w:pPr>
      <w:r>
        <w:rPr>
          <w:color w:val="000000"/>
        </w:rPr>
        <w:t>Termini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pojmovi</w:t>
      </w:r>
      <w:r w:rsidR="00FF175C">
        <w:rPr>
          <w:color w:val="000000"/>
        </w:rPr>
        <w:t xml:space="preserve"> </w:t>
      </w:r>
      <w:r>
        <w:rPr>
          <w:color w:val="000000"/>
        </w:rPr>
        <w:t>upotreblјeni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ovom</w:t>
      </w:r>
      <w:r w:rsidR="00FF175C">
        <w:rPr>
          <w:color w:val="000000"/>
        </w:rPr>
        <w:t xml:space="preserve"> </w:t>
      </w:r>
      <w:r>
        <w:rPr>
          <w:color w:val="000000"/>
        </w:rPr>
        <w:t>pravilniku</w:t>
      </w:r>
      <w:r w:rsidR="00FF175C">
        <w:rPr>
          <w:color w:val="000000"/>
        </w:rPr>
        <w:t xml:space="preserve"> </w:t>
      </w:r>
      <w:r>
        <w:rPr>
          <w:color w:val="000000"/>
        </w:rPr>
        <w:t>imaju</w:t>
      </w:r>
      <w:r w:rsidR="00FF175C">
        <w:rPr>
          <w:color w:val="000000"/>
        </w:rPr>
        <w:t xml:space="preserve"> </w:t>
      </w:r>
      <w:r>
        <w:rPr>
          <w:color w:val="000000"/>
        </w:rPr>
        <w:t>sledeće</w:t>
      </w:r>
      <w:r w:rsidR="00FF175C">
        <w:rPr>
          <w:color w:val="000000"/>
        </w:rPr>
        <w:t xml:space="preserve"> </w:t>
      </w:r>
      <w:r>
        <w:rPr>
          <w:color w:val="000000"/>
        </w:rPr>
        <w:t>značenje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zapalјiva</w:t>
      </w:r>
      <w:r>
        <w:rPr>
          <w:color w:val="000000"/>
        </w:rPr>
        <w:t xml:space="preserve"> </w:t>
      </w:r>
      <w:r w:rsidR="00651BF0">
        <w:rPr>
          <w:color w:val="000000"/>
        </w:rPr>
        <w:t>tečnost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tečnost</w:t>
      </w:r>
      <w:r>
        <w:rPr>
          <w:color w:val="000000"/>
        </w:rPr>
        <w:t xml:space="preserve">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tačka</w:t>
      </w:r>
      <w:r>
        <w:rPr>
          <w:color w:val="000000"/>
        </w:rPr>
        <w:t xml:space="preserve"> </w:t>
      </w:r>
      <w:r w:rsidR="00651BF0">
        <w:rPr>
          <w:color w:val="000000"/>
        </w:rPr>
        <w:t>palјenja</w:t>
      </w:r>
      <w:r>
        <w:rPr>
          <w:color w:val="000000"/>
        </w:rPr>
        <w:t xml:space="preserve"> </w:t>
      </w:r>
      <w:r w:rsidR="00651BF0">
        <w:rPr>
          <w:color w:val="000000"/>
        </w:rPr>
        <w:t>jednaka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niža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60 ºC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klasifikuje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jednu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tri</w:t>
      </w:r>
      <w:r>
        <w:rPr>
          <w:color w:val="000000"/>
        </w:rPr>
        <w:t xml:space="preserve"> </w:t>
      </w:r>
      <w:r w:rsidR="00651BF0">
        <w:rPr>
          <w:color w:val="000000"/>
        </w:rPr>
        <w:t>kategorije</w:t>
      </w:r>
      <w:r>
        <w:rPr>
          <w:color w:val="000000"/>
        </w:rPr>
        <w:t xml:space="preserve"> </w:t>
      </w:r>
      <w:r w:rsidR="00651BF0">
        <w:rPr>
          <w:color w:val="000000"/>
        </w:rPr>
        <w:t>opasnosti</w:t>
      </w:r>
      <w:r>
        <w:rPr>
          <w:color w:val="000000"/>
        </w:rPr>
        <w:t xml:space="preserve">: </w:t>
      </w:r>
      <w:r w:rsidR="00651BF0">
        <w:rPr>
          <w:color w:val="000000"/>
        </w:rPr>
        <w:t>kategorija</w:t>
      </w:r>
      <w:r>
        <w:rPr>
          <w:color w:val="000000"/>
        </w:rPr>
        <w:t xml:space="preserve"> 1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tačka</w:t>
      </w:r>
      <w:r>
        <w:rPr>
          <w:color w:val="000000"/>
        </w:rPr>
        <w:t xml:space="preserve"> </w:t>
      </w:r>
      <w:r w:rsidR="00651BF0">
        <w:rPr>
          <w:color w:val="000000"/>
        </w:rPr>
        <w:t>palјenja</w:t>
      </w:r>
      <w:r>
        <w:rPr>
          <w:color w:val="000000"/>
        </w:rPr>
        <w:t xml:space="preserve"> &lt; 23 ºC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početna</w:t>
      </w:r>
      <w:r>
        <w:rPr>
          <w:color w:val="000000"/>
        </w:rPr>
        <w:t xml:space="preserve"> </w:t>
      </w:r>
      <w:r w:rsidR="00651BF0">
        <w:rPr>
          <w:color w:val="000000"/>
        </w:rPr>
        <w:t>tačka</w:t>
      </w:r>
      <w:r>
        <w:rPr>
          <w:color w:val="000000"/>
        </w:rPr>
        <w:t xml:space="preserve"> </w:t>
      </w:r>
      <w:r w:rsidR="00651BF0">
        <w:rPr>
          <w:color w:val="000000"/>
        </w:rPr>
        <w:t>klјučanja</w:t>
      </w:r>
      <w:r>
        <w:rPr>
          <w:color w:val="000000"/>
        </w:rPr>
        <w:t xml:space="preserve"> ≤ 35 ºC, </w:t>
      </w:r>
      <w:r w:rsidR="00651BF0">
        <w:rPr>
          <w:color w:val="000000"/>
        </w:rPr>
        <w:t>kategorija</w:t>
      </w:r>
      <w:r>
        <w:rPr>
          <w:color w:val="000000"/>
        </w:rPr>
        <w:t xml:space="preserve"> 2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tačka</w:t>
      </w:r>
      <w:r>
        <w:rPr>
          <w:color w:val="000000"/>
        </w:rPr>
        <w:t xml:space="preserve"> </w:t>
      </w:r>
      <w:r w:rsidR="00651BF0">
        <w:rPr>
          <w:color w:val="000000"/>
        </w:rPr>
        <w:t>palјenja</w:t>
      </w:r>
      <w:r>
        <w:rPr>
          <w:color w:val="000000"/>
        </w:rPr>
        <w:t xml:space="preserve"> &lt; 23 ºC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početna</w:t>
      </w:r>
      <w:r>
        <w:rPr>
          <w:color w:val="000000"/>
        </w:rPr>
        <w:t xml:space="preserve"> </w:t>
      </w:r>
      <w:r w:rsidR="00651BF0">
        <w:rPr>
          <w:color w:val="000000"/>
        </w:rPr>
        <w:t>tačka</w:t>
      </w:r>
      <w:r>
        <w:rPr>
          <w:color w:val="000000"/>
        </w:rPr>
        <w:t xml:space="preserve"> </w:t>
      </w:r>
      <w:r w:rsidR="00651BF0">
        <w:rPr>
          <w:color w:val="000000"/>
        </w:rPr>
        <w:t>klјučanja</w:t>
      </w:r>
      <w:r>
        <w:rPr>
          <w:color w:val="000000"/>
        </w:rPr>
        <w:t xml:space="preserve"> &gt; 35 ºC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kategorija</w:t>
      </w:r>
      <w:r>
        <w:rPr>
          <w:color w:val="000000"/>
        </w:rPr>
        <w:t xml:space="preserve"> 3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tačka</w:t>
      </w:r>
      <w:r>
        <w:rPr>
          <w:color w:val="000000"/>
        </w:rPr>
        <w:t xml:space="preserve"> </w:t>
      </w:r>
      <w:r w:rsidR="00651BF0">
        <w:rPr>
          <w:color w:val="000000"/>
        </w:rPr>
        <w:t>palјenja</w:t>
      </w:r>
      <w:r>
        <w:rPr>
          <w:color w:val="000000"/>
        </w:rPr>
        <w:t xml:space="preserve"> ≥ 23 ºC </w:t>
      </w:r>
      <w:r w:rsidR="00651BF0">
        <w:rPr>
          <w:color w:val="000000"/>
        </w:rPr>
        <w:t>i</w:t>
      </w:r>
      <w:r>
        <w:rPr>
          <w:color w:val="000000"/>
        </w:rPr>
        <w:t xml:space="preserve"> ≤ 60 ºC, </w:t>
      </w:r>
      <w:r w:rsidR="00651BF0">
        <w:rPr>
          <w:color w:val="000000"/>
        </w:rPr>
        <w:t>dok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b/>
          <w:color w:val="000000"/>
        </w:rPr>
        <w:t>gasna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ulјa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ulјa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loženje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loženje</w:t>
      </w:r>
      <w:r>
        <w:rPr>
          <w:color w:val="000000"/>
        </w:rPr>
        <w:t xml:space="preserve"> </w:t>
      </w:r>
      <w:r w:rsidR="00651BF0">
        <w:rPr>
          <w:color w:val="000000"/>
        </w:rPr>
        <w:t>koja</w:t>
      </w:r>
      <w:r>
        <w:rPr>
          <w:color w:val="000000"/>
        </w:rPr>
        <w:t xml:space="preserve"> </w:t>
      </w:r>
      <w:r w:rsidR="00651BF0">
        <w:rPr>
          <w:color w:val="000000"/>
        </w:rPr>
        <w:t>imaju</w:t>
      </w:r>
      <w:r>
        <w:rPr>
          <w:color w:val="000000"/>
        </w:rPr>
        <w:t xml:space="preserve"> </w:t>
      </w:r>
      <w:r w:rsidR="00651BF0">
        <w:rPr>
          <w:color w:val="000000"/>
        </w:rPr>
        <w:t>tačku</w:t>
      </w:r>
      <w:r>
        <w:rPr>
          <w:color w:val="000000"/>
        </w:rPr>
        <w:t xml:space="preserve"> </w:t>
      </w:r>
      <w:r w:rsidR="00651BF0">
        <w:rPr>
          <w:color w:val="000000"/>
        </w:rPr>
        <w:t>palјenja</w:t>
      </w:r>
      <w:r>
        <w:rPr>
          <w:color w:val="000000"/>
        </w:rPr>
        <w:t xml:space="preserve"> ≥ 55 ºC </w:t>
      </w:r>
      <w:r w:rsidR="00651BF0">
        <w:rPr>
          <w:color w:val="000000"/>
        </w:rPr>
        <w:t>i</w:t>
      </w:r>
      <w:r>
        <w:rPr>
          <w:color w:val="000000"/>
        </w:rPr>
        <w:t xml:space="preserve"> ≤ 75 ºC </w:t>
      </w:r>
      <w:r w:rsidR="00651BF0">
        <w:rPr>
          <w:color w:val="000000"/>
        </w:rPr>
        <w:t>klasifikuju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kategoriju</w:t>
      </w:r>
      <w:r>
        <w:rPr>
          <w:color w:val="000000"/>
        </w:rPr>
        <w:t xml:space="preserve"> 3; </w:t>
      </w:r>
      <w:r w:rsidR="00651BF0">
        <w:rPr>
          <w:color w:val="000000"/>
        </w:rPr>
        <w:t>goriva</w:t>
      </w:r>
      <w:r>
        <w:rPr>
          <w:color w:val="000000"/>
        </w:rPr>
        <w:t xml:space="preserve"> </w:t>
      </w:r>
      <w:r w:rsidR="00651BF0">
        <w:rPr>
          <w:color w:val="000000"/>
        </w:rPr>
        <w:t>tečnost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tečnost</w:t>
      </w:r>
      <w:r>
        <w:rPr>
          <w:color w:val="000000"/>
        </w:rPr>
        <w:t xml:space="preserve">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tačka</w:t>
      </w:r>
      <w:r>
        <w:rPr>
          <w:color w:val="000000"/>
        </w:rPr>
        <w:t xml:space="preserve"> </w:t>
      </w:r>
      <w:r w:rsidR="00651BF0">
        <w:rPr>
          <w:color w:val="000000"/>
        </w:rPr>
        <w:t>palјenja</w:t>
      </w:r>
      <w:r>
        <w:rPr>
          <w:color w:val="000000"/>
        </w:rPr>
        <w:t xml:space="preserve"> </w:t>
      </w:r>
      <w:r w:rsidR="00651BF0">
        <w:rPr>
          <w:color w:val="000000"/>
        </w:rPr>
        <w:t>veća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60 ºC, </w:t>
      </w:r>
      <w:r w:rsidR="00651BF0">
        <w:rPr>
          <w:color w:val="000000"/>
        </w:rPr>
        <w:t>a</w:t>
      </w:r>
      <w:r>
        <w:rPr>
          <w:color w:val="000000"/>
        </w:rPr>
        <w:t xml:space="preserve"> </w:t>
      </w:r>
      <w:r w:rsidR="00651BF0">
        <w:rPr>
          <w:color w:val="000000"/>
        </w:rPr>
        <w:t>manja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jednaka</w:t>
      </w:r>
      <w:r>
        <w:rPr>
          <w:color w:val="000000"/>
        </w:rPr>
        <w:t xml:space="preserve"> 100 ºC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može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klasifikovati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kategoriju</w:t>
      </w:r>
      <w:r>
        <w:rPr>
          <w:color w:val="000000"/>
        </w:rPr>
        <w:t xml:space="preserve"> 3 </w:t>
      </w:r>
      <w:r w:rsidR="00651BF0">
        <w:rPr>
          <w:color w:val="000000"/>
        </w:rPr>
        <w:t>zapalјive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nestabilne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su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koje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čistom</w:t>
      </w:r>
      <w:r>
        <w:rPr>
          <w:color w:val="000000"/>
        </w:rPr>
        <w:t xml:space="preserve"> </w:t>
      </w:r>
      <w:r w:rsidR="00651BF0">
        <w:rPr>
          <w:color w:val="000000"/>
        </w:rPr>
        <w:t>stanju</w:t>
      </w:r>
      <w:r>
        <w:rPr>
          <w:color w:val="000000"/>
        </w:rPr>
        <w:t xml:space="preserve"> </w:t>
      </w:r>
      <w:r w:rsidR="00651BF0">
        <w:rPr>
          <w:color w:val="000000"/>
        </w:rPr>
        <w:t>kao</w:t>
      </w:r>
      <w:r>
        <w:rPr>
          <w:color w:val="000000"/>
        </w:rPr>
        <w:t xml:space="preserve"> </w:t>
      </w:r>
      <w:r w:rsidR="00651BF0">
        <w:rPr>
          <w:color w:val="000000"/>
        </w:rPr>
        <w:t>finalni</w:t>
      </w:r>
      <w:r>
        <w:rPr>
          <w:color w:val="000000"/>
        </w:rPr>
        <w:t xml:space="preserve"> </w:t>
      </w:r>
      <w:r w:rsidR="00651BF0">
        <w:rPr>
          <w:color w:val="000000"/>
        </w:rPr>
        <w:t>proizvodi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zbog</w:t>
      </w:r>
      <w:r>
        <w:rPr>
          <w:color w:val="000000"/>
        </w:rPr>
        <w:t xml:space="preserve"> </w:t>
      </w:r>
      <w:r w:rsidR="00651BF0">
        <w:rPr>
          <w:color w:val="000000"/>
        </w:rPr>
        <w:t>transporta</w:t>
      </w:r>
      <w:r>
        <w:rPr>
          <w:color w:val="000000"/>
        </w:rPr>
        <w:t xml:space="preserve"> </w:t>
      </w:r>
      <w:r w:rsidR="00651BF0">
        <w:rPr>
          <w:color w:val="000000"/>
        </w:rPr>
        <w:t>mogu</w:t>
      </w:r>
      <w:r>
        <w:rPr>
          <w:color w:val="000000"/>
        </w:rPr>
        <w:t xml:space="preserve"> </w:t>
      </w:r>
      <w:r w:rsidR="00651BF0">
        <w:rPr>
          <w:color w:val="000000"/>
        </w:rPr>
        <w:t>polimerizovati</w:t>
      </w:r>
      <w:r>
        <w:rPr>
          <w:color w:val="000000"/>
        </w:rPr>
        <w:t xml:space="preserve">, </w:t>
      </w:r>
      <w:r w:rsidR="00651BF0">
        <w:rPr>
          <w:color w:val="000000"/>
        </w:rPr>
        <w:t>raspadati</w:t>
      </w:r>
      <w:r>
        <w:rPr>
          <w:color w:val="000000"/>
        </w:rPr>
        <w:t xml:space="preserve">, </w:t>
      </w:r>
      <w:r w:rsidR="00651BF0">
        <w:rPr>
          <w:color w:val="000000"/>
        </w:rPr>
        <w:t>kondenzovati</w:t>
      </w:r>
      <w:r>
        <w:rPr>
          <w:color w:val="000000"/>
        </w:rPr>
        <w:t xml:space="preserve">,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mogu</w:t>
      </w:r>
      <w:r>
        <w:rPr>
          <w:color w:val="000000"/>
        </w:rPr>
        <w:t xml:space="preserve"> </w:t>
      </w:r>
      <w:r w:rsidR="00651BF0">
        <w:rPr>
          <w:color w:val="000000"/>
        </w:rPr>
        <w:t>postati</w:t>
      </w:r>
      <w:r>
        <w:rPr>
          <w:color w:val="000000"/>
        </w:rPr>
        <w:t xml:space="preserve"> </w:t>
      </w:r>
      <w:r w:rsidR="00651BF0">
        <w:rPr>
          <w:color w:val="000000"/>
        </w:rPr>
        <w:t>samoreaktivne</w:t>
      </w:r>
      <w:r>
        <w:rPr>
          <w:color w:val="000000"/>
        </w:rPr>
        <w:t xml:space="preserve"> </w:t>
      </w:r>
      <w:r w:rsidR="00651BF0">
        <w:rPr>
          <w:color w:val="000000"/>
        </w:rPr>
        <w:t>potresanjem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promenom</w:t>
      </w:r>
      <w:r>
        <w:rPr>
          <w:color w:val="000000"/>
        </w:rPr>
        <w:t xml:space="preserve"> </w:t>
      </w:r>
      <w:r w:rsidR="00651BF0">
        <w:rPr>
          <w:color w:val="000000"/>
        </w:rPr>
        <w:t>pritiska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temperature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3)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karakteristikom</w:t>
      </w:r>
      <w:r>
        <w:rPr>
          <w:color w:val="000000"/>
        </w:rPr>
        <w:t xml:space="preserve"> </w:t>
      </w:r>
      <w:r w:rsidR="00651BF0">
        <w:rPr>
          <w:color w:val="000000"/>
        </w:rPr>
        <w:t>izbacivanja</w:t>
      </w:r>
      <w:r>
        <w:rPr>
          <w:color w:val="000000"/>
        </w:rPr>
        <w:t xml:space="preserve"> </w:t>
      </w:r>
      <w:r w:rsidR="00651BF0">
        <w:rPr>
          <w:color w:val="000000"/>
        </w:rPr>
        <w:t>su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koje</w:t>
      </w:r>
      <w:r>
        <w:rPr>
          <w:color w:val="000000"/>
        </w:rPr>
        <w:t xml:space="preserve"> </w:t>
      </w:r>
      <w:r w:rsidR="00651BF0">
        <w:rPr>
          <w:color w:val="000000"/>
        </w:rPr>
        <w:t>prilikom</w:t>
      </w:r>
      <w:r>
        <w:rPr>
          <w:color w:val="000000"/>
        </w:rPr>
        <w:t xml:space="preserve"> </w:t>
      </w:r>
      <w:r w:rsidR="00651BF0">
        <w:rPr>
          <w:color w:val="000000"/>
        </w:rPr>
        <w:t>gorenja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rezervoaru</w:t>
      </w:r>
      <w:r>
        <w:rPr>
          <w:color w:val="000000"/>
        </w:rPr>
        <w:t xml:space="preserve"> </w:t>
      </w:r>
      <w:r w:rsidR="00651BF0">
        <w:rPr>
          <w:color w:val="000000"/>
        </w:rPr>
        <w:t>stvaraju</w:t>
      </w:r>
      <w:r>
        <w:rPr>
          <w:color w:val="000000"/>
        </w:rPr>
        <w:t xml:space="preserve"> </w:t>
      </w:r>
      <w:r w:rsidR="00651BF0">
        <w:rPr>
          <w:color w:val="000000"/>
        </w:rPr>
        <w:t>toplotni</w:t>
      </w:r>
      <w:r>
        <w:rPr>
          <w:color w:val="000000"/>
        </w:rPr>
        <w:t xml:space="preserve"> </w:t>
      </w:r>
      <w:r w:rsidR="00651BF0">
        <w:rPr>
          <w:color w:val="000000"/>
        </w:rPr>
        <w:t>talas</w:t>
      </w:r>
      <w:r>
        <w:rPr>
          <w:color w:val="000000"/>
        </w:rPr>
        <w:t xml:space="preserve">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širi</w:t>
      </w:r>
      <w:r>
        <w:rPr>
          <w:color w:val="000000"/>
        </w:rPr>
        <w:t xml:space="preserve"> </w:t>
      </w:r>
      <w:r w:rsidR="00651BF0">
        <w:rPr>
          <w:color w:val="000000"/>
        </w:rPr>
        <w:t>prema</w:t>
      </w:r>
      <w:r>
        <w:rPr>
          <w:color w:val="000000"/>
        </w:rPr>
        <w:t xml:space="preserve"> </w:t>
      </w:r>
      <w:r w:rsidR="00651BF0">
        <w:rPr>
          <w:color w:val="000000"/>
        </w:rPr>
        <w:t>dnu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, </w:t>
      </w:r>
      <w:r w:rsidR="00651BF0">
        <w:rPr>
          <w:color w:val="000000"/>
        </w:rPr>
        <w:t>usled</w:t>
      </w:r>
      <w:r>
        <w:rPr>
          <w:color w:val="000000"/>
        </w:rPr>
        <w:t xml:space="preserve"> </w:t>
      </w:r>
      <w:r w:rsidR="00651BF0">
        <w:rPr>
          <w:color w:val="000000"/>
        </w:rPr>
        <w:t>čega</w:t>
      </w:r>
      <w:r>
        <w:rPr>
          <w:color w:val="000000"/>
        </w:rPr>
        <w:t xml:space="preserve"> </w:t>
      </w:r>
      <w:r w:rsidR="00651BF0">
        <w:rPr>
          <w:color w:val="000000"/>
        </w:rPr>
        <w:t>prisutna</w:t>
      </w:r>
      <w:r>
        <w:rPr>
          <w:color w:val="000000"/>
        </w:rPr>
        <w:t xml:space="preserve"> </w:t>
      </w:r>
      <w:r w:rsidR="00651BF0">
        <w:rPr>
          <w:color w:val="000000"/>
        </w:rPr>
        <w:t>voda</w:t>
      </w:r>
      <w:r>
        <w:rPr>
          <w:color w:val="000000"/>
        </w:rPr>
        <w:t xml:space="preserve"> </w:t>
      </w:r>
      <w:r w:rsidR="00651BF0">
        <w:rPr>
          <w:color w:val="000000"/>
        </w:rPr>
        <w:t>proklјuča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izbacuje</w:t>
      </w:r>
      <w:r>
        <w:rPr>
          <w:color w:val="000000"/>
        </w:rPr>
        <w:t xml:space="preserve"> </w:t>
      </w:r>
      <w:r w:rsidR="00651BF0">
        <w:rPr>
          <w:color w:val="000000"/>
        </w:rPr>
        <w:t>tečnost</w:t>
      </w:r>
      <w:r>
        <w:rPr>
          <w:color w:val="000000"/>
        </w:rPr>
        <w:t xml:space="preserve"> </w:t>
      </w:r>
      <w:r w:rsidR="00651BF0">
        <w:rPr>
          <w:color w:val="000000"/>
        </w:rPr>
        <w:t>iz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– </w:t>
      </w:r>
      <w:r w:rsidR="00651BF0">
        <w:rPr>
          <w:color w:val="000000"/>
        </w:rPr>
        <w:t>kipi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4) </w:t>
      </w:r>
      <w:r w:rsidR="00651BF0">
        <w:rPr>
          <w:color w:val="000000"/>
        </w:rPr>
        <w:t>tačka</w:t>
      </w:r>
      <w:r>
        <w:rPr>
          <w:color w:val="000000"/>
        </w:rPr>
        <w:t xml:space="preserve"> </w:t>
      </w:r>
      <w:r w:rsidR="00651BF0">
        <w:rPr>
          <w:color w:val="000000"/>
        </w:rPr>
        <w:t>palјenja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najniža</w:t>
      </w:r>
      <w:r>
        <w:rPr>
          <w:color w:val="000000"/>
        </w:rPr>
        <w:t xml:space="preserve"> </w:t>
      </w:r>
      <w:r w:rsidR="00651BF0">
        <w:rPr>
          <w:color w:val="000000"/>
        </w:rPr>
        <w:t>temperatura</w:t>
      </w:r>
      <w:r>
        <w:rPr>
          <w:color w:val="000000"/>
        </w:rPr>
        <w:t xml:space="preserve"> </w:t>
      </w:r>
      <w:r w:rsidR="00651BF0">
        <w:rPr>
          <w:color w:val="000000"/>
        </w:rPr>
        <w:t>na</w:t>
      </w:r>
      <w:r>
        <w:rPr>
          <w:color w:val="000000"/>
        </w:rPr>
        <w:t xml:space="preserve"> </w:t>
      </w:r>
      <w:r w:rsidR="00651BF0">
        <w:rPr>
          <w:color w:val="000000"/>
        </w:rPr>
        <w:t>kojoj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iznad</w:t>
      </w:r>
      <w:r>
        <w:rPr>
          <w:color w:val="000000"/>
        </w:rPr>
        <w:t xml:space="preserve"> </w:t>
      </w:r>
      <w:r w:rsidR="00651BF0">
        <w:rPr>
          <w:color w:val="000000"/>
        </w:rPr>
        <w:t>površine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nalazi</w:t>
      </w:r>
      <w:r>
        <w:rPr>
          <w:color w:val="000000"/>
        </w:rPr>
        <w:t xml:space="preserve"> </w:t>
      </w:r>
      <w:r w:rsidR="00651BF0">
        <w:rPr>
          <w:color w:val="000000"/>
        </w:rPr>
        <w:t>toliko</w:t>
      </w:r>
      <w:r>
        <w:rPr>
          <w:color w:val="000000"/>
        </w:rPr>
        <w:t xml:space="preserve"> </w:t>
      </w:r>
      <w:r w:rsidR="00651BF0">
        <w:rPr>
          <w:color w:val="000000"/>
        </w:rPr>
        <w:t>pare</w:t>
      </w:r>
      <w:r>
        <w:rPr>
          <w:color w:val="000000"/>
        </w:rPr>
        <w:t xml:space="preserve"> </w:t>
      </w:r>
      <w:r w:rsidR="00651BF0">
        <w:rPr>
          <w:color w:val="000000"/>
        </w:rPr>
        <w:t>da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dodiru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vazduhom</w:t>
      </w:r>
      <w:r>
        <w:rPr>
          <w:color w:val="000000"/>
        </w:rPr>
        <w:t xml:space="preserve"> </w:t>
      </w:r>
      <w:r w:rsidR="00651BF0">
        <w:rPr>
          <w:color w:val="000000"/>
        </w:rPr>
        <w:t>stvara</w:t>
      </w:r>
      <w:r>
        <w:rPr>
          <w:color w:val="000000"/>
        </w:rPr>
        <w:t xml:space="preserve"> </w:t>
      </w:r>
      <w:r w:rsidR="00651BF0">
        <w:rPr>
          <w:color w:val="000000"/>
        </w:rPr>
        <w:t>zapalјivu</w:t>
      </w:r>
      <w:r>
        <w:rPr>
          <w:color w:val="000000"/>
        </w:rPr>
        <w:t xml:space="preserve"> </w:t>
      </w:r>
      <w:r w:rsidR="00651BF0">
        <w:rPr>
          <w:color w:val="000000"/>
        </w:rPr>
        <w:t>smešu</w:t>
      </w:r>
      <w:r>
        <w:rPr>
          <w:color w:val="000000"/>
        </w:rPr>
        <w:t xml:space="preserve">, </w:t>
      </w:r>
      <w:r w:rsidR="00651BF0">
        <w:rPr>
          <w:color w:val="000000"/>
        </w:rPr>
        <w:t>a</w:t>
      </w:r>
      <w:r>
        <w:rPr>
          <w:color w:val="000000"/>
        </w:rPr>
        <w:t xml:space="preserve"> </w:t>
      </w:r>
      <w:r w:rsidR="00651BF0">
        <w:rPr>
          <w:color w:val="000000"/>
        </w:rPr>
        <w:t>određuje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skladu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propisima</w:t>
      </w:r>
      <w:r>
        <w:rPr>
          <w:color w:val="000000"/>
        </w:rPr>
        <w:t xml:space="preserve"> </w:t>
      </w:r>
      <w:r w:rsidR="00651BF0">
        <w:rPr>
          <w:color w:val="000000"/>
        </w:rPr>
        <w:t>kojima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uređena</w:t>
      </w:r>
      <w:r>
        <w:rPr>
          <w:color w:val="000000"/>
        </w:rPr>
        <w:t xml:space="preserve"> </w:t>
      </w:r>
      <w:r w:rsidR="00651BF0">
        <w:rPr>
          <w:color w:val="000000"/>
        </w:rPr>
        <w:t>oblast</w:t>
      </w:r>
      <w:r>
        <w:rPr>
          <w:color w:val="000000"/>
        </w:rPr>
        <w:t xml:space="preserve"> </w:t>
      </w:r>
      <w:r w:rsidR="00651BF0">
        <w:rPr>
          <w:color w:val="000000"/>
        </w:rPr>
        <w:t>hemikalija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5) </w:t>
      </w:r>
      <w:r w:rsidR="00651BF0">
        <w:rPr>
          <w:color w:val="000000"/>
        </w:rPr>
        <w:t>postrojenje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zapalјive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gorive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tehnološki</w:t>
      </w:r>
      <w:r>
        <w:rPr>
          <w:color w:val="000000"/>
        </w:rPr>
        <w:t xml:space="preserve"> </w:t>
      </w:r>
      <w:r w:rsidR="00651BF0">
        <w:rPr>
          <w:color w:val="000000"/>
        </w:rPr>
        <w:t>sistem</w:t>
      </w:r>
      <w:r>
        <w:rPr>
          <w:color w:val="000000"/>
        </w:rPr>
        <w:t xml:space="preserve">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sastoji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skladišnih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, </w:t>
      </w:r>
      <w:r w:rsidR="00651BF0">
        <w:rPr>
          <w:color w:val="000000"/>
        </w:rPr>
        <w:t>tehnoloških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, </w:t>
      </w:r>
      <w:r w:rsidR="00651BF0">
        <w:rPr>
          <w:color w:val="000000"/>
        </w:rPr>
        <w:t>tehnoloških</w:t>
      </w:r>
      <w:r>
        <w:rPr>
          <w:color w:val="000000"/>
        </w:rPr>
        <w:t xml:space="preserve"> </w:t>
      </w:r>
      <w:r w:rsidR="00651BF0">
        <w:rPr>
          <w:color w:val="000000"/>
        </w:rPr>
        <w:t>procesnih</w:t>
      </w:r>
      <w:r>
        <w:rPr>
          <w:color w:val="000000"/>
        </w:rPr>
        <w:t xml:space="preserve"> </w:t>
      </w:r>
      <w:r w:rsidR="00651BF0">
        <w:rPr>
          <w:color w:val="000000"/>
        </w:rPr>
        <w:t>sudova</w:t>
      </w:r>
      <w:r>
        <w:rPr>
          <w:color w:val="000000"/>
        </w:rPr>
        <w:t xml:space="preserve">,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kao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instalacija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uređaja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proizvodnju</w:t>
      </w:r>
      <w:r>
        <w:rPr>
          <w:color w:val="000000"/>
        </w:rPr>
        <w:t xml:space="preserve">, </w:t>
      </w:r>
      <w:r w:rsidR="00651BF0">
        <w:rPr>
          <w:color w:val="000000"/>
        </w:rPr>
        <w:t>preradu</w:t>
      </w:r>
      <w:r>
        <w:rPr>
          <w:color w:val="000000"/>
        </w:rPr>
        <w:t xml:space="preserve">, </w:t>
      </w:r>
      <w:r w:rsidR="00651BF0">
        <w:rPr>
          <w:color w:val="000000"/>
        </w:rPr>
        <w:t>doradu</w:t>
      </w:r>
      <w:r>
        <w:rPr>
          <w:color w:val="000000"/>
        </w:rPr>
        <w:t xml:space="preserve">, </w:t>
      </w:r>
      <w:r w:rsidR="00651BF0">
        <w:rPr>
          <w:color w:val="000000"/>
        </w:rPr>
        <w:t>pretakanje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upotrebu</w:t>
      </w:r>
      <w:r>
        <w:rPr>
          <w:color w:val="000000"/>
        </w:rPr>
        <w:t xml:space="preserve">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, </w:t>
      </w:r>
      <w:r w:rsidR="00651BF0">
        <w:rPr>
          <w:color w:val="000000"/>
        </w:rPr>
        <w:t>sistema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upravlјanje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nadzor</w:t>
      </w:r>
      <w:r>
        <w:rPr>
          <w:color w:val="000000"/>
        </w:rPr>
        <w:t xml:space="preserve"> </w:t>
      </w:r>
      <w:r w:rsidR="00651BF0">
        <w:rPr>
          <w:color w:val="000000"/>
        </w:rPr>
        <w:t>bezbednog</w:t>
      </w:r>
      <w:r>
        <w:rPr>
          <w:color w:val="000000"/>
        </w:rPr>
        <w:t xml:space="preserve"> </w:t>
      </w:r>
      <w:r w:rsidR="00651BF0">
        <w:rPr>
          <w:color w:val="000000"/>
        </w:rPr>
        <w:t>odvijanja</w:t>
      </w:r>
      <w:r>
        <w:rPr>
          <w:color w:val="000000"/>
        </w:rPr>
        <w:t xml:space="preserve"> </w:t>
      </w:r>
      <w:r w:rsidR="00651BF0">
        <w:rPr>
          <w:color w:val="000000"/>
        </w:rPr>
        <w:t>tehnološkog</w:t>
      </w:r>
      <w:r>
        <w:rPr>
          <w:color w:val="000000"/>
        </w:rPr>
        <w:t xml:space="preserve"> </w:t>
      </w:r>
      <w:r w:rsidR="00651BF0">
        <w:rPr>
          <w:color w:val="000000"/>
        </w:rPr>
        <w:t>procesa</w:t>
      </w:r>
      <w:r>
        <w:rPr>
          <w:color w:val="000000"/>
        </w:rPr>
        <w:t xml:space="preserve">, </w:t>
      </w:r>
      <w:r w:rsidR="00651BF0">
        <w:rPr>
          <w:color w:val="000000"/>
        </w:rPr>
        <w:t>stabilnih</w:t>
      </w:r>
      <w:r>
        <w:rPr>
          <w:color w:val="000000"/>
        </w:rPr>
        <w:t xml:space="preserve"> </w:t>
      </w:r>
      <w:r w:rsidR="00651BF0">
        <w:rPr>
          <w:color w:val="000000"/>
        </w:rPr>
        <w:t>sistema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dojavu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gašenje</w:t>
      </w:r>
      <w:r>
        <w:rPr>
          <w:color w:val="000000"/>
        </w:rPr>
        <w:t xml:space="preserve"> </w:t>
      </w:r>
      <w:r w:rsidR="00651BF0">
        <w:rPr>
          <w:color w:val="000000"/>
        </w:rPr>
        <w:t>požara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drugih</w:t>
      </w:r>
      <w:r>
        <w:rPr>
          <w:color w:val="000000"/>
        </w:rPr>
        <w:t xml:space="preserve"> </w:t>
      </w:r>
      <w:r w:rsidR="00651BF0">
        <w:rPr>
          <w:color w:val="000000"/>
        </w:rPr>
        <w:t>instalacija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uređaja</w:t>
      </w:r>
      <w:r>
        <w:rPr>
          <w:color w:val="000000"/>
        </w:rPr>
        <w:t xml:space="preserve">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zajedno</w:t>
      </w:r>
      <w:r>
        <w:rPr>
          <w:color w:val="000000"/>
        </w:rPr>
        <w:t xml:space="preserve"> </w:t>
      </w:r>
      <w:r w:rsidR="00651BF0">
        <w:rPr>
          <w:color w:val="000000"/>
        </w:rPr>
        <w:t>čine</w:t>
      </w:r>
      <w:r>
        <w:rPr>
          <w:color w:val="000000"/>
        </w:rPr>
        <w:t xml:space="preserve"> </w:t>
      </w:r>
      <w:r w:rsidR="00651BF0">
        <w:rPr>
          <w:color w:val="000000"/>
        </w:rPr>
        <w:t>tehničko</w:t>
      </w:r>
      <w:r>
        <w:rPr>
          <w:color w:val="000000"/>
        </w:rPr>
        <w:t>-</w:t>
      </w:r>
      <w:r w:rsidR="00651BF0">
        <w:rPr>
          <w:color w:val="000000"/>
        </w:rPr>
        <w:t>tehnološku</w:t>
      </w:r>
      <w:r>
        <w:rPr>
          <w:color w:val="000000"/>
        </w:rPr>
        <w:t xml:space="preserve"> </w:t>
      </w:r>
      <w:r w:rsidR="00651BF0">
        <w:rPr>
          <w:color w:val="000000"/>
        </w:rPr>
        <w:t>celinu</w:t>
      </w:r>
      <w:r>
        <w:rPr>
          <w:color w:val="000000"/>
        </w:rPr>
        <w:t xml:space="preserve"> (</w:t>
      </w:r>
      <w:r w:rsidR="00651BF0">
        <w:rPr>
          <w:color w:val="000000"/>
        </w:rPr>
        <w:t>kao</w:t>
      </w:r>
      <w:r>
        <w:rPr>
          <w:color w:val="000000"/>
        </w:rPr>
        <w:t xml:space="preserve"> </w:t>
      </w:r>
      <w:r w:rsidR="00651BF0">
        <w:rPr>
          <w:color w:val="000000"/>
        </w:rPr>
        <w:t>npr</w:t>
      </w:r>
      <w:r>
        <w:rPr>
          <w:color w:val="000000"/>
        </w:rPr>
        <w:t xml:space="preserve">. </w:t>
      </w:r>
      <w:r w:rsidR="00651BF0">
        <w:rPr>
          <w:color w:val="000000"/>
        </w:rPr>
        <w:t>instalacije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njihovi</w:t>
      </w:r>
      <w:r>
        <w:rPr>
          <w:color w:val="000000"/>
        </w:rPr>
        <w:t xml:space="preserve"> </w:t>
      </w:r>
      <w:r w:rsidR="00651BF0">
        <w:rPr>
          <w:color w:val="000000"/>
        </w:rPr>
        <w:t>sastavni</w:t>
      </w:r>
      <w:r>
        <w:rPr>
          <w:color w:val="000000"/>
        </w:rPr>
        <w:t xml:space="preserve"> </w:t>
      </w:r>
      <w:r w:rsidR="00651BF0">
        <w:rPr>
          <w:color w:val="000000"/>
        </w:rPr>
        <w:t>delovi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zagrevanje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hlađenje</w:t>
      </w:r>
      <w:r>
        <w:rPr>
          <w:color w:val="000000"/>
        </w:rPr>
        <w:t xml:space="preserve">, </w:t>
      </w:r>
      <w:r w:rsidR="00651BF0">
        <w:rPr>
          <w:color w:val="000000"/>
        </w:rPr>
        <w:t>tehnički</w:t>
      </w:r>
      <w:r>
        <w:rPr>
          <w:color w:val="000000"/>
        </w:rPr>
        <w:t xml:space="preserve"> </w:t>
      </w:r>
      <w:r w:rsidR="00651BF0">
        <w:rPr>
          <w:color w:val="000000"/>
        </w:rPr>
        <w:t>fluidi</w:t>
      </w:r>
      <w:r>
        <w:rPr>
          <w:color w:val="000000"/>
        </w:rPr>
        <w:t xml:space="preserve">, </w:t>
      </w:r>
      <w:r w:rsidR="00651BF0">
        <w:rPr>
          <w:color w:val="000000"/>
        </w:rPr>
        <w:t>sistemi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sakuplјanje</w:t>
      </w:r>
      <w:r>
        <w:rPr>
          <w:color w:val="000000"/>
        </w:rPr>
        <w:t xml:space="preserve"> </w:t>
      </w:r>
      <w:r w:rsidR="00651BF0">
        <w:rPr>
          <w:color w:val="000000"/>
        </w:rPr>
        <w:t>otpadnih</w:t>
      </w:r>
      <w:r>
        <w:rPr>
          <w:color w:val="000000"/>
        </w:rPr>
        <w:t xml:space="preserve"> </w:t>
      </w:r>
      <w:r w:rsidR="00651BF0">
        <w:rPr>
          <w:color w:val="000000"/>
        </w:rPr>
        <w:t>voda</w:t>
      </w:r>
      <w:r>
        <w:rPr>
          <w:color w:val="000000"/>
        </w:rPr>
        <w:t xml:space="preserve">, </w:t>
      </w:r>
      <w:r w:rsidR="00651BF0">
        <w:rPr>
          <w:color w:val="000000"/>
        </w:rPr>
        <w:t>sistemi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njihovi</w:t>
      </w:r>
      <w:r>
        <w:rPr>
          <w:color w:val="000000"/>
        </w:rPr>
        <w:t xml:space="preserve"> </w:t>
      </w:r>
      <w:r w:rsidR="00651BF0">
        <w:rPr>
          <w:color w:val="000000"/>
        </w:rPr>
        <w:t>sastavni</w:t>
      </w:r>
      <w:r>
        <w:rPr>
          <w:color w:val="000000"/>
        </w:rPr>
        <w:t xml:space="preserve"> </w:t>
      </w:r>
      <w:r w:rsidR="00651BF0">
        <w:rPr>
          <w:color w:val="000000"/>
        </w:rPr>
        <w:t>delovi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tehničku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tehnološku</w:t>
      </w:r>
      <w:r>
        <w:rPr>
          <w:color w:val="000000"/>
        </w:rPr>
        <w:t xml:space="preserve"> </w:t>
      </w:r>
      <w:r w:rsidR="00651BF0">
        <w:rPr>
          <w:color w:val="000000"/>
        </w:rPr>
        <w:t>vodu</w:t>
      </w:r>
      <w:r>
        <w:rPr>
          <w:color w:val="000000"/>
        </w:rPr>
        <w:t xml:space="preserve">, </w:t>
      </w:r>
      <w:r w:rsidR="00651BF0">
        <w:rPr>
          <w:color w:val="000000"/>
        </w:rPr>
        <w:t>skladišta</w:t>
      </w:r>
      <w:r>
        <w:rPr>
          <w:color w:val="000000"/>
        </w:rPr>
        <w:t xml:space="preserve"> </w:t>
      </w:r>
      <w:r w:rsidR="00651BF0">
        <w:rPr>
          <w:color w:val="000000"/>
        </w:rPr>
        <w:t>negorive</w:t>
      </w:r>
      <w:r>
        <w:rPr>
          <w:color w:val="000000"/>
        </w:rPr>
        <w:t xml:space="preserve"> </w:t>
      </w:r>
      <w:r w:rsidR="00651BF0">
        <w:rPr>
          <w:color w:val="000000"/>
        </w:rPr>
        <w:t>robe</w:t>
      </w:r>
      <w:r>
        <w:rPr>
          <w:color w:val="000000"/>
        </w:rPr>
        <w:t xml:space="preserve">, </w:t>
      </w:r>
      <w:r w:rsidR="00651BF0">
        <w:rPr>
          <w:color w:val="000000"/>
        </w:rPr>
        <w:lastRenderedPageBreak/>
        <w:t>radionice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remont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održavanje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kojima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obavlјaju</w:t>
      </w:r>
      <w:r>
        <w:rPr>
          <w:color w:val="000000"/>
        </w:rPr>
        <w:t xml:space="preserve"> </w:t>
      </w:r>
      <w:r w:rsidR="00651BF0">
        <w:rPr>
          <w:color w:val="000000"/>
        </w:rPr>
        <w:t>poslovi</w:t>
      </w:r>
      <w:r>
        <w:rPr>
          <w:color w:val="000000"/>
        </w:rPr>
        <w:t xml:space="preserve"> </w:t>
      </w:r>
      <w:r w:rsidR="00651BF0">
        <w:rPr>
          <w:color w:val="000000"/>
        </w:rPr>
        <w:t>rezanja</w:t>
      </w:r>
      <w:r>
        <w:rPr>
          <w:color w:val="000000"/>
        </w:rPr>
        <w:t xml:space="preserve">, </w:t>
      </w:r>
      <w:r w:rsidR="00651BF0">
        <w:rPr>
          <w:color w:val="000000"/>
        </w:rPr>
        <w:t>zavarivanja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kojima</w:t>
      </w:r>
      <w:r>
        <w:rPr>
          <w:color w:val="000000"/>
        </w:rPr>
        <w:t xml:space="preserve"> </w:t>
      </w:r>
      <w:r w:rsidR="00651BF0">
        <w:rPr>
          <w:color w:val="000000"/>
        </w:rPr>
        <w:t>nema</w:t>
      </w:r>
      <w:r>
        <w:rPr>
          <w:color w:val="000000"/>
        </w:rPr>
        <w:t xml:space="preserve">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materijala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sl</w:t>
      </w:r>
      <w:r>
        <w:rPr>
          <w:color w:val="000000"/>
        </w:rPr>
        <w:t>.);</w:t>
      </w:r>
    </w:p>
    <w:p w:rsidR="00EA4AFC" w:rsidRDefault="00FF175C">
      <w:pPr>
        <w:spacing w:after="150"/>
      </w:pPr>
      <w:r>
        <w:rPr>
          <w:color w:val="000000"/>
        </w:rPr>
        <w:t xml:space="preserve">6) </w:t>
      </w:r>
      <w:r w:rsidR="00651BF0">
        <w:rPr>
          <w:color w:val="000000"/>
        </w:rPr>
        <w:t>objekti</w:t>
      </w:r>
      <w:r>
        <w:rPr>
          <w:color w:val="000000"/>
        </w:rPr>
        <w:t xml:space="preserve"> </w:t>
      </w:r>
      <w:r w:rsidR="00651BF0">
        <w:rPr>
          <w:color w:val="000000"/>
        </w:rPr>
        <w:t>su</w:t>
      </w:r>
      <w:r>
        <w:rPr>
          <w:color w:val="000000"/>
        </w:rPr>
        <w:t xml:space="preserve"> </w:t>
      </w:r>
      <w:r w:rsidR="00651BF0">
        <w:rPr>
          <w:color w:val="000000"/>
        </w:rPr>
        <w:t>građevinski</w:t>
      </w:r>
      <w:r>
        <w:rPr>
          <w:color w:val="000000"/>
        </w:rPr>
        <w:t xml:space="preserve"> </w:t>
      </w:r>
      <w:r w:rsidR="00651BF0">
        <w:rPr>
          <w:color w:val="000000"/>
        </w:rPr>
        <w:t>objekti</w:t>
      </w:r>
      <w:r>
        <w:rPr>
          <w:color w:val="000000"/>
        </w:rPr>
        <w:t xml:space="preserve"> </w:t>
      </w:r>
      <w:r w:rsidR="00651BF0">
        <w:rPr>
          <w:color w:val="000000"/>
        </w:rPr>
        <w:t>na</w:t>
      </w:r>
      <w:r>
        <w:rPr>
          <w:color w:val="000000"/>
        </w:rPr>
        <w:t xml:space="preserve"> </w:t>
      </w:r>
      <w:r w:rsidR="00651BF0">
        <w:rPr>
          <w:color w:val="000000"/>
        </w:rPr>
        <w:t>određenoj</w:t>
      </w:r>
      <w:r>
        <w:rPr>
          <w:color w:val="000000"/>
        </w:rPr>
        <w:t xml:space="preserve"> </w:t>
      </w:r>
      <w:r w:rsidR="00651BF0">
        <w:rPr>
          <w:color w:val="000000"/>
        </w:rPr>
        <w:t>lokaciji</w:t>
      </w:r>
      <w:r>
        <w:rPr>
          <w:color w:val="000000"/>
        </w:rPr>
        <w:t xml:space="preserve">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sastoje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građevinskog</w:t>
      </w:r>
      <w:r>
        <w:rPr>
          <w:color w:val="000000"/>
        </w:rPr>
        <w:t xml:space="preserve"> </w:t>
      </w:r>
      <w:r w:rsidR="00651BF0">
        <w:rPr>
          <w:color w:val="000000"/>
        </w:rPr>
        <w:t>dela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ugrađene</w:t>
      </w:r>
      <w:r>
        <w:rPr>
          <w:color w:val="000000"/>
        </w:rPr>
        <w:t xml:space="preserve"> </w:t>
      </w:r>
      <w:r w:rsidR="00651BF0">
        <w:rPr>
          <w:color w:val="000000"/>
        </w:rPr>
        <w:t>opreme</w:t>
      </w:r>
      <w:r>
        <w:rPr>
          <w:color w:val="000000"/>
        </w:rPr>
        <w:t xml:space="preserve"> </w:t>
      </w:r>
      <w:r w:rsidR="00651BF0">
        <w:rPr>
          <w:color w:val="000000"/>
        </w:rPr>
        <w:t>što</w:t>
      </w:r>
      <w:r>
        <w:rPr>
          <w:color w:val="000000"/>
        </w:rPr>
        <w:t xml:space="preserve"> </w:t>
      </w:r>
      <w:r w:rsidR="00651BF0">
        <w:rPr>
          <w:color w:val="000000"/>
        </w:rPr>
        <w:t>zajedno</w:t>
      </w:r>
      <w:r>
        <w:rPr>
          <w:color w:val="000000"/>
        </w:rPr>
        <w:t xml:space="preserve"> </w:t>
      </w:r>
      <w:r w:rsidR="00651BF0">
        <w:rPr>
          <w:color w:val="000000"/>
        </w:rPr>
        <w:t>čini</w:t>
      </w:r>
      <w:r>
        <w:rPr>
          <w:color w:val="000000"/>
        </w:rPr>
        <w:t xml:space="preserve"> </w:t>
      </w:r>
      <w:r w:rsidR="00651BF0">
        <w:rPr>
          <w:color w:val="000000"/>
        </w:rPr>
        <w:t>tehničko</w:t>
      </w:r>
      <w:r>
        <w:rPr>
          <w:color w:val="000000"/>
        </w:rPr>
        <w:t>-</w:t>
      </w:r>
      <w:r w:rsidR="00651BF0">
        <w:rPr>
          <w:color w:val="000000"/>
        </w:rPr>
        <w:t>tehnološku</w:t>
      </w:r>
      <w:r>
        <w:rPr>
          <w:color w:val="000000"/>
        </w:rPr>
        <w:t xml:space="preserve"> </w:t>
      </w:r>
      <w:r w:rsidR="00651BF0">
        <w:rPr>
          <w:color w:val="000000"/>
        </w:rPr>
        <w:t>celinu</w:t>
      </w:r>
      <w:r>
        <w:rPr>
          <w:color w:val="000000"/>
        </w:rPr>
        <w:t xml:space="preserve">, </w:t>
      </w:r>
      <w:r w:rsidR="00651BF0">
        <w:rPr>
          <w:color w:val="000000"/>
        </w:rPr>
        <w:t>kao</w:t>
      </w:r>
      <w:r>
        <w:rPr>
          <w:color w:val="000000"/>
        </w:rPr>
        <w:t xml:space="preserve"> </w:t>
      </w:r>
      <w:r w:rsidR="00651BF0">
        <w:rPr>
          <w:color w:val="000000"/>
        </w:rPr>
        <w:t>što</w:t>
      </w:r>
      <w:r>
        <w:rPr>
          <w:color w:val="000000"/>
        </w:rPr>
        <w:t xml:space="preserve"> </w:t>
      </w:r>
      <w:r w:rsidR="00651BF0">
        <w:rPr>
          <w:color w:val="000000"/>
        </w:rPr>
        <w:t>su</w:t>
      </w:r>
      <w:r>
        <w:rPr>
          <w:color w:val="000000"/>
        </w:rPr>
        <w:t xml:space="preserve"> </w:t>
      </w:r>
      <w:r w:rsidR="00651BF0">
        <w:rPr>
          <w:color w:val="000000"/>
        </w:rPr>
        <w:t>rezervoari</w:t>
      </w:r>
      <w:r>
        <w:rPr>
          <w:color w:val="000000"/>
        </w:rPr>
        <w:t xml:space="preserve">, </w:t>
      </w:r>
      <w:r w:rsidR="00651BF0">
        <w:rPr>
          <w:color w:val="000000"/>
        </w:rPr>
        <w:t>skladišta</w:t>
      </w:r>
      <w:r>
        <w:rPr>
          <w:color w:val="000000"/>
        </w:rPr>
        <w:t xml:space="preserve">, </w:t>
      </w:r>
      <w:r w:rsidR="00651BF0">
        <w:rPr>
          <w:color w:val="000000"/>
        </w:rPr>
        <w:t>pretakališta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drugi</w:t>
      </w:r>
      <w:r>
        <w:rPr>
          <w:color w:val="000000"/>
        </w:rPr>
        <w:t xml:space="preserve"> </w:t>
      </w:r>
      <w:r w:rsidR="00651BF0">
        <w:rPr>
          <w:color w:val="000000"/>
        </w:rPr>
        <w:t>objekti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njegovi</w:t>
      </w:r>
      <w:r>
        <w:rPr>
          <w:color w:val="000000"/>
        </w:rPr>
        <w:t xml:space="preserve"> </w:t>
      </w:r>
      <w:r w:rsidR="00651BF0">
        <w:rPr>
          <w:color w:val="000000"/>
        </w:rPr>
        <w:t>sastavni</w:t>
      </w:r>
      <w:r>
        <w:rPr>
          <w:color w:val="000000"/>
        </w:rPr>
        <w:t xml:space="preserve"> </w:t>
      </w:r>
      <w:r w:rsidR="00651BF0">
        <w:rPr>
          <w:color w:val="000000"/>
        </w:rPr>
        <w:t>delovi</w:t>
      </w:r>
      <w:r>
        <w:rPr>
          <w:color w:val="000000"/>
        </w:rPr>
        <w:t xml:space="preserve">, </w:t>
      </w:r>
      <w:r w:rsidR="00651BF0">
        <w:rPr>
          <w:color w:val="000000"/>
        </w:rPr>
        <w:t>a</w:t>
      </w:r>
      <w:r>
        <w:rPr>
          <w:color w:val="000000"/>
        </w:rPr>
        <w:t xml:space="preserve"> </w:t>
      </w:r>
      <w:r w:rsidR="00651BF0">
        <w:rPr>
          <w:color w:val="000000"/>
        </w:rPr>
        <w:t>namenjeni</w:t>
      </w:r>
      <w:r>
        <w:rPr>
          <w:color w:val="000000"/>
        </w:rPr>
        <w:t xml:space="preserve"> </w:t>
      </w:r>
      <w:r w:rsidR="00651BF0">
        <w:rPr>
          <w:color w:val="000000"/>
        </w:rPr>
        <w:t>su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skladištenje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pretakanje</w:t>
      </w:r>
      <w:r>
        <w:rPr>
          <w:color w:val="000000"/>
        </w:rPr>
        <w:t xml:space="preserve">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, </w:t>
      </w:r>
      <w:r w:rsidR="00651BF0">
        <w:rPr>
          <w:color w:val="000000"/>
        </w:rPr>
        <w:t>objekti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kojima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vrši</w:t>
      </w:r>
      <w:r>
        <w:rPr>
          <w:color w:val="000000"/>
        </w:rPr>
        <w:t xml:space="preserve"> </w:t>
      </w:r>
      <w:r w:rsidR="00651BF0">
        <w:rPr>
          <w:color w:val="000000"/>
        </w:rPr>
        <w:t>skladištenje</w:t>
      </w:r>
      <w:r>
        <w:rPr>
          <w:color w:val="000000"/>
        </w:rPr>
        <w:t xml:space="preserve">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radi</w:t>
      </w:r>
      <w:r>
        <w:rPr>
          <w:color w:val="000000"/>
        </w:rPr>
        <w:t xml:space="preserve"> </w:t>
      </w:r>
      <w:r w:rsidR="00651BF0">
        <w:rPr>
          <w:color w:val="000000"/>
        </w:rPr>
        <w:t>obavlјanja</w:t>
      </w:r>
      <w:r>
        <w:rPr>
          <w:color w:val="000000"/>
        </w:rPr>
        <w:t xml:space="preserve"> </w:t>
      </w:r>
      <w:r w:rsidR="00651BF0">
        <w:rPr>
          <w:color w:val="000000"/>
        </w:rPr>
        <w:t>trgovine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sopstvene</w:t>
      </w:r>
      <w:r>
        <w:rPr>
          <w:color w:val="000000"/>
        </w:rPr>
        <w:t xml:space="preserve"> </w:t>
      </w:r>
      <w:r w:rsidR="00651BF0">
        <w:rPr>
          <w:color w:val="000000"/>
        </w:rPr>
        <w:t>upotrebe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7) </w:t>
      </w:r>
      <w:r w:rsidR="00651BF0">
        <w:rPr>
          <w:color w:val="000000"/>
        </w:rPr>
        <w:t>uskladištavanje</w:t>
      </w:r>
      <w:r>
        <w:rPr>
          <w:color w:val="000000"/>
        </w:rPr>
        <w:t xml:space="preserve">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trajno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povremeno</w:t>
      </w:r>
      <w:r>
        <w:rPr>
          <w:color w:val="000000"/>
        </w:rPr>
        <w:t xml:space="preserve"> </w:t>
      </w:r>
      <w:r w:rsidR="00651BF0">
        <w:rPr>
          <w:color w:val="000000"/>
        </w:rPr>
        <w:t>bezbedno</w:t>
      </w:r>
      <w:r>
        <w:rPr>
          <w:color w:val="000000"/>
        </w:rPr>
        <w:t xml:space="preserve"> </w:t>
      </w:r>
      <w:r w:rsidR="00651BF0">
        <w:rPr>
          <w:color w:val="000000"/>
        </w:rPr>
        <w:t>smeštanje</w:t>
      </w:r>
      <w:r>
        <w:rPr>
          <w:color w:val="000000"/>
        </w:rPr>
        <w:t xml:space="preserve">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posude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rezervoare</w:t>
      </w:r>
      <w:r>
        <w:rPr>
          <w:color w:val="000000"/>
        </w:rPr>
        <w:t xml:space="preserve"> </w:t>
      </w:r>
      <w:r w:rsidR="00651BF0">
        <w:rPr>
          <w:color w:val="000000"/>
        </w:rPr>
        <w:t>čiji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ukupni</w:t>
      </w:r>
      <w:r>
        <w:rPr>
          <w:color w:val="000000"/>
        </w:rPr>
        <w:t xml:space="preserve"> </w:t>
      </w:r>
      <w:r w:rsidR="00651BF0">
        <w:rPr>
          <w:color w:val="000000"/>
        </w:rPr>
        <w:t>kapacitet</w:t>
      </w:r>
      <w:r>
        <w:rPr>
          <w:color w:val="000000"/>
        </w:rPr>
        <w:t xml:space="preserve"> </w:t>
      </w:r>
      <w:r w:rsidR="00651BF0">
        <w:rPr>
          <w:color w:val="000000"/>
        </w:rPr>
        <w:t>veći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2 m³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, </w:t>
      </w:r>
      <w:r w:rsidR="00651BF0">
        <w:rPr>
          <w:color w:val="000000"/>
        </w:rPr>
        <w:t>odnosno</w:t>
      </w:r>
      <w:r>
        <w:rPr>
          <w:color w:val="000000"/>
        </w:rPr>
        <w:t xml:space="preserve"> 0,2 m³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kod</w:t>
      </w:r>
      <w:r>
        <w:rPr>
          <w:color w:val="000000"/>
        </w:rPr>
        <w:t xml:space="preserve"> </w:t>
      </w:r>
      <w:r w:rsidR="00651BF0">
        <w:rPr>
          <w:color w:val="000000"/>
        </w:rPr>
        <w:t>proizvodnje</w:t>
      </w:r>
      <w:r>
        <w:rPr>
          <w:color w:val="000000"/>
        </w:rPr>
        <w:t xml:space="preserve"> (</w:t>
      </w:r>
      <w:r w:rsidR="00651BF0">
        <w:rPr>
          <w:color w:val="000000"/>
        </w:rPr>
        <w:t>skladište</w:t>
      </w:r>
      <w:r>
        <w:rPr>
          <w:color w:val="000000"/>
        </w:rPr>
        <w:t xml:space="preserve"> </w:t>
      </w:r>
      <w:r w:rsidR="00651BF0">
        <w:rPr>
          <w:color w:val="000000"/>
        </w:rPr>
        <w:t>proizvođača</w:t>
      </w:r>
      <w:r>
        <w:rPr>
          <w:color w:val="000000"/>
        </w:rPr>
        <w:t xml:space="preserve">), </w:t>
      </w:r>
      <w:r w:rsidR="00651BF0">
        <w:rPr>
          <w:color w:val="000000"/>
        </w:rPr>
        <w:t>distribucije</w:t>
      </w:r>
      <w:r>
        <w:rPr>
          <w:color w:val="000000"/>
        </w:rPr>
        <w:t xml:space="preserve"> (</w:t>
      </w:r>
      <w:r w:rsidR="00651BF0">
        <w:rPr>
          <w:color w:val="000000"/>
        </w:rPr>
        <w:t>skladište</w:t>
      </w:r>
      <w:r>
        <w:rPr>
          <w:color w:val="000000"/>
        </w:rPr>
        <w:t xml:space="preserve"> </w:t>
      </w:r>
      <w:r w:rsidR="00651BF0">
        <w:rPr>
          <w:color w:val="000000"/>
        </w:rPr>
        <w:t>distributera</w:t>
      </w:r>
      <w:r>
        <w:rPr>
          <w:color w:val="000000"/>
        </w:rPr>
        <w:t xml:space="preserve">)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potrošnje</w:t>
      </w:r>
      <w:r>
        <w:rPr>
          <w:color w:val="000000"/>
        </w:rPr>
        <w:t xml:space="preserve"> – </w:t>
      </w:r>
      <w:r w:rsidR="00651BF0">
        <w:rPr>
          <w:color w:val="000000"/>
        </w:rPr>
        <w:t>upotrebe</w:t>
      </w:r>
      <w:r>
        <w:rPr>
          <w:color w:val="000000"/>
        </w:rPr>
        <w:t xml:space="preserve"> (</w:t>
      </w:r>
      <w:r w:rsidR="00651BF0">
        <w:rPr>
          <w:color w:val="000000"/>
        </w:rPr>
        <w:t>skladište</w:t>
      </w:r>
      <w:r>
        <w:rPr>
          <w:color w:val="000000"/>
        </w:rPr>
        <w:t xml:space="preserve"> </w:t>
      </w:r>
      <w:r w:rsidR="00651BF0">
        <w:rPr>
          <w:color w:val="000000"/>
        </w:rPr>
        <w:t>potrošača</w:t>
      </w:r>
      <w:r>
        <w:rPr>
          <w:color w:val="000000"/>
        </w:rPr>
        <w:t>);</w:t>
      </w:r>
    </w:p>
    <w:p w:rsidR="00EA4AFC" w:rsidRDefault="00FF175C">
      <w:pPr>
        <w:spacing w:after="150"/>
      </w:pPr>
      <w:r>
        <w:rPr>
          <w:color w:val="000000"/>
        </w:rPr>
        <w:t xml:space="preserve">8) </w:t>
      </w:r>
      <w:r w:rsidR="00651BF0">
        <w:rPr>
          <w:color w:val="000000"/>
        </w:rPr>
        <w:t>držanje</w:t>
      </w:r>
      <w:r>
        <w:rPr>
          <w:color w:val="000000"/>
        </w:rPr>
        <w:t xml:space="preserve">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bezbedno</w:t>
      </w:r>
      <w:r>
        <w:rPr>
          <w:color w:val="000000"/>
        </w:rPr>
        <w:t xml:space="preserve"> </w:t>
      </w:r>
      <w:r w:rsidR="00651BF0">
        <w:rPr>
          <w:color w:val="000000"/>
        </w:rPr>
        <w:t>čuvanje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odlaganje</w:t>
      </w:r>
      <w:r>
        <w:rPr>
          <w:color w:val="000000"/>
        </w:rPr>
        <w:t xml:space="preserve">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objektima</w:t>
      </w:r>
      <w:r>
        <w:rPr>
          <w:color w:val="000000"/>
        </w:rPr>
        <w:t xml:space="preserve">, </w:t>
      </w:r>
      <w:r w:rsidR="00651BF0">
        <w:rPr>
          <w:color w:val="000000"/>
        </w:rPr>
        <w:t>građevinskim</w:t>
      </w:r>
      <w:r>
        <w:rPr>
          <w:color w:val="000000"/>
        </w:rPr>
        <w:t xml:space="preserve"> </w:t>
      </w:r>
      <w:r w:rsidR="00651BF0">
        <w:rPr>
          <w:color w:val="000000"/>
        </w:rPr>
        <w:t>delovima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izvan</w:t>
      </w:r>
      <w:r>
        <w:rPr>
          <w:color w:val="000000"/>
        </w:rPr>
        <w:t xml:space="preserve"> </w:t>
      </w:r>
      <w:r w:rsidR="00651BF0">
        <w:rPr>
          <w:color w:val="000000"/>
        </w:rPr>
        <w:t>njih</w:t>
      </w:r>
      <w:r>
        <w:rPr>
          <w:color w:val="000000"/>
        </w:rPr>
        <w:t xml:space="preserve">,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posudama</w:t>
      </w:r>
      <w:r>
        <w:rPr>
          <w:color w:val="000000"/>
        </w:rPr>
        <w:t xml:space="preserve">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ukupna</w:t>
      </w:r>
      <w:r>
        <w:rPr>
          <w:color w:val="000000"/>
        </w:rPr>
        <w:t xml:space="preserve"> </w:t>
      </w:r>
      <w:r w:rsidR="00651BF0">
        <w:rPr>
          <w:color w:val="000000"/>
        </w:rPr>
        <w:t>zapremina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prelazi</w:t>
      </w:r>
      <w:r>
        <w:rPr>
          <w:color w:val="000000"/>
        </w:rPr>
        <w:t xml:space="preserve"> 2 m³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, </w:t>
      </w:r>
      <w:r w:rsidR="00651BF0">
        <w:rPr>
          <w:color w:val="000000"/>
        </w:rPr>
        <w:t>odnosno</w:t>
      </w:r>
      <w:r>
        <w:rPr>
          <w:color w:val="000000"/>
        </w:rPr>
        <w:t xml:space="preserve"> 0,2 m³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rezervoarima</w:t>
      </w:r>
      <w:r>
        <w:rPr>
          <w:color w:val="000000"/>
        </w:rPr>
        <w:t xml:space="preserve">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ukupna</w:t>
      </w:r>
      <w:r>
        <w:rPr>
          <w:color w:val="000000"/>
        </w:rPr>
        <w:t xml:space="preserve"> </w:t>
      </w:r>
      <w:r w:rsidR="00651BF0">
        <w:rPr>
          <w:color w:val="000000"/>
        </w:rPr>
        <w:t>zapremina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dnevne</w:t>
      </w:r>
      <w:r>
        <w:rPr>
          <w:color w:val="000000"/>
        </w:rPr>
        <w:t xml:space="preserve"> </w:t>
      </w:r>
      <w:r w:rsidR="00651BF0">
        <w:rPr>
          <w:color w:val="000000"/>
        </w:rPr>
        <w:t>potrebe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prelazi</w:t>
      </w:r>
      <w:r>
        <w:rPr>
          <w:color w:val="000000"/>
        </w:rPr>
        <w:t xml:space="preserve"> 2 m³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, </w:t>
      </w:r>
      <w:r w:rsidR="00651BF0">
        <w:rPr>
          <w:color w:val="000000"/>
        </w:rPr>
        <w:t>odnosno</w:t>
      </w:r>
      <w:r>
        <w:rPr>
          <w:color w:val="000000"/>
        </w:rPr>
        <w:t xml:space="preserve"> 0,2 m³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9) </w:t>
      </w:r>
      <w:r w:rsidR="00651BF0">
        <w:rPr>
          <w:color w:val="000000"/>
        </w:rPr>
        <w:t>posude</w:t>
      </w:r>
      <w:r>
        <w:rPr>
          <w:color w:val="000000"/>
        </w:rPr>
        <w:t xml:space="preserve"> </w:t>
      </w:r>
      <w:r w:rsidR="00651BF0">
        <w:rPr>
          <w:color w:val="000000"/>
        </w:rPr>
        <w:t>su</w:t>
      </w:r>
      <w:r>
        <w:rPr>
          <w:color w:val="000000"/>
        </w:rPr>
        <w:t xml:space="preserve"> </w:t>
      </w:r>
      <w:r w:rsidR="00651BF0">
        <w:rPr>
          <w:color w:val="000000"/>
        </w:rPr>
        <w:t>prenosivi</w:t>
      </w:r>
      <w:r>
        <w:rPr>
          <w:color w:val="000000"/>
        </w:rPr>
        <w:t xml:space="preserve"> </w:t>
      </w:r>
      <w:r w:rsidR="00651BF0">
        <w:rPr>
          <w:color w:val="000000"/>
        </w:rPr>
        <w:t>sudovi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zapalјivim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gorivim</w:t>
      </w:r>
      <w:r>
        <w:rPr>
          <w:color w:val="000000"/>
        </w:rPr>
        <w:t xml:space="preserve"> </w:t>
      </w:r>
      <w:r w:rsidR="00651BF0">
        <w:rPr>
          <w:color w:val="000000"/>
        </w:rPr>
        <w:t>tečnostima</w:t>
      </w:r>
      <w:r>
        <w:rPr>
          <w:color w:val="000000"/>
        </w:rPr>
        <w:t xml:space="preserve">, </w:t>
      </w:r>
      <w:r w:rsidR="00651BF0">
        <w:rPr>
          <w:color w:val="000000"/>
        </w:rPr>
        <w:t>konstrukcije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vidu</w:t>
      </w:r>
      <w:r>
        <w:rPr>
          <w:color w:val="000000"/>
        </w:rPr>
        <w:t xml:space="preserve"> </w:t>
      </w:r>
      <w:r w:rsidR="00651BF0">
        <w:rPr>
          <w:color w:val="000000"/>
        </w:rPr>
        <w:t>boca</w:t>
      </w:r>
      <w:r>
        <w:rPr>
          <w:color w:val="000000"/>
        </w:rPr>
        <w:t xml:space="preserve">, </w:t>
      </w:r>
      <w:r w:rsidR="00651BF0">
        <w:rPr>
          <w:color w:val="000000"/>
        </w:rPr>
        <w:t>kanti</w:t>
      </w:r>
      <w:r>
        <w:rPr>
          <w:color w:val="000000"/>
        </w:rPr>
        <w:t xml:space="preserve">, </w:t>
      </w:r>
      <w:r w:rsidR="00651BF0">
        <w:rPr>
          <w:color w:val="000000"/>
        </w:rPr>
        <w:t>buradi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hermetički</w:t>
      </w:r>
      <w:r>
        <w:rPr>
          <w:color w:val="000000"/>
        </w:rPr>
        <w:t xml:space="preserve"> </w:t>
      </w:r>
      <w:r w:rsidR="00651BF0">
        <w:rPr>
          <w:color w:val="000000"/>
        </w:rPr>
        <w:t>zatvorenih</w:t>
      </w:r>
      <w:r>
        <w:rPr>
          <w:color w:val="000000"/>
        </w:rPr>
        <w:t xml:space="preserve"> </w:t>
      </w:r>
      <w:r w:rsidR="00651BF0">
        <w:rPr>
          <w:color w:val="000000"/>
        </w:rPr>
        <w:t>limenki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neke</w:t>
      </w:r>
      <w:r>
        <w:rPr>
          <w:color w:val="000000"/>
        </w:rPr>
        <w:t xml:space="preserve"> </w:t>
      </w:r>
      <w:r w:rsidR="00651BF0">
        <w:rPr>
          <w:color w:val="000000"/>
        </w:rPr>
        <w:t>druge</w:t>
      </w:r>
      <w:r>
        <w:rPr>
          <w:color w:val="000000"/>
        </w:rPr>
        <w:t xml:space="preserve"> </w:t>
      </w:r>
      <w:r w:rsidR="00651BF0">
        <w:rPr>
          <w:color w:val="000000"/>
        </w:rPr>
        <w:t>konstrukcije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skladu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zahtevima</w:t>
      </w:r>
      <w:r>
        <w:rPr>
          <w:color w:val="000000"/>
        </w:rPr>
        <w:t xml:space="preserve"> </w:t>
      </w:r>
      <w:r w:rsidR="00651BF0">
        <w:rPr>
          <w:color w:val="000000"/>
        </w:rPr>
        <w:t>iz</w:t>
      </w:r>
      <w:r>
        <w:rPr>
          <w:color w:val="000000"/>
        </w:rPr>
        <w:t xml:space="preserve"> </w:t>
      </w:r>
      <w:r w:rsidR="00651BF0">
        <w:rPr>
          <w:color w:val="000000"/>
        </w:rPr>
        <w:t>posebnog</w:t>
      </w:r>
      <w:r>
        <w:rPr>
          <w:color w:val="000000"/>
        </w:rPr>
        <w:t xml:space="preserve"> </w:t>
      </w:r>
      <w:r w:rsidR="00651BF0">
        <w:rPr>
          <w:color w:val="000000"/>
        </w:rPr>
        <w:t>propisa</w:t>
      </w:r>
      <w:r>
        <w:rPr>
          <w:color w:val="000000"/>
        </w:rPr>
        <w:t xml:space="preserve"> </w:t>
      </w:r>
      <w:r w:rsidR="00651BF0">
        <w:rPr>
          <w:color w:val="000000"/>
        </w:rPr>
        <w:t>kojim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uređena</w:t>
      </w:r>
      <w:r>
        <w:rPr>
          <w:color w:val="000000"/>
        </w:rPr>
        <w:t xml:space="preserve"> </w:t>
      </w:r>
      <w:r w:rsidR="00651BF0">
        <w:rPr>
          <w:color w:val="000000"/>
        </w:rPr>
        <w:t>oblast</w:t>
      </w:r>
      <w:r>
        <w:rPr>
          <w:color w:val="000000"/>
        </w:rPr>
        <w:t xml:space="preserve"> </w:t>
      </w:r>
      <w:r w:rsidR="00651BF0">
        <w:rPr>
          <w:color w:val="000000"/>
        </w:rPr>
        <w:t>hemikalija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10) </w:t>
      </w:r>
      <w:r w:rsidR="00651BF0">
        <w:rPr>
          <w:color w:val="000000"/>
        </w:rPr>
        <w:t>skladišni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objekat</w:t>
      </w:r>
      <w:r>
        <w:rPr>
          <w:color w:val="000000"/>
        </w:rPr>
        <w:t xml:space="preserve"> </w:t>
      </w:r>
      <w:r w:rsidR="00651BF0">
        <w:rPr>
          <w:color w:val="000000"/>
        </w:rPr>
        <w:t>spojen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tlom</w:t>
      </w:r>
      <w:r>
        <w:rPr>
          <w:color w:val="000000"/>
        </w:rPr>
        <w:t xml:space="preserve">,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predstavlјa</w:t>
      </w:r>
      <w:r>
        <w:rPr>
          <w:color w:val="000000"/>
        </w:rPr>
        <w:t xml:space="preserve"> </w:t>
      </w:r>
      <w:r w:rsidR="00651BF0">
        <w:rPr>
          <w:color w:val="000000"/>
        </w:rPr>
        <w:t>fizičku</w:t>
      </w:r>
      <w:r>
        <w:rPr>
          <w:color w:val="000000"/>
        </w:rPr>
        <w:t xml:space="preserve">, </w:t>
      </w:r>
      <w:r w:rsidR="00651BF0">
        <w:rPr>
          <w:color w:val="000000"/>
        </w:rPr>
        <w:t>funkcionalnu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tehničko</w:t>
      </w:r>
      <w:r>
        <w:rPr>
          <w:color w:val="000000"/>
        </w:rPr>
        <w:t>-</w:t>
      </w:r>
      <w:r w:rsidR="00651BF0">
        <w:rPr>
          <w:color w:val="000000"/>
        </w:rPr>
        <w:t>tehnološku</w:t>
      </w:r>
      <w:r>
        <w:rPr>
          <w:color w:val="000000"/>
        </w:rPr>
        <w:t xml:space="preserve"> </w:t>
      </w:r>
      <w:r w:rsidR="00651BF0">
        <w:rPr>
          <w:color w:val="000000"/>
        </w:rPr>
        <w:t>celinu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svim</w:t>
      </w:r>
      <w:r>
        <w:rPr>
          <w:color w:val="000000"/>
        </w:rPr>
        <w:t xml:space="preserve"> </w:t>
      </w:r>
      <w:r w:rsidR="00651BF0">
        <w:rPr>
          <w:color w:val="000000"/>
        </w:rPr>
        <w:t>potrebnim</w:t>
      </w:r>
      <w:r>
        <w:rPr>
          <w:color w:val="000000"/>
        </w:rPr>
        <w:t xml:space="preserve"> </w:t>
      </w:r>
      <w:r w:rsidR="00651BF0">
        <w:rPr>
          <w:color w:val="000000"/>
        </w:rPr>
        <w:t>instalacijama</w:t>
      </w:r>
      <w:r>
        <w:rPr>
          <w:color w:val="000000"/>
        </w:rPr>
        <w:t xml:space="preserve">, </w:t>
      </w:r>
      <w:r w:rsidR="00651BF0">
        <w:rPr>
          <w:color w:val="000000"/>
        </w:rPr>
        <w:t>postrojenjima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opremom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kome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bezbedno</w:t>
      </w:r>
      <w:r>
        <w:rPr>
          <w:color w:val="000000"/>
        </w:rPr>
        <w:t xml:space="preserve"> </w:t>
      </w:r>
      <w:r w:rsidR="00651BF0">
        <w:rPr>
          <w:color w:val="000000"/>
        </w:rPr>
        <w:t>skladišti</w:t>
      </w:r>
      <w:r>
        <w:rPr>
          <w:color w:val="000000"/>
        </w:rPr>
        <w:t xml:space="preserve"> </w:t>
      </w:r>
      <w:r w:rsidR="00651BF0">
        <w:rPr>
          <w:color w:val="000000"/>
        </w:rPr>
        <w:t>zapalјiva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goriva</w:t>
      </w:r>
      <w:r>
        <w:rPr>
          <w:color w:val="000000"/>
        </w:rPr>
        <w:t xml:space="preserve"> </w:t>
      </w:r>
      <w:r w:rsidR="00651BF0">
        <w:rPr>
          <w:color w:val="000000"/>
        </w:rPr>
        <w:t>tečnost</w:t>
      </w:r>
      <w:r>
        <w:rPr>
          <w:color w:val="000000"/>
        </w:rPr>
        <w:t xml:space="preserve">, </w:t>
      </w:r>
      <w:r w:rsidR="00651BF0">
        <w:rPr>
          <w:color w:val="000000"/>
        </w:rPr>
        <w:t>izrađen</w:t>
      </w:r>
      <w:r>
        <w:rPr>
          <w:color w:val="000000"/>
        </w:rPr>
        <w:t xml:space="preserve"> </w:t>
      </w:r>
      <w:r w:rsidR="00651BF0">
        <w:rPr>
          <w:color w:val="000000"/>
        </w:rPr>
        <w:t>prema</w:t>
      </w:r>
      <w:r>
        <w:rPr>
          <w:color w:val="000000"/>
        </w:rPr>
        <w:t xml:space="preserve"> </w:t>
      </w:r>
      <w:r w:rsidR="00651BF0">
        <w:rPr>
          <w:color w:val="000000"/>
        </w:rPr>
        <w:t>propisima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11) </w:t>
      </w:r>
      <w:r w:rsidR="00651BF0">
        <w:rPr>
          <w:color w:val="000000"/>
        </w:rPr>
        <w:t>tehnološki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 </w:t>
      </w:r>
      <w:r w:rsidR="00651BF0">
        <w:rPr>
          <w:color w:val="000000"/>
        </w:rPr>
        <w:t>odnosno</w:t>
      </w:r>
      <w:r>
        <w:rPr>
          <w:color w:val="000000"/>
        </w:rPr>
        <w:t xml:space="preserve"> </w:t>
      </w:r>
      <w:r w:rsidR="00651BF0">
        <w:rPr>
          <w:color w:val="000000"/>
        </w:rPr>
        <w:t>tehnološki</w:t>
      </w:r>
      <w:r>
        <w:rPr>
          <w:color w:val="000000"/>
        </w:rPr>
        <w:t xml:space="preserve"> </w:t>
      </w:r>
      <w:r w:rsidR="00651BF0">
        <w:rPr>
          <w:color w:val="000000"/>
        </w:rPr>
        <w:t>procesni</w:t>
      </w:r>
      <w:r>
        <w:rPr>
          <w:color w:val="000000"/>
        </w:rPr>
        <w:t xml:space="preserve"> </w:t>
      </w:r>
      <w:r w:rsidR="00651BF0">
        <w:rPr>
          <w:color w:val="000000"/>
        </w:rPr>
        <w:t>sud</w:t>
      </w:r>
      <w:r>
        <w:rPr>
          <w:color w:val="000000"/>
        </w:rPr>
        <w:t xml:space="preserve"> </w:t>
      </w:r>
      <w:r w:rsidR="00651BF0">
        <w:rPr>
          <w:color w:val="000000"/>
        </w:rPr>
        <w:t>predstavlјa</w:t>
      </w:r>
      <w:r>
        <w:rPr>
          <w:color w:val="000000"/>
        </w:rPr>
        <w:t xml:space="preserve"> </w:t>
      </w:r>
      <w:r w:rsidR="00651BF0">
        <w:rPr>
          <w:color w:val="000000"/>
        </w:rPr>
        <w:t>fizičku</w:t>
      </w:r>
      <w:r>
        <w:rPr>
          <w:color w:val="000000"/>
        </w:rPr>
        <w:t xml:space="preserve">, </w:t>
      </w:r>
      <w:r w:rsidR="00651BF0">
        <w:rPr>
          <w:color w:val="000000"/>
        </w:rPr>
        <w:t>funkcionalnu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tehničko</w:t>
      </w:r>
      <w:r>
        <w:rPr>
          <w:color w:val="000000"/>
        </w:rPr>
        <w:t>-</w:t>
      </w:r>
      <w:r w:rsidR="00651BF0">
        <w:rPr>
          <w:color w:val="000000"/>
        </w:rPr>
        <w:t>tehnološku</w:t>
      </w:r>
      <w:r>
        <w:rPr>
          <w:color w:val="000000"/>
        </w:rPr>
        <w:t xml:space="preserve"> </w:t>
      </w:r>
      <w:r w:rsidR="00651BF0">
        <w:rPr>
          <w:color w:val="000000"/>
        </w:rPr>
        <w:t>celinu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svim</w:t>
      </w:r>
      <w:r>
        <w:rPr>
          <w:color w:val="000000"/>
        </w:rPr>
        <w:t xml:space="preserve"> </w:t>
      </w:r>
      <w:r w:rsidR="00651BF0">
        <w:rPr>
          <w:color w:val="000000"/>
        </w:rPr>
        <w:t>potrebnim</w:t>
      </w:r>
      <w:r>
        <w:rPr>
          <w:color w:val="000000"/>
        </w:rPr>
        <w:t xml:space="preserve"> </w:t>
      </w:r>
      <w:r w:rsidR="00651BF0">
        <w:rPr>
          <w:color w:val="000000"/>
        </w:rPr>
        <w:t>instalacijama</w:t>
      </w:r>
      <w:r>
        <w:rPr>
          <w:color w:val="000000"/>
        </w:rPr>
        <w:t xml:space="preserve">, </w:t>
      </w:r>
      <w:r w:rsidR="00651BF0">
        <w:rPr>
          <w:color w:val="000000"/>
        </w:rPr>
        <w:t>opremom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uređajima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sastavu</w:t>
      </w:r>
      <w:r>
        <w:rPr>
          <w:color w:val="000000"/>
        </w:rPr>
        <w:t xml:space="preserve"> </w:t>
      </w:r>
      <w:r w:rsidR="00651BF0">
        <w:rPr>
          <w:color w:val="000000"/>
        </w:rPr>
        <w:t>postrojenja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kome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bezbedno</w:t>
      </w:r>
      <w:r>
        <w:rPr>
          <w:color w:val="000000"/>
        </w:rPr>
        <w:t xml:space="preserve"> </w:t>
      </w:r>
      <w:r w:rsidR="00651BF0">
        <w:rPr>
          <w:color w:val="000000"/>
        </w:rPr>
        <w:t>odvija</w:t>
      </w:r>
      <w:r>
        <w:rPr>
          <w:color w:val="000000"/>
        </w:rPr>
        <w:t xml:space="preserve"> </w:t>
      </w:r>
      <w:r w:rsidR="00651BF0">
        <w:rPr>
          <w:color w:val="000000"/>
        </w:rPr>
        <w:t>tehnološki</w:t>
      </w:r>
      <w:r>
        <w:rPr>
          <w:color w:val="000000"/>
        </w:rPr>
        <w:t xml:space="preserve"> </w:t>
      </w:r>
      <w:r w:rsidR="00651BF0">
        <w:rPr>
          <w:color w:val="000000"/>
        </w:rPr>
        <w:t>proces</w:t>
      </w:r>
      <w:r>
        <w:rPr>
          <w:color w:val="000000"/>
        </w:rPr>
        <w:t xml:space="preserve">, </w:t>
      </w:r>
      <w:r w:rsidR="00651BF0">
        <w:rPr>
          <w:color w:val="000000"/>
        </w:rPr>
        <w:t>izrađen</w:t>
      </w:r>
      <w:r>
        <w:rPr>
          <w:color w:val="000000"/>
        </w:rPr>
        <w:t xml:space="preserve"> </w:t>
      </w:r>
      <w:r w:rsidR="00651BF0">
        <w:rPr>
          <w:color w:val="000000"/>
        </w:rPr>
        <w:t>prema</w:t>
      </w:r>
      <w:r>
        <w:rPr>
          <w:color w:val="000000"/>
        </w:rPr>
        <w:t xml:space="preserve"> </w:t>
      </w:r>
      <w:r w:rsidR="00651BF0">
        <w:rPr>
          <w:color w:val="000000"/>
        </w:rPr>
        <w:t>propisima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12) </w:t>
      </w:r>
      <w:r w:rsidR="00651BF0">
        <w:rPr>
          <w:color w:val="000000"/>
        </w:rPr>
        <w:t>zona</w:t>
      </w:r>
      <w:r>
        <w:rPr>
          <w:color w:val="000000"/>
        </w:rPr>
        <w:t xml:space="preserve"> </w:t>
      </w:r>
      <w:r w:rsidR="00651BF0">
        <w:rPr>
          <w:color w:val="000000"/>
        </w:rPr>
        <w:t>opasnosti</w:t>
      </w:r>
      <w:r>
        <w:rPr>
          <w:color w:val="000000"/>
        </w:rPr>
        <w:t xml:space="preserve"> (</w:t>
      </w:r>
      <w:r w:rsidR="00651BF0">
        <w:rPr>
          <w:color w:val="000000"/>
        </w:rPr>
        <w:t>zona</w:t>
      </w:r>
      <w:r>
        <w:rPr>
          <w:color w:val="000000"/>
        </w:rPr>
        <w:t xml:space="preserve">)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ugrožen</w:t>
      </w:r>
      <w:r>
        <w:rPr>
          <w:color w:val="000000"/>
        </w:rPr>
        <w:t xml:space="preserve"> </w:t>
      </w:r>
      <w:r w:rsidR="00651BF0">
        <w:rPr>
          <w:color w:val="000000"/>
        </w:rPr>
        <w:t>prostor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kome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trajno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povremeno</w:t>
      </w:r>
      <w:r>
        <w:rPr>
          <w:color w:val="000000"/>
        </w:rPr>
        <w:t xml:space="preserve"> </w:t>
      </w:r>
      <w:r w:rsidR="00651BF0">
        <w:rPr>
          <w:color w:val="000000"/>
        </w:rPr>
        <w:t>očekuje</w:t>
      </w:r>
      <w:r>
        <w:rPr>
          <w:color w:val="000000"/>
        </w:rPr>
        <w:t xml:space="preserve"> </w:t>
      </w:r>
      <w:r w:rsidR="00651BF0">
        <w:rPr>
          <w:color w:val="000000"/>
        </w:rPr>
        <w:t>prisustvo</w:t>
      </w:r>
      <w:r>
        <w:rPr>
          <w:color w:val="000000"/>
        </w:rPr>
        <w:t xml:space="preserve"> </w:t>
      </w:r>
      <w:r w:rsidR="00651BF0">
        <w:rPr>
          <w:color w:val="000000"/>
        </w:rPr>
        <w:t>zapalјive</w:t>
      </w:r>
      <w:r>
        <w:rPr>
          <w:color w:val="000000"/>
        </w:rPr>
        <w:t xml:space="preserve"> </w:t>
      </w:r>
      <w:r w:rsidR="00651BF0">
        <w:rPr>
          <w:color w:val="000000"/>
        </w:rPr>
        <w:t>smeše</w:t>
      </w:r>
      <w:r>
        <w:rPr>
          <w:color w:val="000000"/>
        </w:rPr>
        <w:t xml:space="preserve"> </w:t>
      </w:r>
      <w:r w:rsidR="00651BF0">
        <w:rPr>
          <w:color w:val="000000"/>
        </w:rPr>
        <w:t>para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gasova</w:t>
      </w:r>
      <w:r>
        <w:rPr>
          <w:color w:val="000000"/>
        </w:rPr>
        <w:t xml:space="preserve"> </w:t>
      </w:r>
      <w:r w:rsidR="00651BF0">
        <w:rPr>
          <w:color w:val="000000"/>
        </w:rPr>
        <w:t>koje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vazduhom</w:t>
      </w:r>
      <w:r>
        <w:rPr>
          <w:color w:val="000000"/>
        </w:rPr>
        <w:t xml:space="preserve"> </w:t>
      </w:r>
      <w:r w:rsidR="00651BF0">
        <w:rPr>
          <w:color w:val="000000"/>
        </w:rPr>
        <w:t>grade</w:t>
      </w:r>
      <w:r>
        <w:rPr>
          <w:color w:val="000000"/>
        </w:rPr>
        <w:t xml:space="preserve"> </w:t>
      </w:r>
      <w:r w:rsidR="00651BF0">
        <w:rPr>
          <w:color w:val="000000"/>
        </w:rPr>
        <w:t>eksplozivne</w:t>
      </w:r>
      <w:r>
        <w:rPr>
          <w:color w:val="000000"/>
        </w:rPr>
        <w:t xml:space="preserve"> </w:t>
      </w:r>
      <w:r w:rsidR="00651BF0">
        <w:rPr>
          <w:color w:val="000000"/>
        </w:rPr>
        <w:t>atmosfere</w:t>
      </w:r>
      <w:r>
        <w:rPr>
          <w:color w:val="000000"/>
        </w:rPr>
        <w:t xml:space="preserve">, </w:t>
      </w:r>
      <w:r w:rsidR="00651BF0">
        <w:rPr>
          <w:color w:val="000000"/>
        </w:rPr>
        <w:t>a</w:t>
      </w:r>
      <w:r>
        <w:rPr>
          <w:color w:val="000000"/>
        </w:rPr>
        <w:t xml:space="preserve"> </w:t>
      </w:r>
      <w:r w:rsidR="00651BF0">
        <w:rPr>
          <w:color w:val="000000"/>
        </w:rPr>
        <w:t>klasifikovane</w:t>
      </w:r>
      <w:r>
        <w:rPr>
          <w:color w:val="000000"/>
        </w:rPr>
        <w:t xml:space="preserve"> </w:t>
      </w:r>
      <w:r w:rsidR="00651BF0">
        <w:rPr>
          <w:color w:val="000000"/>
        </w:rPr>
        <w:t>su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skladu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propisima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srpskim</w:t>
      </w:r>
      <w:r>
        <w:rPr>
          <w:color w:val="000000"/>
        </w:rPr>
        <w:t xml:space="preserve"> </w:t>
      </w:r>
      <w:r w:rsidR="00651BF0">
        <w:rPr>
          <w:color w:val="000000"/>
        </w:rPr>
        <w:t>standardima</w:t>
      </w:r>
      <w:r>
        <w:rPr>
          <w:color w:val="000000"/>
        </w:rPr>
        <w:t xml:space="preserve">, </w:t>
      </w:r>
      <w:r w:rsidR="00651BF0">
        <w:rPr>
          <w:color w:val="000000"/>
        </w:rPr>
        <w:t>odnosno</w:t>
      </w:r>
      <w:r>
        <w:rPr>
          <w:color w:val="000000"/>
        </w:rPr>
        <w:t xml:space="preserve"> </w:t>
      </w:r>
      <w:r w:rsidR="00651BF0">
        <w:rPr>
          <w:color w:val="000000"/>
        </w:rPr>
        <w:t>srodnim</w:t>
      </w:r>
      <w:r>
        <w:rPr>
          <w:color w:val="000000"/>
        </w:rPr>
        <w:t xml:space="preserve"> </w:t>
      </w:r>
      <w:r w:rsidR="00651BF0">
        <w:rPr>
          <w:color w:val="000000"/>
        </w:rPr>
        <w:t>dokumentima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13) </w:t>
      </w:r>
      <w:r w:rsidR="00651BF0">
        <w:rPr>
          <w:color w:val="000000"/>
        </w:rPr>
        <w:t>gabarit</w:t>
      </w:r>
      <w:r>
        <w:rPr>
          <w:color w:val="000000"/>
        </w:rPr>
        <w:t xml:space="preserve"> </w:t>
      </w:r>
      <w:r w:rsidR="00651BF0">
        <w:rPr>
          <w:color w:val="000000"/>
        </w:rPr>
        <w:t>zone</w:t>
      </w:r>
      <w:r>
        <w:rPr>
          <w:color w:val="000000"/>
        </w:rPr>
        <w:t xml:space="preserve"> </w:t>
      </w:r>
      <w:r w:rsidR="00651BF0">
        <w:rPr>
          <w:color w:val="000000"/>
        </w:rPr>
        <w:t>opasnosti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granična</w:t>
      </w:r>
      <w:r>
        <w:rPr>
          <w:color w:val="000000"/>
        </w:rPr>
        <w:t xml:space="preserve"> </w:t>
      </w:r>
      <w:r w:rsidR="00651BF0">
        <w:rPr>
          <w:color w:val="000000"/>
        </w:rPr>
        <w:t>kontura</w:t>
      </w:r>
      <w:r>
        <w:rPr>
          <w:color w:val="000000"/>
        </w:rPr>
        <w:t xml:space="preserve"> </w:t>
      </w:r>
      <w:r w:rsidR="00651BF0">
        <w:rPr>
          <w:color w:val="000000"/>
        </w:rPr>
        <w:t>koja</w:t>
      </w:r>
      <w:r>
        <w:rPr>
          <w:color w:val="000000"/>
        </w:rPr>
        <w:t xml:space="preserve"> </w:t>
      </w:r>
      <w:r w:rsidR="00651BF0">
        <w:rPr>
          <w:color w:val="000000"/>
        </w:rPr>
        <w:t>razdvaja</w:t>
      </w:r>
      <w:r>
        <w:rPr>
          <w:color w:val="000000"/>
        </w:rPr>
        <w:t xml:space="preserve"> </w:t>
      </w:r>
      <w:r w:rsidR="00651BF0">
        <w:rPr>
          <w:color w:val="000000"/>
        </w:rPr>
        <w:t>ugrožen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neugrožen</w:t>
      </w:r>
      <w:r>
        <w:rPr>
          <w:color w:val="000000"/>
        </w:rPr>
        <w:t xml:space="preserve"> </w:t>
      </w:r>
      <w:r w:rsidR="00651BF0">
        <w:rPr>
          <w:color w:val="000000"/>
        </w:rPr>
        <w:t>prostor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14) </w:t>
      </w:r>
      <w:r w:rsidR="00651BF0">
        <w:rPr>
          <w:color w:val="000000"/>
        </w:rPr>
        <w:t>atmosferski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 </w:t>
      </w:r>
      <w:r w:rsidR="00651BF0">
        <w:rPr>
          <w:color w:val="000000"/>
        </w:rPr>
        <w:t>čiji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radni</w:t>
      </w:r>
      <w:r>
        <w:rPr>
          <w:color w:val="000000"/>
        </w:rPr>
        <w:t xml:space="preserve"> </w:t>
      </w:r>
      <w:r w:rsidR="00651BF0">
        <w:rPr>
          <w:color w:val="000000"/>
        </w:rPr>
        <w:t>pritisak</w:t>
      </w:r>
      <w:r>
        <w:rPr>
          <w:color w:val="000000"/>
        </w:rPr>
        <w:t xml:space="preserve"> </w:t>
      </w:r>
      <w:r w:rsidR="00651BF0">
        <w:rPr>
          <w:color w:val="000000"/>
        </w:rPr>
        <w:t>jednak</w:t>
      </w:r>
      <w:r>
        <w:rPr>
          <w:color w:val="000000"/>
        </w:rPr>
        <w:t xml:space="preserve"> </w:t>
      </w:r>
      <w:r w:rsidR="00651BF0">
        <w:rPr>
          <w:color w:val="000000"/>
        </w:rPr>
        <w:t>atmosferskom</w:t>
      </w:r>
      <w:r>
        <w:rPr>
          <w:color w:val="000000"/>
        </w:rPr>
        <w:t xml:space="preserve"> </w:t>
      </w:r>
      <w:r w:rsidR="00651BF0">
        <w:rPr>
          <w:color w:val="000000"/>
        </w:rPr>
        <w:t>pritisku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prelazi</w:t>
      </w:r>
      <w:r>
        <w:rPr>
          <w:color w:val="000000"/>
        </w:rPr>
        <w:t xml:space="preserve"> </w:t>
      </w:r>
      <w:r w:rsidR="00651BF0">
        <w:rPr>
          <w:color w:val="000000"/>
        </w:rPr>
        <w:t>vrednost</w:t>
      </w:r>
      <w:r>
        <w:rPr>
          <w:color w:val="000000"/>
        </w:rPr>
        <w:t xml:space="preserve"> 0,5 bar </w:t>
      </w:r>
      <w:r w:rsidR="00651BF0">
        <w:rPr>
          <w:color w:val="000000"/>
        </w:rPr>
        <w:t>natpritiska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lastRenderedPageBreak/>
        <w:t xml:space="preserve">15)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pod</w:t>
      </w:r>
      <w:r>
        <w:rPr>
          <w:color w:val="000000"/>
        </w:rPr>
        <w:t xml:space="preserve"> </w:t>
      </w:r>
      <w:r w:rsidR="00651BF0">
        <w:rPr>
          <w:color w:val="000000"/>
        </w:rPr>
        <w:t>pritiskom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 </w:t>
      </w:r>
      <w:r w:rsidR="00651BF0">
        <w:rPr>
          <w:color w:val="000000"/>
        </w:rPr>
        <w:t>čiji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radni</w:t>
      </w:r>
      <w:r>
        <w:rPr>
          <w:color w:val="000000"/>
        </w:rPr>
        <w:t xml:space="preserve"> </w:t>
      </w:r>
      <w:r w:rsidR="00651BF0">
        <w:rPr>
          <w:color w:val="000000"/>
        </w:rPr>
        <w:t>pritisak</w:t>
      </w:r>
      <w:r>
        <w:rPr>
          <w:color w:val="000000"/>
        </w:rPr>
        <w:t xml:space="preserve"> </w:t>
      </w:r>
      <w:r w:rsidR="00651BF0">
        <w:rPr>
          <w:color w:val="000000"/>
        </w:rPr>
        <w:t>veći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0,5 bar </w:t>
      </w:r>
      <w:r w:rsidR="00651BF0">
        <w:rPr>
          <w:color w:val="000000"/>
        </w:rPr>
        <w:t>natpritiska</w:t>
      </w:r>
      <w:r>
        <w:rPr>
          <w:color w:val="000000"/>
        </w:rPr>
        <w:t xml:space="preserve"> </w:t>
      </w:r>
      <w:r w:rsidR="00651BF0">
        <w:rPr>
          <w:color w:val="000000"/>
        </w:rPr>
        <w:t>prema</w:t>
      </w:r>
      <w:r>
        <w:rPr>
          <w:color w:val="000000"/>
        </w:rPr>
        <w:t xml:space="preserve"> </w:t>
      </w:r>
      <w:r w:rsidR="00651BF0">
        <w:rPr>
          <w:color w:val="000000"/>
        </w:rPr>
        <w:t>propisima</w:t>
      </w:r>
      <w:r>
        <w:rPr>
          <w:color w:val="000000"/>
        </w:rPr>
        <w:t xml:space="preserve"> </w:t>
      </w:r>
      <w:r w:rsidR="00651BF0">
        <w:rPr>
          <w:color w:val="000000"/>
        </w:rPr>
        <w:t>kojima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uređena</w:t>
      </w:r>
      <w:r>
        <w:rPr>
          <w:color w:val="000000"/>
        </w:rPr>
        <w:t xml:space="preserve"> </w:t>
      </w:r>
      <w:r w:rsidR="00651BF0">
        <w:rPr>
          <w:color w:val="000000"/>
        </w:rPr>
        <w:t>oblast</w:t>
      </w:r>
      <w:r>
        <w:rPr>
          <w:color w:val="000000"/>
        </w:rPr>
        <w:t xml:space="preserve">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pod</w:t>
      </w:r>
      <w:r>
        <w:rPr>
          <w:color w:val="000000"/>
        </w:rPr>
        <w:t xml:space="preserve"> </w:t>
      </w:r>
      <w:r w:rsidR="00651BF0">
        <w:rPr>
          <w:color w:val="000000"/>
        </w:rPr>
        <w:t>pritiskom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16) </w:t>
      </w:r>
      <w:r w:rsidR="00651BF0">
        <w:rPr>
          <w:color w:val="000000"/>
        </w:rPr>
        <w:t>nelomlјivi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pri</w:t>
      </w:r>
      <w:r>
        <w:rPr>
          <w:color w:val="000000"/>
        </w:rPr>
        <w:t xml:space="preserve"> </w:t>
      </w:r>
      <w:r w:rsidR="00651BF0">
        <w:rPr>
          <w:color w:val="000000"/>
        </w:rPr>
        <w:t>uskladištavanju</w:t>
      </w:r>
      <w:r>
        <w:rPr>
          <w:color w:val="000000"/>
        </w:rPr>
        <w:t xml:space="preserve">, </w:t>
      </w:r>
      <w:r w:rsidR="00651BF0">
        <w:rPr>
          <w:color w:val="000000"/>
        </w:rPr>
        <w:t>transportu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rukovanju</w:t>
      </w:r>
      <w:r>
        <w:rPr>
          <w:color w:val="000000"/>
        </w:rPr>
        <w:t xml:space="preserve"> </w:t>
      </w:r>
      <w:r w:rsidR="00651BF0">
        <w:rPr>
          <w:color w:val="000000"/>
        </w:rPr>
        <w:t>ostaje</w:t>
      </w:r>
      <w:r>
        <w:rPr>
          <w:color w:val="000000"/>
        </w:rPr>
        <w:t xml:space="preserve"> </w:t>
      </w:r>
      <w:r w:rsidR="00651BF0">
        <w:rPr>
          <w:color w:val="000000"/>
        </w:rPr>
        <w:t>nepropusan</w:t>
      </w:r>
      <w:r>
        <w:rPr>
          <w:color w:val="000000"/>
        </w:rPr>
        <w:t xml:space="preserve"> </w:t>
      </w:r>
      <w:r w:rsidR="00651BF0">
        <w:rPr>
          <w:color w:val="000000"/>
        </w:rPr>
        <w:t>pod</w:t>
      </w:r>
      <w:r>
        <w:rPr>
          <w:color w:val="000000"/>
        </w:rPr>
        <w:t xml:space="preserve"> </w:t>
      </w:r>
      <w:r w:rsidR="00651BF0">
        <w:rPr>
          <w:color w:val="000000"/>
        </w:rPr>
        <w:t>uobičajenim</w:t>
      </w:r>
      <w:r>
        <w:rPr>
          <w:color w:val="000000"/>
        </w:rPr>
        <w:t xml:space="preserve"> </w:t>
      </w:r>
      <w:r w:rsidR="00651BF0">
        <w:rPr>
          <w:color w:val="000000"/>
        </w:rPr>
        <w:t>mehaničkim</w:t>
      </w:r>
      <w:r>
        <w:rPr>
          <w:color w:val="000000"/>
        </w:rPr>
        <w:t xml:space="preserve"> </w:t>
      </w:r>
      <w:r w:rsidR="00651BF0">
        <w:rPr>
          <w:color w:val="000000"/>
        </w:rPr>
        <w:t>uticajima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17) </w:t>
      </w:r>
      <w:r w:rsidR="00651BF0">
        <w:rPr>
          <w:color w:val="000000"/>
        </w:rPr>
        <w:t>lomlјivi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 </w:t>
      </w:r>
      <w:r w:rsidR="00651BF0">
        <w:rPr>
          <w:color w:val="000000"/>
        </w:rPr>
        <w:t>izrađen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lomlјivog</w:t>
      </w:r>
      <w:r>
        <w:rPr>
          <w:color w:val="000000"/>
        </w:rPr>
        <w:t xml:space="preserve"> </w:t>
      </w:r>
      <w:r w:rsidR="00651BF0">
        <w:rPr>
          <w:color w:val="000000"/>
        </w:rPr>
        <w:t>materijala</w:t>
      </w:r>
      <w:r>
        <w:rPr>
          <w:color w:val="000000"/>
        </w:rPr>
        <w:t xml:space="preserve">, </w:t>
      </w:r>
      <w:r w:rsidR="00651BF0">
        <w:rPr>
          <w:color w:val="000000"/>
        </w:rPr>
        <w:t>kao</w:t>
      </w:r>
      <w:r>
        <w:rPr>
          <w:color w:val="000000"/>
        </w:rPr>
        <w:t xml:space="preserve"> </w:t>
      </w:r>
      <w:r w:rsidR="00651BF0">
        <w:rPr>
          <w:color w:val="000000"/>
        </w:rPr>
        <w:t>što</w:t>
      </w:r>
      <w:r>
        <w:rPr>
          <w:color w:val="000000"/>
        </w:rPr>
        <w:t xml:space="preserve"> </w:t>
      </w:r>
      <w:r w:rsidR="00651BF0">
        <w:rPr>
          <w:color w:val="000000"/>
        </w:rPr>
        <w:t>su</w:t>
      </w:r>
      <w:r>
        <w:rPr>
          <w:color w:val="000000"/>
        </w:rPr>
        <w:t xml:space="preserve"> </w:t>
      </w:r>
      <w:r w:rsidR="00651BF0">
        <w:rPr>
          <w:color w:val="000000"/>
        </w:rPr>
        <w:t>keramika</w:t>
      </w:r>
      <w:r>
        <w:rPr>
          <w:color w:val="000000"/>
        </w:rPr>
        <w:t xml:space="preserve">, </w:t>
      </w:r>
      <w:r w:rsidR="00651BF0">
        <w:rPr>
          <w:color w:val="000000"/>
        </w:rPr>
        <w:t>staklo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drugi</w:t>
      </w:r>
      <w:r>
        <w:rPr>
          <w:color w:val="000000"/>
        </w:rPr>
        <w:t xml:space="preserve"> </w:t>
      </w:r>
      <w:r w:rsidR="00651BF0">
        <w:rPr>
          <w:color w:val="000000"/>
        </w:rPr>
        <w:t>sličan</w:t>
      </w:r>
      <w:r>
        <w:rPr>
          <w:color w:val="000000"/>
        </w:rPr>
        <w:t xml:space="preserve"> </w:t>
      </w:r>
      <w:r w:rsidR="00651BF0">
        <w:rPr>
          <w:color w:val="000000"/>
        </w:rPr>
        <w:t>materijal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18) </w:t>
      </w:r>
      <w:r w:rsidR="00651BF0">
        <w:rPr>
          <w:color w:val="000000"/>
        </w:rPr>
        <w:t>oprema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sva</w:t>
      </w:r>
      <w:r>
        <w:rPr>
          <w:color w:val="000000"/>
        </w:rPr>
        <w:t xml:space="preserve"> </w:t>
      </w:r>
      <w:r w:rsidR="00651BF0">
        <w:rPr>
          <w:color w:val="000000"/>
        </w:rPr>
        <w:t>ona</w:t>
      </w:r>
      <w:r>
        <w:rPr>
          <w:color w:val="000000"/>
        </w:rPr>
        <w:t xml:space="preserve"> </w:t>
      </w:r>
      <w:r w:rsidR="00651BF0">
        <w:rPr>
          <w:color w:val="000000"/>
        </w:rPr>
        <w:t>oprema</w:t>
      </w:r>
      <w:r>
        <w:rPr>
          <w:color w:val="000000"/>
        </w:rPr>
        <w:t xml:space="preserve"> </w:t>
      </w:r>
      <w:r w:rsidR="00651BF0">
        <w:rPr>
          <w:color w:val="000000"/>
        </w:rPr>
        <w:t>koja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neposredno</w:t>
      </w:r>
      <w:r>
        <w:rPr>
          <w:color w:val="000000"/>
        </w:rPr>
        <w:t xml:space="preserve"> </w:t>
      </w:r>
      <w:r w:rsidR="00651BF0">
        <w:rPr>
          <w:color w:val="000000"/>
        </w:rPr>
        <w:t>ugrađena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na</w:t>
      </w:r>
      <w:r>
        <w:rPr>
          <w:color w:val="000000"/>
        </w:rPr>
        <w:t xml:space="preserve"> </w:t>
      </w:r>
      <w:r w:rsidR="00651BF0">
        <w:rPr>
          <w:color w:val="000000"/>
        </w:rPr>
        <w:t>rezervoaru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koja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rezervoarom</w:t>
      </w:r>
      <w:r>
        <w:rPr>
          <w:color w:val="000000"/>
        </w:rPr>
        <w:t xml:space="preserve"> </w:t>
      </w:r>
      <w:r w:rsidR="00651BF0">
        <w:rPr>
          <w:color w:val="000000"/>
        </w:rPr>
        <w:t>čini</w:t>
      </w:r>
      <w:r>
        <w:rPr>
          <w:color w:val="000000"/>
        </w:rPr>
        <w:t xml:space="preserve"> </w:t>
      </w:r>
      <w:r w:rsidR="00651BF0">
        <w:rPr>
          <w:color w:val="000000"/>
        </w:rPr>
        <w:t>funkcionalnu</w:t>
      </w:r>
      <w:r>
        <w:rPr>
          <w:color w:val="000000"/>
        </w:rPr>
        <w:t xml:space="preserve"> </w:t>
      </w:r>
      <w:r w:rsidR="00651BF0">
        <w:rPr>
          <w:color w:val="000000"/>
        </w:rPr>
        <w:t>celinu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19) </w:t>
      </w:r>
      <w:r w:rsidR="00651BF0">
        <w:rPr>
          <w:color w:val="000000"/>
        </w:rPr>
        <w:t>zadržači</w:t>
      </w:r>
      <w:r>
        <w:rPr>
          <w:color w:val="000000"/>
        </w:rPr>
        <w:t xml:space="preserve"> </w:t>
      </w:r>
      <w:r w:rsidR="00651BF0">
        <w:rPr>
          <w:color w:val="000000"/>
        </w:rPr>
        <w:t>plamena</w:t>
      </w:r>
      <w:r>
        <w:rPr>
          <w:color w:val="000000"/>
        </w:rPr>
        <w:t xml:space="preserve"> </w:t>
      </w:r>
      <w:r w:rsidR="00651BF0">
        <w:rPr>
          <w:color w:val="000000"/>
        </w:rPr>
        <w:t>su</w:t>
      </w:r>
      <w:r>
        <w:rPr>
          <w:color w:val="000000"/>
        </w:rPr>
        <w:t xml:space="preserve"> </w:t>
      </w:r>
      <w:r w:rsidR="00651BF0">
        <w:rPr>
          <w:color w:val="000000"/>
        </w:rPr>
        <w:t>delovi</w:t>
      </w:r>
      <w:r>
        <w:rPr>
          <w:color w:val="000000"/>
        </w:rPr>
        <w:t xml:space="preserve"> </w:t>
      </w:r>
      <w:r w:rsidR="00651BF0">
        <w:rPr>
          <w:color w:val="000000"/>
        </w:rPr>
        <w:t>opreme</w:t>
      </w:r>
      <w:r>
        <w:rPr>
          <w:color w:val="000000"/>
        </w:rPr>
        <w:t xml:space="preserve">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štite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prodora</w:t>
      </w:r>
      <w:r>
        <w:rPr>
          <w:color w:val="000000"/>
        </w:rPr>
        <w:t xml:space="preserve"> </w:t>
      </w:r>
      <w:r w:rsidR="00651BF0">
        <w:rPr>
          <w:color w:val="000000"/>
        </w:rPr>
        <w:t>plamena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njegovu</w:t>
      </w:r>
      <w:r>
        <w:rPr>
          <w:color w:val="000000"/>
        </w:rPr>
        <w:t xml:space="preserve"> </w:t>
      </w:r>
      <w:r w:rsidR="00651BF0">
        <w:rPr>
          <w:color w:val="000000"/>
        </w:rPr>
        <w:t>unutrašnjost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20) </w:t>
      </w:r>
      <w:r w:rsidR="00651BF0">
        <w:rPr>
          <w:color w:val="000000"/>
        </w:rPr>
        <w:t>boca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zapalјive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</w:t>
      </w:r>
      <w:r>
        <w:rPr>
          <w:color w:val="000000"/>
        </w:rPr>
        <w:t xml:space="preserve">e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prenosiva</w:t>
      </w:r>
      <w:r>
        <w:rPr>
          <w:color w:val="000000"/>
        </w:rPr>
        <w:t xml:space="preserve"> </w:t>
      </w:r>
      <w:r w:rsidR="00651BF0">
        <w:rPr>
          <w:color w:val="000000"/>
        </w:rPr>
        <w:t>zatvorena</w:t>
      </w:r>
      <w:r>
        <w:rPr>
          <w:color w:val="000000"/>
        </w:rPr>
        <w:t xml:space="preserve">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zapremina</w:t>
      </w:r>
      <w:r>
        <w:rPr>
          <w:color w:val="000000"/>
        </w:rPr>
        <w:t xml:space="preserve"> </w:t>
      </w:r>
      <w:r w:rsidR="00651BF0">
        <w:rPr>
          <w:color w:val="000000"/>
        </w:rPr>
        <w:t>nije</w:t>
      </w:r>
      <w:r>
        <w:rPr>
          <w:color w:val="000000"/>
        </w:rPr>
        <w:t xml:space="preserve"> </w:t>
      </w:r>
      <w:r w:rsidR="00651BF0">
        <w:rPr>
          <w:color w:val="000000"/>
        </w:rPr>
        <w:t>veća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5 l;</w:t>
      </w:r>
    </w:p>
    <w:p w:rsidR="00EA4AFC" w:rsidRDefault="00FF175C">
      <w:pPr>
        <w:spacing w:after="150"/>
      </w:pPr>
      <w:r>
        <w:rPr>
          <w:color w:val="000000"/>
        </w:rPr>
        <w:t xml:space="preserve">21) </w:t>
      </w:r>
      <w:r w:rsidR="00651BF0">
        <w:rPr>
          <w:color w:val="000000"/>
        </w:rPr>
        <w:t>kanta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zapalјive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</w:t>
      </w:r>
      <w:r>
        <w:rPr>
          <w:color w:val="000000"/>
        </w:rPr>
        <w:t xml:space="preserve">e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prenosiva</w:t>
      </w:r>
      <w:r>
        <w:rPr>
          <w:color w:val="000000"/>
        </w:rPr>
        <w:t xml:space="preserve"> </w:t>
      </w:r>
      <w:r w:rsidR="00651BF0">
        <w:rPr>
          <w:color w:val="000000"/>
        </w:rPr>
        <w:t>zatvorena</w:t>
      </w:r>
      <w:r>
        <w:rPr>
          <w:color w:val="000000"/>
        </w:rPr>
        <w:t xml:space="preserve">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izrađena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čeličnog</w:t>
      </w:r>
      <w:r>
        <w:rPr>
          <w:color w:val="000000"/>
        </w:rPr>
        <w:t xml:space="preserve"> </w:t>
      </w:r>
      <w:r w:rsidR="00651BF0">
        <w:rPr>
          <w:color w:val="000000"/>
        </w:rPr>
        <w:t>lima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drugog</w:t>
      </w:r>
      <w:r>
        <w:rPr>
          <w:color w:val="000000"/>
        </w:rPr>
        <w:t xml:space="preserve"> </w:t>
      </w:r>
      <w:r w:rsidR="00651BF0">
        <w:rPr>
          <w:color w:val="000000"/>
        </w:rPr>
        <w:t>odgovarajućeg</w:t>
      </w:r>
      <w:r>
        <w:rPr>
          <w:color w:val="000000"/>
        </w:rPr>
        <w:t xml:space="preserve"> </w:t>
      </w:r>
      <w:r w:rsidR="00651BF0">
        <w:rPr>
          <w:color w:val="000000"/>
        </w:rPr>
        <w:t>materijala</w:t>
      </w:r>
      <w:r>
        <w:rPr>
          <w:color w:val="000000"/>
        </w:rPr>
        <w:t xml:space="preserve"> </w:t>
      </w:r>
      <w:r w:rsidR="00651BF0">
        <w:rPr>
          <w:color w:val="000000"/>
        </w:rPr>
        <w:t>rezistentnog</w:t>
      </w:r>
      <w:r>
        <w:rPr>
          <w:color w:val="000000"/>
        </w:rPr>
        <w:t xml:space="preserve"> </w:t>
      </w:r>
      <w:r w:rsidR="00651BF0">
        <w:rPr>
          <w:color w:val="000000"/>
        </w:rPr>
        <w:t>na</w:t>
      </w:r>
      <w:r>
        <w:rPr>
          <w:color w:val="000000"/>
        </w:rPr>
        <w:t xml:space="preserve"> </w:t>
      </w:r>
      <w:r w:rsidR="00651BF0">
        <w:rPr>
          <w:color w:val="000000"/>
        </w:rPr>
        <w:t>tečnost</w:t>
      </w:r>
      <w:r>
        <w:rPr>
          <w:color w:val="000000"/>
        </w:rPr>
        <w:t xml:space="preserve"> </w:t>
      </w:r>
      <w:r w:rsidR="00651BF0">
        <w:rPr>
          <w:color w:val="000000"/>
        </w:rPr>
        <w:t>koja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njoj</w:t>
      </w:r>
      <w:r>
        <w:rPr>
          <w:color w:val="000000"/>
        </w:rPr>
        <w:t xml:space="preserve"> </w:t>
      </w:r>
      <w:r w:rsidR="00651BF0">
        <w:rPr>
          <w:color w:val="000000"/>
        </w:rPr>
        <w:t>nalazi</w:t>
      </w:r>
      <w:r>
        <w:rPr>
          <w:color w:val="000000"/>
        </w:rPr>
        <w:t xml:space="preserve">, </w:t>
      </w:r>
      <w:r w:rsidR="00651BF0">
        <w:rPr>
          <w:color w:val="000000"/>
        </w:rPr>
        <w:t>a</w:t>
      </w:r>
      <w:r>
        <w:rPr>
          <w:color w:val="000000"/>
        </w:rPr>
        <w:t xml:space="preserve">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zapremina</w:t>
      </w:r>
      <w:r>
        <w:rPr>
          <w:color w:val="000000"/>
        </w:rPr>
        <w:t xml:space="preserve"> </w:t>
      </w:r>
      <w:r w:rsidR="00651BF0">
        <w:rPr>
          <w:color w:val="000000"/>
        </w:rPr>
        <w:t>nije</w:t>
      </w:r>
      <w:r>
        <w:rPr>
          <w:color w:val="000000"/>
        </w:rPr>
        <w:t xml:space="preserve"> </w:t>
      </w:r>
      <w:r w:rsidR="00651BF0">
        <w:rPr>
          <w:color w:val="000000"/>
        </w:rPr>
        <w:t>veća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50 l;</w:t>
      </w:r>
    </w:p>
    <w:p w:rsidR="00EA4AFC" w:rsidRDefault="00FF175C">
      <w:pPr>
        <w:spacing w:after="150"/>
      </w:pPr>
      <w:r>
        <w:rPr>
          <w:color w:val="000000"/>
        </w:rPr>
        <w:t xml:space="preserve">22) </w:t>
      </w:r>
      <w:r w:rsidR="00651BF0">
        <w:rPr>
          <w:color w:val="000000"/>
        </w:rPr>
        <w:t>bure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zapalјive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</w:t>
      </w:r>
      <w:r>
        <w:rPr>
          <w:color w:val="000000"/>
        </w:rPr>
        <w:t xml:space="preserve">e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prenosiva</w:t>
      </w:r>
      <w:r>
        <w:rPr>
          <w:color w:val="000000"/>
        </w:rPr>
        <w:t xml:space="preserve"> </w:t>
      </w:r>
      <w:r w:rsidR="00651BF0">
        <w:rPr>
          <w:color w:val="000000"/>
        </w:rPr>
        <w:t>zatvorena</w:t>
      </w:r>
      <w:r>
        <w:rPr>
          <w:color w:val="000000"/>
        </w:rPr>
        <w:t xml:space="preserve">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valјkastog</w:t>
      </w:r>
      <w:r>
        <w:rPr>
          <w:color w:val="000000"/>
        </w:rPr>
        <w:t xml:space="preserve"> </w:t>
      </w:r>
      <w:r w:rsidR="00651BF0">
        <w:rPr>
          <w:color w:val="000000"/>
        </w:rPr>
        <w:t>oblika</w:t>
      </w:r>
      <w:r>
        <w:rPr>
          <w:color w:val="000000"/>
        </w:rPr>
        <w:t xml:space="preserve"> </w:t>
      </w:r>
      <w:r w:rsidR="00651BF0">
        <w:rPr>
          <w:color w:val="000000"/>
        </w:rPr>
        <w:t>izrađena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materijala</w:t>
      </w:r>
      <w:r>
        <w:rPr>
          <w:color w:val="000000"/>
        </w:rPr>
        <w:t xml:space="preserve"> </w:t>
      </w:r>
      <w:r w:rsidR="00651BF0">
        <w:rPr>
          <w:color w:val="000000"/>
        </w:rPr>
        <w:t>navedenog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tački</w:t>
      </w:r>
      <w:r>
        <w:rPr>
          <w:color w:val="000000"/>
        </w:rPr>
        <w:t xml:space="preserve"> 21) </w:t>
      </w:r>
      <w:r w:rsidR="00651BF0">
        <w:rPr>
          <w:color w:val="000000"/>
        </w:rPr>
        <w:t>ovog</w:t>
      </w:r>
      <w:r>
        <w:rPr>
          <w:color w:val="000000"/>
        </w:rPr>
        <w:t xml:space="preserve"> </w:t>
      </w:r>
      <w:r w:rsidR="00651BF0">
        <w:rPr>
          <w:color w:val="000000"/>
        </w:rPr>
        <w:t>člana</w:t>
      </w:r>
      <w:r>
        <w:rPr>
          <w:color w:val="000000"/>
        </w:rPr>
        <w:t xml:space="preserve">,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zapremina</w:t>
      </w:r>
      <w:r>
        <w:rPr>
          <w:color w:val="000000"/>
        </w:rPr>
        <w:t xml:space="preserve"> </w:t>
      </w:r>
      <w:r w:rsidR="00651BF0">
        <w:rPr>
          <w:color w:val="000000"/>
        </w:rPr>
        <w:t>nije</w:t>
      </w:r>
      <w:r>
        <w:rPr>
          <w:color w:val="000000"/>
        </w:rPr>
        <w:t xml:space="preserve"> </w:t>
      </w:r>
      <w:r w:rsidR="00651BF0">
        <w:rPr>
          <w:color w:val="000000"/>
        </w:rPr>
        <w:t>veća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250 l;</w:t>
      </w:r>
    </w:p>
    <w:p w:rsidR="00EA4AFC" w:rsidRDefault="00FF175C">
      <w:pPr>
        <w:spacing w:after="150"/>
      </w:pPr>
      <w:r>
        <w:rPr>
          <w:color w:val="000000"/>
        </w:rPr>
        <w:t xml:space="preserve">23) </w:t>
      </w:r>
      <w:r w:rsidR="00651BF0">
        <w:rPr>
          <w:color w:val="000000"/>
        </w:rPr>
        <w:t>hermetički</w:t>
      </w:r>
      <w:r>
        <w:rPr>
          <w:color w:val="000000"/>
        </w:rPr>
        <w:t xml:space="preserve"> </w:t>
      </w:r>
      <w:r w:rsidR="00651BF0">
        <w:rPr>
          <w:color w:val="000000"/>
        </w:rPr>
        <w:t>zatvorene</w:t>
      </w:r>
      <w:r>
        <w:rPr>
          <w:color w:val="000000"/>
        </w:rPr>
        <w:t xml:space="preserve"> </w:t>
      </w:r>
      <w:r w:rsidR="00651BF0">
        <w:rPr>
          <w:color w:val="000000"/>
        </w:rPr>
        <w:t>limenke</w:t>
      </w:r>
      <w:r>
        <w:rPr>
          <w:color w:val="000000"/>
        </w:rPr>
        <w:t xml:space="preserve"> </w:t>
      </w:r>
      <w:r w:rsidR="00651BF0">
        <w:rPr>
          <w:color w:val="000000"/>
        </w:rPr>
        <w:t>su</w:t>
      </w:r>
      <w:r>
        <w:rPr>
          <w:color w:val="000000"/>
        </w:rPr>
        <w:t xml:space="preserve"> </w:t>
      </w:r>
      <w:r w:rsidR="00651BF0">
        <w:rPr>
          <w:color w:val="000000"/>
        </w:rPr>
        <w:t>posude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zapalјivim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gorivim</w:t>
      </w:r>
      <w:r>
        <w:rPr>
          <w:color w:val="000000"/>
        </w:rPr>
        <w:t xml:space="preserve"> </w:t>
      </w:r>
      <w:r w:rsidR="00651BF0">
        <w:rPr>
          <w:color w:val="000000"/>
        </w:rPr>
        <w:t>tečnostima</w:t>
      </w:r>
      <w:r>
        <w:rPr>
          <w:color w:val="000000"/>
        </w:rPr>
        <w:t xml:space="preserve">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zapremina</w:t>
      </w:r>
      <w:r>
        <w:rPr>
          <w:color w:val="000000"/>
        </w:rPr>
        <w:t xml:space="preserve"> </w:t>
      </w:r>
      <w:r w:rsidR="00651BF0">
        <w:rPr>
          <w:color w:val="000000"/>
        </w:rPr>
        <w:t>nije</w:t>
      </w:r>
      <w:r>
        <w:rPr>
          <w:color w:val="000000"/>
        </w:rPr>
        <w:t xml:space="preserve"> </w:t>
      </w:r>
      <w:r w:rsidR="00651BF0">
        <w:rPr>
          <w:color w:val="000000"/>
        </w:rPr>
        <w:t>veća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5 l, </w:t>
      </w:r>
      <w:r w:rsidR="00651BF0">
        <w:rPr>
          <w:color w:val="000000"/>
        </w:rPr>
        <w:t>koje</w:t>
      </w:r>
      <w:r>
        <w:rPr>
          <w:color w:val="000000"/>
        </w:rPr>
        <w:t xml:space="preserve"> </w:t>
      </w:r>
      <w:r w:rsidR="00651BF0">
        <w:rPr>
          <w:color w:val="000000"/>
        </w:rPr>
        <w:t>moraju</w:t>
      </w:r>
      <w:r>
        <w:rPr>
          <w:color w:val="000000"/>
        </w:rPr>
        <w:t xml:space="preserve"> </w:t>
      </w:r>
      <w:r w:rsidR="00651BF0">
        <w:rPr>
          <w:color w:val="000000"/>
        </w:rPr>
        <w:t>ispunjavati</w:t>
      </w:r>
      <w:r>
        <w:rPr>
          <w:color w:val="000000"/>
        </w:rPr>
        <w:t xml:space="preserve"> </w:t>
      </w:r>
      <w:r w:rsidR="00651BF0">
        <w:rPr>
          <w:color w:val="000000"/>
        </w:rPr>
        <w:t>zahteve</w:t>
      </w:r>
      <w:r>
        <w:rPr>
          <w:color w:val="000000"/>
        </w:rPr>
        <w:t xml:space="preserve"> </w:t>
      </w:r>
      <w:r w:rsidR="00651BF0">
        <w:rPr>
          <w:color w:val="000000"/>
        </w:rPr>
        <w:t>iz</w:t>
      </w:r>
      <w:r>
        <w:rPr>
          <w:color w:val="000000"/>
        </w:rPr>
        <w:t xml:space="preserve"> </w:t>
      </w:r>
      <w:r w:rsidR="00651BF0">
        <w:rPr>
          <w:color w:val="000000"/>
        </w:rPr>
        <w:t>posebnog</w:t>
      </w:r>
      <w:r>
        <w:rPr>
          <w:color w:val="000000"/>
        </w:rPr>
        <w:t xml:space="preserve"> </w:t>
      </w:r>
      <w:r w:rsidR="00651BF0">
        <w:rPr>
          <w:color w:val="000000"/>
        </w:rPr>
        <w:t>propisa</w:t>
      </w:r>
      <w:r>
        <w:rPr>
          <w:color w:val="000000"/>
        </w:rPr>
        <w:t xml:space="preserve"> </w:t>
      </w:r>
      <w:r w:rsidR="00651BF0">
        <w:rPr>
          <w:color w:val="000000"/>
        </w:rPr>
        <w:t>kojim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uređena</w:t>
      </w:r>
      <w:r>
        <w:rPr>
          <w:color w:val="000000"/>
        </w:rPr>
        <w:t xml:space="preserve"> </w:t>
      </w:r>
      <w:r w:rsidR="00651BF0">
        <w:rPr>
          <w:color w:val="000000"/>
        </w:rPr>
        <w:t>oblast</w:t>
      </w:r>
      <w:r>
        <w:rPr>
          <w:color w:val="000000"/>
        </w:rPr>
        <w:t xml:space="preserve"> </w:t>
      </w:r>
      <w:r w:rsidR="00651BF0">
        <w:rPr>
          <w:color w:val="000000"/>
        </w:rPr>
        <w:t>hemikalija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24) IBC </w:t>
      </w:r>
      <w:r w:rsidR="00651BF0">
        <w:rPr>
          <w:color w:val="000000"/>
        </w:rPr>
        <w:t>kontejner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prenosiva</w:t>
      </w:r>
      <w:r>
        <w:rPr>
          <w:color w:val="000000"/>
        </w:rPr>
        <w:t xml:space="preserve"> </w:t>
      </w:r>
      <w:r w:rsidR="00651BF0">
        <w:rPr>
          <w:color w:val="000000"/>
        </w:rPr>
        <w:t>zatvorena</w:t>
      </w:r>
      <w:r>
        <w:rPr>
          <w:color w:val="000000"/>
        </w:rPr>
        <w:t xml:space="preserve">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izrađena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metala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plastike</w:t>
      </w:r>
      <w:r>
        <w:rPr>
          <w:color w:val="000000"/>
        </w:rPr>
        <w:t xml:space="preserve"> </w:t>
      </w:r>
      <w:r w:rsidR="00651BF0">
        <w:rPr>
          <w:color w:val="000000"/>
        </w:rPr>
        <w:t>maksimalne</w:t>
      </w:r>
      <w:r>
        <w:rPr>
          <w:color w:val="000000"/>
        </w:rPr>
        <w:t xml:space="preserve"> </w:t>
      </w:r>
      <w:r w:rsidR="00651BF0">
        <w:rPr>
          <w:color w:val="000000"/>
        </w:rPr>
        <w:t>zapremine</w:t>
      </w:r>
      <w:r>
        <w:rPr>
          <w:color w:val="000000"/>
        </w:rPr>
        <w:t xml:space="preserve"> 3.000 l,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mora</w:t>
      </w:r>
      <w:r>
        <w:rPr>
          <w:color w:val="000000"/>
        </w:rPr>
        <w:t xml:space="preserve"> </w:t>
      </w:r>
      <w:r w:rsidR="00651BF0">
        <w:rPr>
          <w:color w:val="000000"/>
        </w:rPr>
        <w:t>biti</w:t>
      </w:r>
      <w:r>
        <w:rPr>
          <w:color w:val="000000"/>
        </w:rPr>
        <w:t xml:space="preserve"> </w:t>
      </w:r>
      <w:r w:rsidR="00651BF0">
        <w:rPr>
          <w:color w:val="000000"/>
        </w:rPr>
        <w:t>izrađen</w:t>
      </w:r>
      <w:r>
        <w:rPr>
          <w:color w:val="000000"/>
        </w:rPr>
        <w:t xml:space="preserve"> </w:t>
      </w:r>
      <w:r w:rsidR="00651BF0">
        <w:rPr>
          <w:color w:val="000000"/>
        </w:rPr>
        <w:t>prema</w:t>
      </w:r>
      <w:r>
        <w:rPr>
          <w:color w:val="000000"/>
        </w:rPr>
        <w:t xml:space="preserve"> </w:t>
      </w:r>
      <w:r w:rsidR="00651BF0">
        <w:rPr>
          <w:color w:val="000000"/>
        </w:rPr>
        <w:t>propisima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25) </w:t>
      </w:r>
      <w:r w:rsidR="00651BF0">
        <w:rPr>
          <w:color w:val="000000"/>
        </w:rPr>
        <w:t>pretakalište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posebno</w:t>
      </w:r>
      <w:r>
        <w:rPr>
          <w:color w:val="000000"/>
        </w:rPr>
        <w:t xml:space="preserve"> </w:t>
      </w:r>
      <w:r w:rsidR="00651BF0">
        <w:rPr>
          <w:color w:val="000000"/>
        </w:rPr>
        <w:t>određeno</w:t>
      </w:r>
      <w:r>
        <w:rPr>
          <w:color w:val="000000"/>
        </w:rPr>
        <w:t xml:space="preserve"> </w:t>
      </w:r>
      <w:r w:rsidR="00651BF0">
        <w:rPr>
          <w:color w:val="000000"/>
        </w:rPr>
        <w:t>mesto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potrebnom</w:t>
      </w:r>
      <w:r>
        <w:rPr>
          <w:color w:val="000000"/>
        </w:rPr>
        <w:t xml:space="preserve"> </w:t>
      </w:r>
      <w:r w:rsidR="00651BF0">
        <w:rPr>
          <w:color w:val="000000"/>
        </w:rPr>
        <w:t>opremom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uređajima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pretakanje</w:t>
      </w:r>
      <w:r>
        <w:rPr>
          <w:color w:val="000000"/>
        </w:rPr>
        <w:t xml:space="preserve"> </w:t>
      </w:r>
      <w:r w:rsidR="00651BF0">
        <w:rPr>
          <w:color w:val="000000"/>
        </w:rPr>
        <w:t>trajno</w:t>
      </w:r>
      <w:r>
        <w:rPr>
          <w:color w:val="000000"/>
        </w:rPr>
        <w:t xml:space="preserve"> </w:t>
      </w:r>
      <w:r w:rsidR="00651BF0">
        <w:rPr>
          <w:color w:val="000000"/>
        </w:rPr>
        <w:t>postavlјenim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punjenje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pražnjenje</w:t>
      </w:r>
      <w:r>
        <w:rPr>
          <w:color w:val="000000"/>
        </w:rPr>
        <w:t xml:space="preserve"> </w:t>
      </w:r>
      <w:r w:rsidR="00651BF0">
        <w:rPr>
          <w:color w:val="000000"/>
        </w:rPr>
        <w:t>transportnih</w:t>
      </w:r>
      <w:r>
        <w:rPr>
          <w:color w:val="000000"/>
        </w:rPr>
        <w:t xml:space="preserve"> </w:t>
      </w:r>
      <w:r w:rsidR="00651BF0">
        <w:rPr>
          <w:color w:val="000000"/>
        </w:rPr>
        <w:t>cisterni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tankera</w:t>
      </w:r>
      <w:r>
        <w:rPr>
          <w:color w:val="000000"/>
        </w:rPr>
        <w:t xml:space="preserve">, </w:t>
      </w:r>
      <w:r w:rsidR="00651BF0">
        <w:rPr>
          <w:color w:val="000000"/>
        </w:rPr>
        <w:t>radi</w:t>
      </w:r>
      <w:r>
        <w:rPr>
          <w:color w:val="000000"/>
        </w:rPr>
        <w:t xml:space="preserve"> </w:t>
      </w:r>
      <w:r w:rsidR="00651BF0">
        <w:rPr>
          <w:color w:val="000000"/>
        </w:rPr>
        <w:t>pretakanja</w:t>
      </w:r>
      <w:r>
        <w:rPr>
          <w:color w:val="000000"/>
        </w:rPr>
        <w:t xml:space="preserve">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b/>
          <w:color w:val="000000"/>
        </w:rPr>
        <w:t>25</w:t>
      </w:r>
      <w:r w:rsidR="00651BF0">
        <w:rPr>
          <w:b/>
          <w:color w:val="000000"/>
        </w:rPr>
        <w:t>a</w:t>
      </w:r>
      <w:r>
        <w:rPr>
          <w:b/>
          <w:color w:val="000000"/>
        </w:rPr>
        <w:t xml:space="preserve">) </w:t>
      </w:r>
      <w:r w:rsidR="00651BF0">
        <w:rPr>
          <w:b/>
          <w:color w:val="000000"/>
        </w:rPr>
        <w:t>mesto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zapalјivih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gorivih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tečnosti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objektu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delu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objekta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otvorenom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posebno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određeno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uređeno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mesto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posude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rezervoara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jedne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auto</w:t>
      </w:r>
      <w:r>
        <w:rPr>
          <w:b/>
          <w:color w:val="000000"/>
        </w:rPr>
        <w:t>-</w:t>
      </w:r>
      <w:r w:rsidR="00651BF0">
        <w:rPr>
          <w:b/>
          <w:color w:val="000000"/>
        </w:rPr>
        <w:t>cisterne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rezervoare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kojeg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slučaju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požara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eksplozije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očekuje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ugrožavanje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susednih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delova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objekta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drugih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susednih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objekata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okoline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zemlјišta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drugih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vlasnika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lastRenderedPageBreak/>
        <w:t xml:space="preserve">26) </w:t>
      </w:r>
      <w:r w:rsidR="00651BF0">
        <w:rPr>
          <w:color w:val="000000"/>
        </w:rPr>
        <w:t>pod</w:t>
      </w:r>
      <w:r>
        <w:rPr>
          <w:color w:val="000000"/>
        </w:rPr>
        <w:t xml:space="preserve"> </w:t>
      </w:r>
      <w:r w:rsidR="00651BF0">
        <w:rPr>
          <w:color w:val="000000"/>
        </w:rPr>
        <w:t>pretakanjem</w:t>
      </w:r>
      <w:r>
        <w:rPr>
          <w:color w:val="000000"/>
        </w:rPr>
        <w:t xml:space="preserve">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podrazumeva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pretakanje</w:t>
      </w:r>
      <w:r>
        <w:rPr>
          <w:color w:val="000000"/>
        </w:rPr>
        <w:t xml:space="preserve">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iz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transportne</w:t>
      </w:r>
      <w:r>
        <w:rPr>
          <w:color w:val="000000"/>
        </w:rPr>
        <w:t xml:space="preserve"> </w:t>
      </w:r>
      <w:r w:rsidR="00651BF0">
        <w:rPr>
          <w:color w:val="000000"/>
        </w:rPr>
        <w:t>cisterne</w:t>
      </w:r>
      <w:r>
        <w:rPr>
          <w:color w:val="000000"/>
        </w:rPr>
        <w:t xml:space="preserve"> (</w:t>
      </w:r>
      <w:r w:rsidR="00651BF0">
        <w:rPr>
          <w:color w:val="000000"/>
        </w:rPr>
        <w:t>autocisterne</w:t>
      </w:r>
      <w:r>
        <w:rPr>
          <w:color w:val="000000"/>
        </w:rPr>
        <w:t xml:space="preserve">, </w:t>
      </w:r>
      <w:r w:rsidR="00651BF0">
        <w:rPr>
          <w:color w:val="000000"/>
        </w:rPr>
        <w:t>vagon</w:t>
      </w:r>
      <w:r>
        <w:rPr>
          <w:color w:val="000000"/>
        </w:rPr>
        <w:t xml:space="preserve"> </w:t>
      </w:r>
      <w:r w:rsidR="00651BF0">
        <w:rPr>
          <w:color w:val="000000"/>
        </w:rPr>
        <w:t>cisterne</w:t>
      </w:r>
      <w:r>
        <w:rPr>
          <w:color w:val="000000"/>
        </w:rPr>
        <w:t xml:space="preserve">, </w:t>
      </w:r>
      <w:r w:rsidR="00651BF0">
        <w:rPr>
          <w:color w:val="000000"/>
        </w:rPr>
        <w:t>tankere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sl</w:t>
      </w:r>
      <w:r>
        <w:rPr>
          <w:color w:val="000000"/>
        </w:rPr>
        <w:t xml:space="preserve">.) </w:t>
      </w:r>
      <w:r>
        <w:rPr>
          <w:b/>
          <w:color w:val="000000"/>
        </w:rPr>
        <w:t> 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obrnuto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kao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rezervoara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posude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27) </w:t>
      </w:r>
      <w:r w:rsidR="00651BF0">
        <w:rPr>
          <w:color w:val="000000"/>
        </w:rPr>
        <w:t>pouzdan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uređaj</w:t>
      </w:r>
      <w:r>
        <w:rPr>
          <w:color w:val="000000"/>
        </w:rPr>
        <w:t xml:space="preserve"> </w:t>
      </w:r>
      <w:r w:rsidR="00651BF0">
        <w:rPr>
          <w:color w:val="000000"/>
        </w:rPr>
        <w:t>odnosno</w:t>
      </w:r>
      <w:r>
        <w:rPr>
          <w:color w:val="000000"/>
        </w:rPr>
        <w:t xml:space="preserve"> </w:t>
      </w:r>
      <w:r w:rsidR="00651BF0">
        <w:rPr>
          <w:color w:val="000000"/>
        </w:rPr>
        <w:t>pouzdana</w:t>
      </w:r>
      <w:r>
        <w:rPr>
          <w:color w:val="000000"/>
        </w:rPr>
        <w:t xml:space="preserve"> </w:t>
      </w:r>
      <w:r w:rsidR="00651BF0">
        <w:rPr>
          <w:color w:val="000000"/>
        </w:rPr>
        <w:t>oprema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svaki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, </w:t>
      </w:r>
      <w:r w:rsidR="00651BF0">
        <w:rPr>
          <w:color w:val="000000"/>
        </w:rPr>
        <w:t>uređaj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oprema</w:t>
      </w:r>
      <w:r>
        <w:rPr>
          <w:color w:val="000000"/>
        </w:rPr>
        <w:t xml:space="preserve">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poseduju</w:t>
      </w:r>
      <w:r>
        <w:rPr>
          <w:color w:val="000000"/>
        </w:rPr>
        <w:t xml:space="preserve"> </w:t>
      </w:r>
      <w:r w:rsidR="00651BF0">
        <w:rPr>
          <w:color w:val="000000"/>
        </w:rPr>
        <w:t>isprave</w:t>
      </w:r>
      <w:r>
        <w:rPr>
          <w:color w:val="000000"/>
        </w:rPr>
        <w:t xml:space="preserve"> </w:t>
      </w:r>
      <w:r w:rsidR="00651BF0">
        <w:rPr>
          <w:color w:val="000000"/>
        </w:rPr>
        <w:t>o</w:t>
      </w:r>
      <w:r>
        <w:rPr>
          <w:color w:val="000000"/>
        </w:rPr>
        <w:t xml:space="preserve"> </w:t>
      </w:r>
      <w:r w:rsidR="00651BF0">
        <w:rPr>
          <w:color w:val="000000"/>
        </w:rPr>
        <w:t>usaglašenosti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skladu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propisima</w:t>
      </w:r>
      <w:r>
        <w:rPr>
          <w:color w:val="000000"/>
        </w:rPr>
        <w:t xml:space="preserve"> </w:t>
      </w:r>
      <w:r w:rsidR="00651BF0">
        <w:rPr>
          <w:color w:val="000000"/>
        </w:rPr>
        <w:t>kojima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uređena</w:t>
      </w:r>
      <w:r>
        <w:rPr>
          <w:color w:val="000000"/>
        </w:rPr>
        <w:t xml:space="preserve"> </w:t>
      </w:r>
      <w:r w:rsidR="00651BF0">
        <w:rPr>
          <w:color w:val="000000"/>
        </w:rPr>
        <w:t>oblast</w:t>
      </w:r>
      <w:r>
        <w:rPr>
          <w:color w:val="000000"/>
        </w:rPr>
        <w:t xml:space="preserve"> </w:t>
      </w:r>
      <w:r w:rsidR="00651BF0">
        <w:rPr>
          <w:color w:val="000000"/>
        </w:rPr>
        <w:t>proizvoda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28) </w:t>
      </w:r>
      <w:r w:rsidR="00651BF0">
        <w:rPr>
          <w:color w:val="000000"/>
        </w:rPr>
        <w:t>pouzdan</w:t>
      </w:r>
      <w:r>
        <w:rPr>
          <w:color w:val="000000"/>
        </w:rPr>
        <w:t xml:space="preserve"> </w:t>
      </w:r>
      <w:r w:rsidR="00651BF0">
        <w:rPr>
          <w:color w:val="000000"/>
        </w:rPr>
        <w:t>uređaj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uređaj</w:t>
      </w:r>
      <w:r>
        <w:rPr>
          <w:color w:val="000000"/>
        </w:rPr>
        <w:t xml:space="preserve">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poseduje</w:t>
      </w:r>
      <w:r>
        <w:rPr>
          <w:color w:val="000000"/>
        </w:rPr>
        <w:t xml:space="preserve"> </w:t>
      </w:r>
      <w:r w:rsidR="00651BF0">
        <w:rPr>
          <w:color w:val="000000"/>
        </w:rPr>
        <w:t>ispravu</w:t>
      </w:r>
      <w:r>
        <w:rPr>
          <w:color w:val="000000"/>
        </w:rPr>
        <w:t xml:space="preserve"> </w:t>
      </w:r>
      <w:r w:rsidR="00651BF0">
        <w:rPr>
          <w:color w:val="000000"/>
        </w:rPr>
        <w:t>o</w:t>
      </w:r>
      <w:r>
        <w:rPr>
          <w:color w:val="000000"/>
        </w:rPr>
        <w:t xml:space="preserve"> </w:t>
      </w:r>
      <w:r w:rsidR="00651BF0">
        <w:rPr>
          <w:color w:val="000000"/>
        </w:rPr>
        <w:t>usaglašenosti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skladu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propisima</w:t>
      </w:r>
      <w:r>
        <w:rPr>
          <w:color w:val="000000"/>
        </w:rPr>
        <w:t xml:space="preserve"> </w:t>
      </w:r>
      <w:r w:rsidR="00651BF0">
        <w:rPr>
          <w:color w:val="000000"/>
        </w:rPr>
        <w:t>kojima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uređena</w:t>
      </w:r>
      <w:r>
        <w:rPr>
          <w:color w:val="000000"/>
        </w:rPr>
        <w:t xml:space="preserve"> </w:t>
      </w:r>
      <w:r w:rsidR="00651BF0">
        <w:rPr>
          <w:color w:val="000000"/>
        </w:rPr>
        <w:t>oblast</w:t>
      </w:r>
      <w:r>
        <w:rPr>
          <w:color w:val="000000"/>
        </w:rPr>
        <w:t xml:space="preserve"> </w:t>
      </w:r>
      <w:r w:rsidR="00651BF0">
        <w:rPr>
          <w:color w:val="000000"/>
        </w:rPr>
        <w:t>proizvoda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29) </w:t>
      </w:r>
      <w:r w:rsidR="00651BF0">
        <w:rPr>
          <w:color w:val="000000"/>
        </w:rPr>
        <w:t>građevinski</w:t>
      </w:r>
      <w:r>
        <w:rPr>
          <w:color w:val="000000"/>
        </w:rPr>
        <w:t xml:space="preserve"> </w:t>
      </w:r>
      <w:r w:rsidR="00651BF0">
        <w:rPr>
          <w:color w:val="000000"/>
        </w:rPr>
        <w:t>objekat</w:t>
      </w:r>
      <w:r>
        <w:rPr>
          <w:color w:val="000000"/>
        </w:rPr>
        <w:t xml:space="preserve"> </w:t>
      </w:r>
      <w:r w:rsidR="00651BF0">
        <w:rPr>
          <w:color w:val="000000"/>
        </w:rPr>
        <w:t>namenjen</w:t>
      </w:r>
      <w:r>
        <w:rPr>
          <w:color w:val="000000"/>
        </w:rPr>
        <w:t xml:space="preserve"> </w:t>
      </w:r>
      <w:r w:rsidR="00651BF0">
        <w:rPr>
          <w:color w:val="000000"/>
        </w:rPr>
        <w:t>isklјučivo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uskladištavanje</w:t>
      </w:r>
      <w:r>
        <w:rPr>
          <w:color w:val="000000"/>
        </w:rPr>
        <w:t xml:space="preserve">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izdvojena</w:t>
      </w:r>
      <w:r>
        <w:rPr>
          <w:color w:val="000000"/>
        </w:rPr>
        <w:t xml:space="preserve"> </w:t>
      </w:r>
      <w:r w:rsidR="00651BF0">
        <w:rPr>
          <w:color w:val="000000"/>
        </w:rPr>
        <w:t>zgrada</w:t>
      </w:r>
      <w:r>
        <w:rPr>
          <w:color w:val="000000"/>
        </w:rPr>
        <w:t xml:space="preserve"> </w:t>
      </w:r>
      <w:r w:rsidR="00651BF0">
        <w:rPr>
          <w:color w:val="000000"/>
        </w:rPr>
        <w:t>koja</w:t>
      </w:r>
      <w:r>
        <w:rPr>
          <w:color w:val="000000"/>
        </w:rPr>
        <w:t xml:space="preserve"> </w:t>
      </w:r>
      <w:r w:rsidR="00651BF0">
        <w:rPr>
          <w:color w:val="000000"/>
        </w:rPr>
        <w:t>može</w:t>
      </w:r>
      <w:r>
        <w:rPr>
          <w:color w:val="000000"/>
        </w:rPr>
        <w:t xml:space="preserve"> </w:t>
      </w:r>
      <w:r w:rsidR="00651BF0">
        <w:rPr>
          <w:color w:val="000000"/>
        </w:rPr>
        <w:t>imati</w:t>
      </w:r>
      <w:r>
        <w:rPr>
          <w:color w:val="000000"/>
        </w:rPr>
        <w:t xml:space="preserve"> </w:t>
      </w:r>
      <w:r w:rsidR="00651BF0">
        <w:rPr>
          <w:color w:val="000000"/>
        </w:rPr>
        <w:t>jednu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više</w:t>
      </w:r>
      <w:r>
        <w:rPr>
          <w:color w:val="000000"/>
        </w:rPr>
        <w:t xml:space="preserve"> </w:t>
      </w:r>
      <w:r w:rsidR="00651BF0">
        <w:rPr>
          <w:color w:val="000000"/>
        </w:rPr>
        <w:t>prostorija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uskladištavanje</w:t>
      </w:r>
      <w:r>
        <w:rPr>
          <w:color w:val="000000"/>
        </w:rPr>
        <w:t xml:space="preserve">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zapalјivim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gorivim</w:t>
      </w:r>
      <w:r>
        <w:rPr>
          <w:color w:val="000000"/>
        </w:rPr>
        <w:t xml:space="preserve"> </w:t>
      </w:r>
      <w:r w:rsidR="00651BF0">
        <w:rPr>
          <w:color w:val="000000"/>
        </w:rPr>
        <w:t>tečnostima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30) </w:t>
      </w:r>
      <w:r w:rsidR="00651BF0">
        <w:rPr>
          <w:color w:val="000000"/>
        </w:rPr>
        <w:t>prostorija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uskladištavanje</w:t>
      </w:r>
      <w:r>
        <w:rPr>
          <w:color w:val="000000"/>
        </w:rPr>
        <w:t xml:space="preserve">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prostor</w:t>
      </w:r>
      <w:r>
        <w:rPr>
          <w:color w:val="000000"/>
        </w:rPr>
        <w:t xml:space="preserve"> </w:t>
      </w:r>
      <w:r w:rsidR="00651BF0">
        <w:rPr>
          <w:color w:val="000000"/>
        </w:rPr>
        <w:t>namenjen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uskladištavanje</w:t>
      </w:r>
      <w:r>
        <w:rPr>
          <w:color w:val="000000"/>
        </w:rPr>
        <w:t xml:space="preserve">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može</w:t>
      </w:r>
      <w:r>
        <w:rPr>
          <w:color w:val="000000"/>
        </w:rPr>
        <w:t xml:space="preserve"> </w:t>
      </w:r>
      <w:r w:rsidR="00651BF0">
        <w:rPr>
          <w:color w:val="000000"/>
        </w:rPr>
        <w:t>biti</w:t>
      </w:r>
      <w:r>
        <w:rPr>
          <w:color w:val="000000"/>
        </w:rPr>
        <w:t xml:space="preserve"> </w:t>
      </w:r>
      <w:r w:rsidR="00651BF0">
        <w:rPr>
          <w:color w:val="000000"/>
        </w:rPr>
        <w:t>deo</w:t>
      </w:r>
      <w:r>
        <w:rPr>
          <w:color w:val="000000"/>
        </w:rPr>
        <w:t xml:space="preserve"> </w:t>
      </w:r>
      <w:r w:rsidR="00651BF0">
        <w:rPr>
          <w:color w:val="000000"/>
        </w:rPr>
        <w:t>građevinskog</w:t>
      </w:r>
      <w:r>
        <w:rPr>
          <w:color w:val="000000"/>
        </w:rPr>
        <w:t xml:space="preserve"> </w:t>
      </w:r>
      <w:r w:rsidR="00651BF0">
        <w:rPr>
          <w:color w:val="000000"/>
        </w:rPr>
        <w:t>objekta</w:t>
      </w:r>
      <w:r>
        <w:rPr>
          <w:color w:val="000000"/>
        </w:rPr>
        <w:t xml:space="preserve"> </w:t>
      </w:r>
      <w:r w:rsidR="00651BF0">
        <w:rPr>
          <w:color w:val="000000"/>
        </w:rPr>
        <w:t>namenjenog</w:t>
      </w:r>
      <w:r>
        <w:rPr>
          <w:color w:val="000000"/>
        </w:rPr>
        <w:t xml:space="preserve"> </w:t>
      </w:r>
      <w:r w:rsidR="00651BF0">
        <w:rPr>
          <w:color w:val="000000"/>
        </w:rPr>
        <w:t>isklјučivo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uskladištavanje</w:t>
      </w:r>
      <w:r>
        <w:rPr>
          <w:color w:val="000000"/>
        </w:rPr>
        <w:t xml:space="preserve">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deo</w:t>
      </w:r>
      <w:r>
        <w:rPr>
          <w:color w:val="000000"/>
        </w:rPr>
        <w:t xml:space="preserve"> </w:t>
      </w:r>
      <w:r w:rsidR="00651BF0">
        <w:rPr>
          <w:color w:val="000000"/>
        </w:rPr>
        <w:t>objekta</w:t>
      </w:r>
      <w:r>
        <w:rPr>
          <w:color w:val="000000"/>
        </w:rPr>
        <w:t xml:space="preserve"> </w:t>
      </w:r>
      <w:r w:rsidR="00651BF0">
        <w:rPr>
          <w:color w:val="000000"/>
        </w:rPr>
        <w:t>druge</w:t>
      </w:r>
      <w:r>
        <w:rPr>
          <w:color w:val="000000"/>
        </w:rPr>
        <w:t xml:space="preserve"> </w:t>
      </w:r>
      <w:r w:rsidR="00651BF0">
        <w:rPr>
          <w:color w:val="000000"/>
        </w:rPr>
        <w:t>namene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31) </w:t>
      </w:r>
      <w:r w:rsidR="00651BF0">
        <w:rPr>
          <w:b/>
          <w:color w:val="000000"/>
        </w:rPr>
        <w:t>tehnološki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procesi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upotreblјavaju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zapalјive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gorive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tečnosti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uklјučujući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skladišta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pretakališta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mesta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su</w:t>
      </w:r>
      <w:r>
        <w:rPr>
          <w:b/>
          <w:color w:val="000000"/>
        </w:rPr>
        <w:t xml:space="preserve">: </w:t>
      </w:r>
      <w:r w:rsidR="00651BF0">
        <w:rPr>
          <w:b/>
          <w:color w:val="000000"/>
        </w:rPr>
        <w:t>procesi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mešanja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sušenja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isparavanja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destilacije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filtriranja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ekstrahovanja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sl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procesi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javlјaju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hemijske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reakcije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kao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što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oksidacija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redukcija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halogenizacija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hidrogenizacija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alkilacija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polimerizacija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sl</w:t>
      </w:r>
      <w:r>
        <w:rPr>
          <w:b/>
          <w:color w:val="000000"/>
        </w:rPr>
        <w:t xml:space="preserve">., </w:t>
      </w:r>
      <w:r w:rsidR="00651BF0">
        <w:rPr>
          <w:b/>
          <w:color w:val="000000"/>
        </w:rPr>
        <w:t>procesi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rafinerijskim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tehnološkim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postrojenjima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procesi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termoenergetskim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postrojenjima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procesi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građevinarstvu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drugim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delatnostima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gde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upotreblјavaju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zapalјive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gorive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tečnosti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32) </w:t>
      </w:r>
      <w:r w:rsidR="00651BF0">
        <w:rPr>
          <w:b/>
          <w:color w:val="000000"/>
        </w:rPr>
        <w:t>sistemi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upravlјanje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nadzor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bezbednog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odvijanja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tehnološkog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procesa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pouzdani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delovi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postrojenja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blagovremeno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upozoravaju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alarmiraju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prekoračenje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dozvolјene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vrednosti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tehnoloških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parametara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kada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potrebno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automatski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poluautomatski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ručno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korigovati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tok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izvršiti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zaustavlјanje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pojedinih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faza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tehnološkog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procesa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uklјučivanje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uređaja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sistema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gašenje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hlađenje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drugih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uređaja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sprečavanje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nastanka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širenja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požara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eksplozije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druge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zaštitne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funkcije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utvrđene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tehničkom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dokumentacijom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33) </w:t>
      </w:r>
      <w:r w:rsidR="00651BF0">
        <w:rPr>
          <w:b/>
          <w:color w:val="000000"/>
        </w:rPr>
        <w:t>opasni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tehnološki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parametri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tehnološki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parametri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prekoračenja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dozvolјene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vrednosti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zavisnosti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tehnološkog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procesa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mogu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prouzrokovati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požar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eksploziju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drugi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akcident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kao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npr</w:t>
      </w:r>
      <w:r>
        <w:rPr>
          <w:b/>
          <w:color w:val="000000"/>
        </w:rPr>
        <w:t xml:space="preserve">. </w:t>
      </w:r>
      <w:r w:rsidR="00651BF0">
        <w:rPr>
          <w:b/>
          <w:color w:val="000000"/>
        </w:rPr>
        <w:t>pritisak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temperatura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protok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nivo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brzina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hemijske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reakcije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propusnost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instalacija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sl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4.</w:t>
      </w:r>
    </w:p>
    <w:p w:rsidR="00EA4AFC" w:rsidRDefault="00651BF0">
      <w:pPr>
        <w:spacing w:after="150"/>
      </w:pPr>
      <w:r>
        <w:rPr>
          <w:color w:val="000000"/>
        </w:rPr>
        <w:lastRenderedPageBreak/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dogradnja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rekonstrukcija</w:t>
      </w:r>
      <w:r w:rsidR="00FF175C">
        <w:rPr>
          <w:color w:val="000000"/>
        </w:rPr>
        <w:t xml:space="preserve"> </w:t>
      </w:r>
      <w:r>
        <w:rPr>
          <w:color w:val="000000"/>
        </w:rPr>
        <w:t>postrojenja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objekata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i</w:t>
      </w:r>
      <w:r w:rsidR="00FF175C">
        <w:rPr>
          <w:color w:val="000000"/>
        </w:rPr>
        <w:t>/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instalacija</w:t>
      </w:r>
      <w:r w:rsidR="00FF175C">
        <w:rPr>
          <w:color w:val="000000"/>
        </w:rPr>
        <w:t xml:space="preserve">, </w:t>
      </w:r>
      <w:r>
        <w:rPr>
          <w:color w:val="000000"/>
        </w:rPr>
        <w:t>opreme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uređaja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objektima</w:t>
      </w:r>
      <w:r w:rsidR="00FF175C">
        <w:rPr>
          <w:color w:val="000000"/>
        </w:rPr>
        <w:t xml:space="preserve">, </w:t>
      </w:r>
      <w:r>
        <w:rPr>
          <w:color w:val="000000"/>
        </w:rPr>
        <w:t>odredbe</w:t>
      </w:r>
      <w:r w:rsidR="00FF175C">
        <w:rPr>
          <w:color w:val="000000"/>
        </w:rPr>
        <w:t xml:space="preserve">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 xml:space="preserve"> </w:t>
      </w:r>
      <w:r>
        <w:rPr>
          <w:color w:val="000000"/>
        </w:rPr>
        <w:t>primenjuju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samo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deo</w:t>
      </w:r>
      <w:r w:rsidR="00FF175C">
        <w:rPr>
          <w:color w:val="000000"/>
        </w:rPr>
        <w:t xml:space="preserve"> </w:t>
      </w:r>
      <w:r>
        <w:rPr>
          <w:color w:val="000000"/>
        </w:rPr>
        <w:t>postrojenja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objekata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>/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instalacija</w:t>
      </w:r>
      <w:r w:rsidR="00FF175C">
        <w:rPr>
          <w:color w:val="000000"/>
        </w:rPr>
        <w:t xml:space="preserve">, </w:t>
      </w:r>
      <w:r>
        <w:rPr>
          <w:color w:val="000000"/>
        </w:rPr>
        <w:t>opreme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uređaja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predmet</w:t>
      </w:r>
      <w:r w:rsidR="00FF175C">
        <w:rPr>
          <w:color w:val="000000"/>
        </w:rPr>
        <w:t xml:space="preserve"> </w:t>
      </w:r>
      <w:r>
        <w:rPr>
          <w:color w:val="000000"/>
        </w:rPr>
        <w:t>dogradnje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rekonstrukcije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Dogradnjom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rekonstrukcijom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1.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umanjiti</w:t>
      </w:r>
      <w:r w:rsidR="00FF175C">
        <w:rPr>
          <w:color w:val="000000"/>
        </w:rPr>
        <w:t xml:space="preserve"> </w:t>
      </w:r>
      <w:r>
        <w:rPr>
          <w:color w:val="000000"/>
        </w:rPr>
        <w:t>požarna</w:t>
      </w:r>
      <w:r w:rsidR="00FF175C">
        <w:rPr>
          <w:color w:val="000000"/>
        </w:rPr>
        <w:t xml:space="preserve"> </w:t>
      </w:r>
      <w:r>
        <w:rPr>
          <w:color w:val="000000"/>
        </w:rPr>
        <w:t>bezbednost</w:t>
      </w:r>
      <w:r w:rsidR="00FF175C">
        <w:rPr>
          <w:color w:val="000000"/>
        </w:rPr>
        <w:t xml:space="preserve"> </w:t>
      </w:r>
      <w:r>
        <w:rPr>
          <w:color w:val="000000"/>
        </w:rPr>
        <w:t>postojećih</w:t>
      </w:r>
      <w:r w:rsidR="00FF175C">
        <w:rPr>
          <w:color w:val="000000"/>
        </w:rPr>
        <w:t xml:space="preserve"> </w:t>
      </w:r>
      <w:r>
        <w:rPr>
          <w:color w:val="000000"/>
        </w:rPr>
        <w:t>postrojenja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objekata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i</w:t>
      </w:r>
      <w:r w:rsidR="00FF175C">
        <w:rPr>
          <w:color w:val="000000"/>
        </w:rPr>
        <w:t>/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instalacija</w:t>
      </w:r>
      <w:r w:rsidR="00FF175C">
        <w:rPr>
          <w:color w:val="000000"/>
        </w:rPr>
        <w:t xml:space="preserve">, </w:t>
      </w:r>
      <w:r>
        <w:rPr>
          <w:color w:val="000000"/>
        </w:rPr>
        <w:t>opreme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uređaja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objektima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5.</w:t>
      </w:r>
    </w:p>
    <w:p w:rsidR="00EA4AFC" w:rsidRDefault="00651BF0">
      <w:pPr>
        <w:spacing w:after="150"/>
      </w:pP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postojati</w:t>
      </w:r>
      <w:r w:rsidR="00FF175C">
        <w:rPr>
          <w:color w:val="000000"/>
        </w:rPr>
        <w:t xml:space="preserve"> </w:t>
      </w:r>
      <w:r>
        <w:rPr>
          <w:color w:val="000000"/>
        </w:rPr>
        <w:t>isprava</w:t>
      </w:r>
      <w:r w:rsidR="00FF175C">
        <w:rPr>
          <w:color w:val="000000"/>
        </w:rPr>
        <w:t xml:space="preserve"> </w:t>
      </w:r>
      <w:r>
        <w:rPr>
          <w:color w:val="000000"/>
        </w:rPr>
        <w:t>koja</w:t>
      </w:r>
      <w:r w:rsidR="00FF175C">
        <w:rPr>
          <w:color w:val="000000"/>
        </w:rPr>
        <w:t xml:space="preserve"> </w:t>
      </w:r>
      <w:r>
        <w:rPr>
          <w:color w:val="000000"/>
        </w:rPr>
        <w:t>sadrži</w:t>
      </w:r>
      <w:r w:rsidR="00FF175C">
        <w:rPr>
          <w:color w:val="000000"/>
        </w:rPr>
        <w:t xml:space="preserve"> </w:t>
      </w:r>
      <w:r>
        <w:rPr>
          <w:color w:val="000000"/>
        </w:rPr>
        <w:t>podatak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tački</w:t>
      </w:r>
      <w:r w:rsidR="00FF175C">
        <w:rPr>
          <w:color w:val="000000"/>
        </w:rPr>
        <w:t xml:space="preserve"> </w:t>
      </w:r>
      <w:r>
        <w:rPr>
          <w:color w:val="000000"/>
        </w:rPr>
        <w:t>palјenja</w:t>
      </w:r>
      <w:r w:rsidR="00FF175C">
        <w:rPr>
          <w:color w:val="000000"/>
        </w:rPr>
        <w:t xml:space="preserve"> </w:t>
      </w:r>
      <w:r>
        <w:rPr>
          <w:color w:val="000000"/>
        </w:rPr>
        <w:t>izdata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uređena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 xml:space="preserve"> </w:t>
      </w:r>
      <w:r>
        <w:rPr>
          <w:color w:val="000000"/>
        </w:rPr>
        <w:t>hemikalija</w:t>
      </w:r>
      <w:r w:rsidR="00FF175C">
        <w:rPr>
          <w:color w:val="000000"/>
        </w:rPr>
        <w:t xml:space="preserve">, </w:t>
      </w:r>
      <w:r>
        <w:rPr>
          <w:color w:val="000000"/>
        </w:rPr>
        <w:t>koju</w:t>
      </w:r>
      <w:r w:rsidR="00FF175C">
        <w:rPr>
          <w:color w:val="000000"/>
        </w:rPr>
        <w:t xml:space="preserve"> </w:t>
      </w:r>
      <w:r>
        <w:rPr>
          <w:color w:val="000000"/>
        </w:rPr>
        <w:t>korisnik</w:t>
      </w:r>
      <w:r w:rsidR="00FF175C">
        <w:rPr>
          <w:color w:val="000000"/>
        </w:rPr>
        <w:t xml:space="preserve"> </w:t>
      </w:r>
      <w:r>
        <w:rPr>
          <w:color w:val="000000"/>
        </w:rPr>
        <w:t>dostavlјa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uvid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zahtev</w:t>
      </w:r>
      <w:r w:rsidR="00FF175C">
        <w:rPr>
          <w:color w:val="000000"/>
        </w:rPr>
        <w:t xml:space="preserve"> </w:t>
      </w:r>
      <w:r>
        <w:rPr>
          <w:color w:val="000000"/>
        </w:rPr>
        <w:t>nadležnog</w:t>
      </w:r>
      <w:r w:rsidR="00FF175C">
        <w:rPr>
          <w:color w:val="000000"/>
        </w:rPr>
        <w:t xml:space="preserve"> </w:t>
      </w:r>
      <w:r>
        <w:rPr>
          <w:color w:val="000000"/>
        </w:rPr>
        <w:t>organa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roku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odredi</w:t>
      </w:r>
      <w:r w:rsidR="00FF175C">
        <w:rPr>
          <w:color w:val="000000"/>
        </w:rPr>
        <w:t xml:space="preserve"> </w:t>
      </w:r>
      <w:r>
        <w:rPr>
          <w:color w:val="000000"/>
        </w:rPr>
        <w:t>nadležni</w:t>
      </w:r>
      <w:r w:rsidR="00FF175C">
        <w:rPr>
          <w:color w:val="000000"/>
        </w:rPr>
        <w:t xml:space="preserve"> </w:t>
      </w:r>
      <w:r>
        <w:rPr>
          <w:color w:val="000000"/>
        </w:rPr>
        <w:t>organ</w:t>
      </w:r>
      <w:r w:rsidR="00FF175C">
        <w:rPr>
          <w:color w:val="000000"/>
        </w:rPr>
        <w:t xml:space="preserve"> </w:t>
      </w:r>
      <w:r>
        <w:rPr>
          <w:color w:val="000000"/>
        </w:rPr>
        <w:t>korisnik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dostavi</w:t>
      </w:r>
      <w:r w:rsidR="00FF175C">
        <w:rPr>
          <w:color w:val="000000"/>
        </w:rPr>
        <w:t xml:space="preserve"> </w:t>
      </w:r>
      <w:r>
        <w:rPr>
          <w:color w:val="000000"/>
        </w:rPr>
        <w:t>ispravu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1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</w:t>
      </w:r>
      <w:r>
        <w:rPr>
          <w:color w:val="000000"/>
        </w:rPr>
        <w:t>nadležni</w:t>
      </w:r>
      <w:r w:rsidR="00FF175C">
        <w:rPr>
          <w:color w:val="000000"/>
        </w:rPr>
        <w:t xml:space="preserve"> </w:t>
      </w:r>
      <w:r>
        <w:rPr>
          <w:color w:val="000000"/>
        </w:rPr>
        <w:t>organ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zahtevati</w:t>
      </w:r>
      <w:r w:rsidR="00FF175C">
        <w:rPr>
          <w:color w:val="000000"/>
        </w:rPr>
        <w:t xml:space="preserve"> </w:t>
      </w:r>
      <w:r>
        <w:rPr>
          <w:color w:val="000000"/>
        </w:rPr>
        <w:t>sprovođenje</w:t>
      </w:r>
      <w:r w:rsidR="00FF175C">
        <w:rPr>
          <w:color w:val="000000"/>
        </w:rPr>
        <w:t xml:space="preserve"> </w:t>
      </w:r>
      <w:r>
        <w:rPr>
          <w:color w:val="000000"/>
        </w:rPr>
        <w:t>mera</w:t>
      </w:r>
      <w:r w:rsidR="00FF175C">
        <w:rPr>
          <w:color w:val="000000"/>
        </w:rPr>
        <w:t xml:space="preserve"> </w:t>
      </w:r>
      <w:r>
        <w:rPr>
          <w:color w:val="000000"/>
        </w:rPr>
        <w:t>bezbednosti</w:t>
      </w:r>
      <w:r w:rsidR="00FF175C">
        <w:rPr>
          <w:color w:val="000000"/>
        </w:rPr>
        <w:t xml:space="preserve"> </w:t>
      </w:r>
      <w:r>
        <w:rPr>
          <w:color w:val="000000"/>
        </w:rPr>
        <w:t>određenih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zapalјivu</w:t>
      </w:r>
      <w:r w:rsidR="00FF175C">
        <w:rPr>
          <w:color w:val="000000"/>
        </w:rPr>
        <w:t xml:space="preserve"> </w:t>
      </w:r>
      <w:r>
        <w:rPr>
          <w:color w:val="000000"/>
        </w:rPr>
        <w:t>tečnost</w:t>
      </w:r>
      <w:r w:rsidR="00FF175C">
        <w:rPr>
          <w:color w:val="000000"/>
        </w:rPr>
        <w:t xml:space="preserve"> </w:t>
      </w:r>
      <w:r>
        <w:rPr>
          <w:color w:val="000000"/>
        </w:rPr>
        <w:t>kategorije</w:t>
      </w:r>
      <w:r w:rsidR="00FF175C">
        <w:rPr>
          <w:color w:val="000000"/>
        </w:rPr>
        <w:t xml:space="preserve"> 1.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6.</w:t>
      </w:r>
    </w:p>
    <w:p w:rsidR="00EA4AFC" w:rsidRDefault="00651BF0">
      <w:pPr>
        <w:spacing w:after="150"/>
      </w:pPr>
      <w:r>
        <w:rPr>
          <w:color w:val="000000"/>
        </w:rPr>
        <w:t>Rezervoari</w:t>
      </w:r>
      <w:r w:rsidR="00FF175C">
        <w:rPr>
          <w:color w:val="000000"/>
        </w:rPr>
        <w:t xml:space="preserve">, </w:t>
      </w:r>
      <w:r>
        <w:rPr>
          <w:color w:val="000000"/>
        </w:rPr>
        <w:t>uređaji</w:t>
      </w:r>
      <w:r w:rsidR="00FF175C">
        <w:rPr>
          <w:color w:val="000000"/>
        </w:rPr>
        <w:t xml:space="preserve">, </w:t>
      </w:r>
      <w:r>
        <w:rPr>
          <w:color w:val="000000"/>
        </w:rPr>
        <w:t>instalacije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objekti</w:t>
      </w:r>
      <w:r w:rsidR="00FF175C">
        <w:rPr>
          <w:color w:val="000000"/>
        </w:rPr>
        <w:t xml:space="preserve"> </w:t>
      </w:r>
      <w:r>
        <w:rPr>
          <w:color w:val="000000"/>
        </w:rPr>
        <w:t>unutar</w:t>
      </w:r>
      <w:r w:rsidR="00FF175C">
        <w:rPr>
          <w:color w:val="000000"/>
        </w:rPr>
        <w:t xml:space="preserve"> </w:t>
      </w:r>
      <w:r>
        <w:rPr>
          <w:color w:val="000000"/>
        </w:rPr>
        <w:t>postrojenja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zaštitu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statičkog</w:t>
      </w:r>
      <w:r w:rsidR="00FF175C">
        <w:rPr>
          <w:color w:val="000000"/>
        </w:rPr>
        <w:t xml:space="preserve"> </w:t>
      </w:r>
      <w:r>
        <w:rPr>
          <w:color w:val="000000"/>
        </w:rPr>
        <w:t>elektriciteta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zaštitu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atmosferskih</w:t>
      </w:r>
      <w:r w:rsidR="00FF175C">
        <w:rPr>
          <w:color w:val="000000"/>
        </w:rPr>
        <w:t xml:space="preserve"> </w:t>
      </w:r>
      <w:r>
        <w:rPr>
          <w:color w:val="000000"/>
        </w:rPr>
        <w:t>pražnjenja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bliže</w:t>
      </w:r>
      <w:r w:rsidR="00FF175C">
        <w:rPr>
          <w:color w:val="000000"/>
        </w:rPr>
        <w:t xml:space="preserve"> </w:t>
      </w:r>
      <w:r>
        <w:rPr>
          <w:color w:val="000000"/>
        </w:rPr>
        <w:t>uređuju</w:t>
      </w:r>
      <w:r w:rsidR="00FF175C">
        <w:rPr>
          <w:color w:val="000000"/>
        </w:rPr>
        <w:t xml:space="preserve"> </w:t>
      </w:r>
      <w:r>
        <w:rPr>
          <w:color w:val="000000"/>
        </w:rPr>
        <w:t>ovu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>.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7.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Područje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nalazi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odredbama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odredbama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posebnog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propisa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uređuje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oblast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čemu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određivanju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primenjuju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odredbe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strožijeg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propisa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Postrojenja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vrši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skladištenje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upotreba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izgrađeni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izvori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budu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električnih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vodova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propisima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oblasti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električnih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vodova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gasovoda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propisima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oblast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bezbednog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transporta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distribucije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prirodnog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gasa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8.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Nadzemnom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građevinskom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obezbediti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jedan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pristupni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vatrogasna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omogućena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bezbedna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vatrogasna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intervencija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izgrađen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propisom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odgovarajuća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oblast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lastRenderedPageBreak/>
        <w:t>Prilaz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vatrogasnog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lokaciji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grupi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zapremine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preko</w:t>
      </w:r>
      <w:r w:rsidR="00FF175C">
        <w:rPr>
          <w:b/>
          <w:color w:val="000000"/>
        </w:rPr>
        <w:t xml:space="preserve"> 500 m³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pravca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pristupnom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vatrogasna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obezebediti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priklјučenje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hidrante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FF175C">
      <w:pPr>
        <w:spacing w:after="120"/>
        <w:jc w:val="center"/>
      </w:pPr>
      <w:r>
        <w:rPr>
          <w:color w:val="000000"/>
        </w:rPr>
        <w:t xml:space="preserve">II. </w:t>
      </w:r>
      <w:r w:rsidR="00651BF0">
        <w:rPr>
          <w:color w:val="000000"/>
        </w:rPr>
        <w:t>ZONE</w:t>
      </w:r>
      <w:r>
        <w:rPr>
          <w:color w:val="000000"/>
        </w:rPr>
        <w:t xml:space="preserve"> </w:t>
      </w:r>
      <w:r w:rsidR="00651BF0">
        <w:rPr>
          <w:color w:val="000000"/>
        </w:rPr>
        <w:t>OPASNOSTI</w:t>
      </w:r>
      <w:r>
        <w:rPr>
          <w:color w:val="000000"/>
        </w:rPr>
        <w:t xml:space="preserve"> </w:t>
      </w:r>
      <w:r w:rsidR="00651BF0">
        <w:rPr>
          <w:color w:val="000000"/>
        </w:rPr>
        <w:t>NA</w:t>
      </w:r>
      <w:r>
        <w:rPr>
          <w:color w:val="000000"/>
        </w:rPr>
        <w:t xml:space="preserve"> </w:t>
      </w:r>
      <w:r w:rsidR="00651BF0">
        <w:rPr>
          <w:color w:val="000000"/>
        </w:rPr>
        <w:t>MESTIMA</w:t>
      </w:r>
      <w:r>
        <w:rPr>
          <w:color w:val="000000"/>
        </w:rPr>
        <w:t xml:space="preserve"> </w:t>
      </w:r>
      <w:r w:rsidR="00651BF0">
        <w:rPr>
          <w:color w:val="000000"/>
        </w:rPr>
        <w:t>UGROŽENIM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EKSPLOZIVNIH</w:t>
      </w:r>
      <w:r>
        <w:rPr>
          <w:color w:val="000000"/>
        </w:rPr>
        <w:t xml:space="preserve"> </w:t>
      </w:r>
      <w:r w:rsidR="00651BF0">
        <w:rPr>
          <w:color w:val="000000"/>
        </w:rPr>
        <w:t>SMEŠA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9.</w:t>
      </w:r>
    </w:p>
    <w:p w:rsidR="00EA4AFC" w:rsidRDefault="00651BF0">
      <w:pPr>
        <w:spacing w:after="150"/>
      </w:pPr>
      <w:r>
        <w:rPr>
          <w:color w:val="000000"/>
        </w:rPr>
        <w:t>Prostor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postrojenjima</w:t>
      </w:r>
      <w:r w:rsidR="00FF175C">
        <w:rPr>
          <w:color w:val="000000"/>
        </w:rPr>
        <w:t xml:space="preserve">, </w:t>
      </w:r>
      <w:r>
        <w:rPr>
          <w:color w:val="000000"/>
        </w:rPr>
        <w:t>objektima</w:t>
      </w:r>
      <w:r w:rsidR="00FF175C">
        <w:rPr>
          <w:color w:val="000000"/>
        </w:rPr>
        <w:t xml:space="preserve">,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prostor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kome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uskladištavanje</w:t>
      </w:r>
      <w:r w:rsidR="00FF175C">
        <w:rPr>
          <w:color w:val="000000"/>
        </w:rPr>
        <w:t xml:space="preserve">, </w:t>
      </w:r>
      <w:r>
        <w:rPr>
          <w:color w:val="000000"/>
        </w:rPr>
        <w:t>pretakanje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upotreba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zavisno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stepena</w:t>
      </w:r>
      <w:r w:rsidR="00FF175C">
        <w:rPr>
          <w:color w:val="000000"/>
        </w:rPr>
        <w:t xml:space="preserve"> </w:t>
      </w:r>
      <w:r>
        <w:rPr>
          <w:color w:val="000000"/>
        </w:rPr>
        <w:t>opasnosti</w:t>
      </w:r>
      <w:r w:rsidR="00FF175C">
        <w:rPr>
          <w:color w:val="000000"/>
        </w:rPr>
        <w:t xml:space="preserve">, </w:t>
      </w:r>
      <w:r>
        <w:rPr>
          <w:color w:val="000000"/>
        </w:rPr>
        <w:t>deli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tri</w:t>
      </w:r>
      <w:r w:rsidR="00FF175C">
        <w:rPr>
          <w:color w:val="000000"/>
        </w:rPr>
        <w:t xml:space="preserve"> </w:t>
      </w:r>
      <w:r>
        <w:rPr>
          <w:color w:val="000000"/>
        </w:rPr>
        <w:t>zone</w:t>
      </w:r>
      <w:r w:rsidR="00FF175C">
        <w:rPr>
          <w:color w:val="000000"/>
        </w:rPr>
        <w:t xml:space="preserve"> </w:t>
      </w:r>
      <w:r>
        <w:rPr>
          <w:color w:val="000000"/>
        </w:rPr>
        <w:t>opasnosti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zonu</w:t>
      </w:r>
      <w:r>
        <w:rPr>
          <w:color w:val="000000"/>
        </w:rPr>
        <w:t xml:space="preserve"> „0”;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zonu</w:t>
      </w:r>
      <w:r>
        <w:rPr>
          <w:color w:val="000000"/>
        </w:rPr>
        <w:t xml:space="preserve"> „1”;</w:t>
      </w:r>
    </w:p>
    <w:p w:rsidR="00EA4AFC" w:rsidRDefault="00FF175C">
      <w:pPr>
        <w:spacing w:after="150"/>
      </w:pPr>
      <w:r>
        <w:rPr>
          <w:color w:val="000000"/>
        </w:rPr>
        <w:t xml:space="preserve">3) </w:t>
      </w:r>
      <w:r w:rsidR="00651BF0">
        <w:rPr>
          <w:color w:val="000000"/>
        </w:rPr>
        <w:t>zonu</w:t>
      </w:r>
      <w:r>
        <w:rPr>
          <w:color w:val="000000"/>
        </w:rPr>
        <w:t xml:space="preserve"> „2”.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10.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9.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proizvode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prerađuju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dorađuju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pretaču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upotreblјavaju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određuju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odredbama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9.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proizvode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prerađuju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dorađuju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pretaču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upotreblјavaju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normalnim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uslovima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određuju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Izuzetno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2.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zone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odredbama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tehnološkom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procesu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zagrevaju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temperaturi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20 ºC </w:t>
      </w:r>
      <w:r>
        <w:rPr>
          <w:b/>
          <w:color w:val="000000"/>
        </w:rPr>
        <w:t>niža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tačke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palјenja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višoj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toga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9.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tačka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palјenja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viša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100 ºC </w:t>
      </w:r>
      <w:r>
        <w:rPr>
          <w:b/>
          <w:color w:val="000000"/>
        </w:rPr>
        <w:t>koje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tehnološkom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procesu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zagrevaju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temperaturi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20 ºC </w:t>
      </w:r>
      <w:r>
        <w:rPr>
          <w:b/>
          <w:color w:val="000000"/>
        </w:rPr>
        <w:t>niža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tačke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palјenja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višoj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toga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9.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nisu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utvrđene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ovim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proračunom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osnovu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srpskog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standarda</w:t>
      </w:r>
      <w:r w:rsidR="00FF175C">
        <w:rPr>
          <w:b/>
          <w:color w:val="000000"/>
        </w:rPr>
        <w:t xml:space="preserve"> SRPS EN 60079-10-1.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10</w:t>
      </w:r>
      <w:r>
        <w:rPr>
          <w:b/>
          <w:color w:val="000000"/>
        </w:rPr>
        <w:t>a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lastRenderedPageBreak/>
        <w:t>Zone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rasprostirati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van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granica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postrojenja</w:t>
      </w:r>
      <w:r w:rsidR="00FF175C">
        <w:rPr>
          <w:b/>
          <w:color w:val="000000"/>
        </w:rPr>
        <w:t xml:space="preserve">. </w:t>
      </w:r>
      <w:r>
        <w:rPr>
          <w:b/>
          <w:color w:val="000000"/>
        </w:rPr>
        <w:t>Rasprostiranje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zona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ograničiti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izgradnjom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zida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proizvoda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Izuzetno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rasprostiranje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zona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ograničiti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granicu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javne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namene</w:t>
      </w:r>
      <w:r w:rsidR="00FF175C">
        <w:rPr>
          <w:b/>
          <w:color w:val="000000"/>
        </w:rPr>
        <w:t xml:space="preserve"> – </w:t>
      </w:r>
      <w:r>
        <w:rPr>
          <w:b/>
          <w:color w:val="000000"/>
        </w:rPr>
        <w:t>saobraćajnice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zelene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površine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parka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vodotoka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</w:t>
      </w:r>
      <w:r w:rsidR="00FF175C">
        <w:rPr>
          <w:b/>
          <w:color w:val="000000"/>
        </w:rPr>
        <w:t xml:space="preserve">. </w:t>
      </w:r>
      <w:r>
        <w:rPr>
          <w:b/>
          <w:color w:val="000000"/>
        </w:rPr>
        <w:t>površina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nije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dozvolјena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gradnja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11.</w:t>
      </w:r>
    </w:p>
    <w:p w:rsidR="00EA4AFC" w:rsidRDefault="00651BF0">
      <w:pPr>
        <w:spacing w:after="150"/>
      </w:pP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zonama</w:t>
      </w:r>
      <w:r w:rsidR="00FF175C">
        <w:rPr>
          <w:color w:val="000000"/>
        </w:rPr>
        <w:t xml:space="preserve"> </w:t>
      </w:r>
      <w:r>
        <w:rPr>
          <w:color w:val="000000"/>
        </w:rPr>
        <w:t>opasnosti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smeju</w:t>
      </w:r>
      <w:r w:rsidR="00FF175C">
        <w:rPr>
          <w:color w:val="000000"/>
        </w:rPr>
        <w:t xml:space="preserve"> </w:t>
      </w:r>
      <w:r>
        <w:rPr>
          <w:color w:val="000000"/>
        </w:rPr>
        <w:t>nalaziti</w:t>
      </w:r>
      <w:r w:rsidR="00FF175C">
        <w:rPr>
          <w:color w:val="000000"/>
        </w:rPr>
        <w:t xml:space="preserve"> </w:t>
      </w:r>
      <w:r>
        <w:rPr>
          <w:color w:val="000000"/>
        </w:rPr>
        <w:t>materije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prouzrokovati</w:t>
      </w:r>
      <w:r w:rsidR="00FF175C">
        <w:rPr>
          <w:color w:val="000000"/>
        </w:rPr>
        <w:t xml:space="preserve"> </w:t>
      </w:r>
      <w:r>
        <w:rPr>
          <w:color w:val="000000"/>
        </w:rPr>
        <w:t>požar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omogućiti</w:t>
      </w:r>
      <w:r w:rsidR="00FF175C">
        <w:rPr>
          <w:color w:val="000000"/>
        </w:rPr>
        <w:t xml:space="preserve"> </w:t>
      </w:r>
      <w:r>
        <w:rPr>
          <w:color w:val="000000"/>
        </w:rPr>
        <w:t>njegovo</w:t>
      </w:r>
      <w:r w:rsidR="00FF175C">
        <w:rPr>
          <w:color w:val="000000"/>
        </w:rPr>
        <w:t xml:space="preserve"> </w:t>
      </w:r>
      <w:r>
        <w:rPr>
          <w:color w:val="000000"/>
        </w:rPr>
        <w:t>širenje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zonama</w:t>
      </w:r>
      <w:r w:rsidR="00FF175C">
        <w:rPr>
          <w:color w:val="000000"/>
        </w:rPr>
        <w:t xml:space="preserve"> </w:t>
      </w:r>
      <w:r>
        <w:rPr>
          <w:color w:val="000000"/>
        </w:rPr>
        <w:t>opasnosti</w:t>
      </w:r>
      <w:r w:rsidR="00FF175C">
        <w:rPr>
          <w:color w:val="000000"/>
        </w:rPr>
        <w:t xml:space="preserve"> </w:t>
      </w:r>
      <w:r>
        <w:rPr>
          <w:color w:val="000000"/>
        </w:rPr>
        <w:t>nije</w:t>
      </w:r>
      <w:r w:rsidR="00FF175C">
        <w:rPr>
          <w:color w:val="000000"/>
        </w:rPr>
        <w:t xml:space="preserve"> </w:t>
      </w:r>
      <w:r>
        <w:rPr>
          <w:color w:val="000000"/>
        </w:rPr>
        <w:t>dozvolјeno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držanje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upotreba</w:t>
      </w:r>
      <w:r>
        <w:rPr>
          <w:color w:val="000000"/>
        </w:rPr>
        <w:t xml:space="preserve"> </w:t>
      </w:r>
      <w:r w:rsidR="00651BF0">
        <w:rPr>
          <w:color w:val="000000"/>
        </w:rPr>
        <w:t>alata</w:t>
      </w:r>
      <w:r>
        <w:rPr>
          <w:color w:val="000000"/>
        </w:rPr>
        <w:t xml:space="preserve">, </w:t>
      </w:r>
      <w:r w:rsidR="00651BF0">
        <w:rPr>
          <w:color w:val="000000"/>
        </w:rPr>
        <w:t>uređaja</w:t>
      </w:r>
      <w:r>
        <w:rPr>
          <w:color w:val="000000"/>
        </w:rPr>
        <w:t xml:space="preserve">, </w:t>
      </w:r>
      <w:r w:rsidR="00651BF0">
        <w:rPr>
          <w:color w:val="000000"/>
        </w:rPr>
        <w:t>opreme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instalacije</w:t>
      </w:r>
      <w:r>
        <w:rPr>
          <w:color w:val="000000"/>
        </w:rPr>
        <w:t xml:space="preserve"> </w:t>
      </w:r>
      <w:r w:rsidR="00651BF0">
        <w:rPr>
          <w:color w:val="000000"/>
        </w:rPr>
        <w:t>koje</w:t>
      </w:r>
      <w:r>
        <w:rPr>
          <w:color w:val="000000"/>
        </w:rPr>
        <w:t xml:space="preserve"> </w:t>
      </w:r>
      <w:r w:rsidR="00651BF0">
        <w:rPr>
          <w:color w:val="000000"/>
        </w:rPr>
        <w:t>nisu</w:t>
      </w:r>
      <w:r>
        <w:rPr>
          <w:color w:val="000000"/>
        </w:rPr>
        <w:t xml:space="preserve"> </w:t>
      </w:r>
      <w:r w:rsidR="00651BF0">
        <w:rPr>
          <w:color w:val="000000"/>
        </w:rPr>
        <w:t>predviđene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rad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zonama</w:t>
      </w:r>
      <w:r>
        <w:rPr>
          <w:color w:val="000000"/>
        </w:rPr>
        <w:t xml:space="preserve"> </w:t>
      </w:r>
      <w:r w:rsidR="00651BF0">
        <w:rPr>
          <w:color w:val="000000"/>
        </w:rPr>
        <w:t>op</w:t>
      </w:r>
      <w:r>
        <w:rPr>
          <w:color w:val="000000"/>
        </w:rPr>
        <w:t>a</w:t>
      </w:r>
      <w:r w:rsidR="00651BF0">
        <w:rPr>
          <w:color w:val="000000"/>
        </w:rPr>
        <w:t>snosti</w:t>
      </w:r>
      <w:r>
        <w:rPr>
          <w:color w:val="000000"/>
        </w:rPr>
        <w:t xml:space="preserve">, </w:t>
      </w:r>
      <w:r w:rsidR="00651BF0">
        <w:rPr>
          <w:color w:val="000000"/>
        </w:rPr>
        <w:t>a</w:t>
      </w:r>
      <w:r>
        <w:rPr>
          <w:color w:val="000000"/>
        </w:rPr>
        <w:t xml:space="preserve"> </w:t>
      </w:r>
      <w:r w:rsidR="00651BF0">
        <w:rPr>
          <w:color w:val="000000"/>
        </w:rPr>
        <w:t>mogu</w:t>
      </w:r>
      <w:r>
        <w:rPr>
          <w:color w:val="000000"/>
        </w:rPr>
        <w:t xml:space="preserve"> </w:t>
      </w:r>
      <w:r w:rsidR="00651BF0">
        <w:rPr>
          <w:color w:val="000000"/>
        </w:rPr>
        <w:t>biti</w:t>
      </w:r>
      <w:r>
        <w:rPr>
          <w:color w:val="000000"/>
        </w:rPr>
        <w:t xml:space="preserve"> </w:t>
      </w:r>
      <w:r w:rsidR="00651BF0">
        <w:rPr>
          <w:color w:val="000000"/>
        </w:rPr>
        <w:t>uzročnik</w:t>
      </w:r>
      <w:r>
        <w:rPr>
          <w:color w:val="000000"/>
        </w:rPr>
        <w:t xml:space="preserve"> </w:t>
      </w:r>
      <w:r w:rsidR="00651BF0">
        <w:rPr>
          <w:color w:val="000000"/>
        </w:rPr>
        <w:t>nastanka</w:t>
      </w:r>
      <w:r>
        <w:rPr>
          <w:color w:val="000000"/>
        </w:rPr>
        <w:t xml:space="preserve"> </w:t>
      </w:r>
      <w:r w:rsidR="00651BF0">
        <w:rPr>
          <w:color w:val="000000"/>
        </w:rPr>
        <w:t>požara</w:t>
      </w:r>
      <w:r>
        <w:rPr>
          <w:color w:val="000000"/>
        </w:rPr>
        <w:t xml:space="preserve">,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eksplozije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pušenje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korišćenje</w:t>
      </w:r>
      <w:r>
        <w:rPr>
          <w:color w:val="000000"/>
        </w:rPr>
        <w:t xml:space="preserve"> </w:t>
      </w:r>
      <w:r w:rsidR="00651BF0">
        <w:rPr>
          <w:color w:val="000000"/>
        </w:rPr>
        <w:t>otvorene</w:t>
      </w:r>
      <w:r>
        <w:rPr>
          <w:color w:val="000000"/>
        </w:rPr>
        <w:t xml:space="preserve"> </w:t>
      </w:r>
      <w:r w:rsidR="00651BF0">
        <w:rPr>
          <w:color w:val="000000"/>
        </w:rPr>
        <w:t>vatre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bilo</w:t>
      </w:r>
      <w:r>
        <w:rPr>
          <w:color w:val="000000"/>
        </w:rPr>
        <w:t xml:space="preserve"> </w:t>
      </w:r>
      <w:r w:rsidR="00651BF0">
        <w:rPr>
          <w:color w:val="000000"/>
        </w:rPr>
        <w:t>kom</w:t>
      </w:r>
      <w:r>
        <w:rPr>
          <w:color w:val="000000"/>
        </w:rPr>
        <w:t xml:space="preserve"> </w:t>
      </w:r>
      <w:r w:rsidR="00651BF0">
        <w:rPr>
          <w:color w:val="000000"/>
        </w:rPr>
        <w:t>obliku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3) </w:t>
      </w:r>
      <w:r w:rsidR="00651BF0">
        <w:rPr>
          <w:color w:val="000000"/>
        </w:rPr>
        <w:t>odlaganje</w:t>
      </w:r>
      <w:r>
        <w:rPr>
          <w:color w:val="000000"/>
        </w:rPr>
        <w:t xml:space="preserve">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drugih</w:t>
      </w:r>
      <w:r>
        <w:rPr>
          <w:color w:val="000000"/>
        </w:rPr>
        <w:t xml:space="preserve"> </w:t>
      </w:r>
      <w:r w:rsidR="00651BF0">
        <w:rPr>
          <w:color w:val="000000"/>
        </w:rPr>
        <w:t>materija</w:t>
      </w:r>
      <w:r>
        <w:rPr>
          <w:color w:val="000000"/>
        </w:rPr>
        <w:t xml:space="preserve"> </w:t>
      </w:r>
      <w:r w:rsidR="00651BF0">
        <w:rPr>
          <w:color w:val="000000"/>
        </w:rPr>
        <w:t>koje</w:t>
      </w:r>
      <w:r>
        <w:rPr>
          <w:color w:val="000000"/>
        </w:rPr>
        <w:t xml:space="preserve"> </w:t>
      </w:r>
      <w:r w:rsidR="00651BF0">
        <w:rPr>
          <w:color w:val="000000"/>
        </w:rPr>
        <w:t>nisu</w:t>
      </w:r>
      <w:r>
        <w:rPr>
          <w:color w:val="000000"/>
        </w:rPr>
        <w:t xml:space="preserve"> </w:t>
      </w:r>
      <w:r w:rsidR="00651BF0">
        <w:rPr>
          <w:color w:val="000000"/>
        </w:rPr>
        <w:t>namenjene</w:t>
      </w:r>
      <w:r>
        <w:rPr>
          <w:color w:val="000000"/>
        </w:rPr>
        <w:t xml:space="preserve"> </w:t>
      </w:r>
      <w:r w:rsidR="00651BF0">
        <w:rPr>
          <w:color w:val="000000"/>
        </w:rPr>
        <w:t>tehnološkom</w:t>
      </w:r>
      <w:r>
        <w:rPr>
          <w:color w:val="000000"/>
        </w:rPr>
        <w:t xml:space="preserve"> </w:t>
      </w:r>
      <w:r w:rsidR="00651BF0">
        <w:rPr>
          <w:color w:val="000000"/>
        </w:rPr>
        <w:t>procesu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4) </w:t>
      </w:r>
      <w:r w:rsidR="00651BF0">
        <w:rPr>
          <w:color w:val="000000"/>
        </w:rPr>
        <w:t>pristup</w:t>
      </w:r>
      <w:r>
        <w:rPr>
          <w:color w:val="000000"/>
        </w:rPr>
        <w:t xml:space="preserve"> </w:t>
      </w:r>
      <w:r w:rsidR="00651BF0">
        <w:rPr>
          <w:color w:val="000000"/>
        </w:rPr>
        <w:t>vozilima</w:t>
      </w:r>
      <w:r>
        <w:rPr>
          <w:color w:val="000000"/>
        </w:rPr>
        <w:t xml:space="preserve"> </w:t>
      </w:r>
      <w:r w:rsidR="00651BF0">
        <w:rPr>
          <w:color w:val="000000"/>
        </w:rPr>
        <w:t>koja</w:t>
      </w:r>
      <w:r>
        <w:rPr>
          <w:color w:val="000000"/>
        </w:rPr>
        <w:t xml:space="preserve"> </w:t>
      </w:r>
      <w:r w:rsidR="00651BF0">
        <w:rPr>
          <w:color w:val="000000"/>
        </w:rPr>
        <w:t>pri</w:t>
      </w:r>
      <w:r>
        <w:rPr>
          <w:color w:val="000000"/>
        </w:rPr>
        <w:t xml:space="preserve"> </w:t>
      </w:r>
      <w:r w:rsidR="00651BF0">
        <w:rPr>
          <w:color w:val="000000"/>
        </w:rPr>
        <w:t>radu</w:t>
      </w:r>
      <w:r>
        <w:rPr>
          <w:color w:val="000000"/>
        </w:rPr>
        <w:t xml:space="preserve"> </w:t>
      </w:r>
      <w:r w:rsidR="00651BF0">
        <w:rPr>
          <w:color w:val="000000"/>
        </w:rPr>
        <w:t>svog</w:t>
      </w:r>
      <w:r>
        <w:rPr>
          <w:color w:val="000000"/>
        </w:rPr>
        <w:t xml:space="preserve"> </w:t>
      </w:r>
      <w:r w:rsidR="00651BF0">
        <w:rPr>
          <w:color w:val="000000"/>
        </w:rPr>
        <w:t>pogonskog</w:t>
      </w:r>
      <w:r>
        <w:rPr>
          <w:color w:val="000000"/>
        </w:rPr>
        <w:t xml:space="preserve"> </w:t>
      </w:r>
      <w:r w:rsidR="00651BF0">
        <w:rPr>
          <w:color w:val="000000"/>
        </w:rPr>
        <w:t>uređaja</w:t>
      </w:r>
      <w:r>
        <w:rPr>
          <w:color w:val="000000"/>
        </w:rPr>
        <w:t xml:space="preserve"> </w:t>
      </w:r>
      <w:r w:rsidR="00651BF0">
        <w:rPr>
          <w:color w:val="000000"/>
        </w:rPr>
        <w:t>mogu</w:t>
      </w:r>
      <w:r>
        <w:rPr>
          <w:color w:val="000000"/>
        </w:rPr>
        <w:t xml:space="preserve"> </w:t>
      </w:r>
      <w:r w:rsidR="00651BF0">
        <w:rPr>
          <w:color w:val="000000"/>
        </w:rPr>
        <w:t>proizvesti</w:t>
      </w:r>
      <w:r>
        <w:rPr>
          <w:color w:val="000000"/>
        </w:rPr>
        <w:t xml:space="preserve"> </w:t>
      </w:r>
      <w:r w:rsidR="00651BF0">
        <w:rPr>
          <w:color w:val="000000"/>
        </w:rPr>
        <w:t>varničenje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5) </w:t>
      </w:r>
      <w:r w:rsidR="00651BF0">
        <w:rPr>
          <w:color w:val="000000"/>
        </w:rPr>
        <w:t>nošenje</w:t>
      </w:r>
      <w:r>
        <w:rPr>
          <w:color w:val="000000"/>
        </w:rPr>
        <w:t xml:space="preserve"> </w:t>
      </w:r>
      <w:r w:rsidR="00651BF0">
        <w:rPr>
          <w:color w:val="000000"/>
        </w:rPr>
        <w:t>odeće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obuće</w:t>
      </w:r>
      <w:r>
        <w:rPr>
          <w:color w:val="000000"/>
        </w:rPr>
        <w:t xml:space="preserve"> </w:t>
      </w:r>
      <w:r w:rsidR="00651BF0">
        <w:rPr>
          <w:color w:val="000000"/>
        </w:rPr>
        <w:t>koja</w:t>
      </w:r>
      <w:r>
        <w:rPr>
          <w:color w:val="000000"/>
        </w:rPr>
        <w:t xml:space="preserve"> </w:t>
      </w:r>
      <w:r w:rsidR="00651BF0">
        <w:rPr>
          <w:color w:val="000000"/>
        </w:rPr>
        <w:t>može</w:t>
      </w:r>
      <w:r>
        <w:rPr>
          <w:color w:val="000000"/>
        </w:rPr>
        <w:t xml:space="preserve"> </w:t>
      </w:r>
      <w:r w:rsidR="00651BF0">
        <w:rPr>
          <w:color w:val="000000"/>
        </w:rPr>
        <w:t>dovesti</w:t>
      </w:r>
      <w:r>
        <w:rPr>
          <w:color w:val="000000"/>
        </w:rPr>
        <w:t xml:space="preserve"> </w:t>
      </w:r>
      <w:r w:rsidR="00651BF0">
        <w:rPr>
          <w:color w:val="000000"/>
        </w:rPr>
        <w:t>do</w:t>
      </w:r>
      <w:r>
        <w:rPr>
          <w:color w:val="000000"/>
        </w:rPr>
        <w:t xml:space="preserve"> </w:t>
      </w:r>
      <w:r w:rsidR="00651BF0">
        <w:rPr>
          <w:color w:val="000000"/>
        </w:rPr>
        <w:t>nagomilavanja</w:t>
      </w:r>
      <w:r>
        <w:rPr>
          <w:color w:val="000000"/>
        </w:rPr>
        <w:t xml:space="preserve"> </w:t>
      </w:r>
      <w:r w:rsidR="00651BF0">
        <w:rPr>
          <w:color w:val="000000"/>
        </w:rPr>
        <w:t>statičkog</w:t>
      </w:r>
      <w:r>
        <w:rPr>
          <w:color w:val="000000"/>
        </w:rPr>
        <w:t xml:space="preserve"> </w:t>
      </w:r>
      <w:r w:rsidR="00651BF0">
        <w:rPr>
          <w:color w:val="000000"/>
        </w:rPr>
        <w:t>elektriciteta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upotreba</w:t>
      </w:r>
      <w:r>
        <w:rPr>
          <w:color w:val="000000"/>
        </w:rPr>
        <w:t xml:space="preserve"> </w:t>
      </w:r>
      <w:r w:rsidR="00651BF0">
        <w:rPr>
          <w:color w:val="000000"/>
        </w:rPr>
        <w:t>uređaja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opreme</w:t>
      </w:r>
      <w:r>
        <w:rPr>
          <w:color w:val="000000"/>
        </w:rPr>
        <w:t xml:space="preserve">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nisu</w:t>
      </w:r>
      <w:r>
        <w:rPr>
          <w:color w:val="000000"/>
        </w:rPr>
        <w:t xml:space="preserve"> </w:t>
      </w:r>
      <w:r w:rsidR="00651BF0">
        <w:rPr>
          <w:color w:val="000000"/>
        </w:rPr>
        <w:t>propisno</w:t>
      </w:r>
      <w:r>
        <w:rPr>
          <w:color w:val="000000"/>
        </w:rPr>
        <w:t xml:space="preserve"> </w:t>
      </w:r>
      <w:r w:rsidR="00651BF0">
        <w:rPr>
          <w:color w:val="000000"/>
        </w:rPr>
        <w:t>zaštićeni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statičkog</w:t>
      </w:r>
      <w:r>
        <w:rPr>
          <w:color w:val="000000"/>
        </w:rPr>
        <w:t xml:space="preserve"> </w:t>
      </w:r>
      <w:r w:rsidR="00651BF0">
        <w:rPr>
          <w:color w:val="000000"/>
        </w:rPr>
        <w:t>elektriciteta</w:t>
      </w:r>
      <w:r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zonama</w:t>
      </w:r>
      <w:r w:rsidR="00FF175C">
        <w:rPr>
          <w:color w:val="000000"/>
        </w:rPr>
        <w:t xml:space="preserve"> </w:t>
      </w:r>
      <w:r>
        <w:rPr>
          <w:color w:val="000000"/>
        </w:rPr>
        <w:t>opasnosti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vidnim</w:t>
      </w:r>
      <w:r w:rsidR="00FF175C">
        <w:rPr>
          <w:color w:val="000000"/>
        </w:rPr>
        <w:t xml:space="preserve"> </w:t>
      </w:r>
      <w:r>
        <w:rPr>
          <w:color w:val="000000"/>
        </w:rPr>
        <w:t>mestima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postaviti</w:t>
      </w:r>
      <w:r w:rsidR="00FF175C">
        <w:rPr>
          <w:color w:val="000000"/>
        </w:rPr>
        <w:t xml:space="preserve"> </w:t>
      </w:r>
      <w:r>
        <w:rPr>
          <w:color w:val="000000"/>
        </w:rPr>
        <w:t>natpisi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upozorava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obavezu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2.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12.</w:t>
      </w:r>
    </w:p>
    <w:p w:rsidR="00EA4AFC" w:rsidRDefault="00651BF0">
      <w:pPr>
        <w:spacing w:after="150"/>
      </w:pPr>
      <w:r>
        <w:rPr>
          <w:color w:val="000000"/>
        </w:rPr>
        <w:t>Pri</w:t>
      </w:r>
      <w:r w:rsidR="00FF175C">
        <w:rPr>
          <w:color w:val="000000"/>
        </w:rPr>
        <w:t xml:space="preserve"> </w:t>
      </w:r>
      <w:r>
        <w:rPr>
          <w:color w:val="000000"/>
        </w:rPr>
        <w:t>vršenju</w:t>
      </w:r>
      <w:r w:rsidR="00FF175C">
        <w:rPr>
          <w:color w:val="000000"/>
        </w:rPr>
        <w:t xml:space="preserve"> </w:t>
      </w:r>
      <w:r>
        <w:rPr>
          <w:color w:val="000000"/>
        </w:rPr>
        <w:t>radova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zonama</w:t>
      </w:r>
      <w:r w:rsidR="00FF175C">
        <w:rPr>
          <w:color w:val="000000"/>
        </w:rPr>
        <w:t xml:space="preserve"> </w:t>
      </w:r>
      <w:r>
        <w:rPr>
          <w:color w:val="000000"/>
        </w:rPr>
        <w:t>opasnosti</w:t>
      </w:r>
      <w:r w:rsidR="00FF175C">
        <w:rPr>
          <w:color w:val="000000"/>
        </w:rPr>
        <w:t xml:space="preserve"> </w:t>
      </w:r>
      <w:r>
        <w:rPr>
          <w:color w:val="000000"/>
        </w:rPr>
        <w:t>korisnik</w:t>
      </w:r>
      <w:r w:rsidR="00FF175C">
        <w:rPr>
          <w:color w:val="000000"/>
        </w:rPr>
        <w:t xml:space="preserve"> </w:t>
      </w:r>
      <w:r>
        <w:rPr>
          <w:color w:val="000000"/>
        </w:rPr>
        <w:t>postrojenja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preduzeti</w:t>
      </w:r>
      <w:r w:rsidR="00FF175C">
        <w:rPr>
          <w:color w:val="000000"/>
        </w:rPr>
        <w:t xml:space="preserve"> </w:t>
      </w:r>
      <w:r>
        <w:rPr>
          <w:color w:val="000000"/>
        </w:rPr>
        <w:t>propisane</w:t>
      </w:r>
      <w:r w:rsidR="00FF175C">
        <w:rPr>
          <w:color w:val="000000"/>
        </w:rPr>
        <w:t xml:space="preserve"> </w:t>
      </w:r>
      <w:r>
        <w:rPr>
          <w:color w:val="000000"/>
        </w:rPr>
        <w:t>sigurnosne</w:t>
      </w:r>
      <w:r w:rsidR="00FF175C">
        <w:rPr>
          <w:color w:val="000000"/>
        </w:rPr>
        <w:t xml:space="preserve"> </w:t>
      </w:r>
      <w:r>
        <w:rPr>
          <w:color w:val="000000"/>
        </w:rPr>
        <w:t>mere</w:t>
      </w:r>
      <w:r w:rsidR="00FF175C">
        <w:rPr>
          <w:color w:val="000000"/>
        </w:rPr>
        <w:t>.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13.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Projektovanje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izvođenje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upotreba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električnih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neelektričnih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instalacija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opreme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zaštitnih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zonama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vrši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propisima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standardima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bezbednost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eksplozija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ugroženim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eksplozivnim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atmosferama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14.</w:t>
      </w:r>
    </w:p>
    <w:p w:rsidR="00EA4AFC" w:rsidRDefault="00651BF0">
      <w:pPr>
        <w:spacing w:after="150"/>
      </w:pPr>
      <w:r>
        <w:rPr>
          <w:color w:val="000000"/>
        </w:rPr>
        <w:lastRenderedPageBreak/>
        <w:t>Vozila</w:t>
      </w:r>
      <w:r w:rsidR="00FF175C">
        <w:rPr>
          <w:color w:val="000000"/>
        </w:rPr>
        <w:t xml:space="preserve"> </w:t>
      </w:r>
      <w:r>
        <w:rPr>
          <w:color w:val="000000"/>
        </w:rPr>
        <w:t>koja</w:t>
      </w:r>
      <w:r w:rsidR="00FF175C">
        <w:rPr>
          <w:color w:val="000000"/>
        </w:rPr>
        <w:t xml:space="preserve"> </w:t>
      </w:r>
      <w:r>
        <w:rPr>
          <w:color w:val="000000"/>
        </w:rPr>
        <w:t>imaju</w:t>
      </w:r>
      <w:r w:rsidR="00FF175C">
        <w:rPr>
          <w:color w:val="000000"/>
        </w:rPr>
        <w:t xml:space="preserve"> </w:t>
      </w:r>
      <w:r>
        <w:rPr>
          <w:color w:val="000000"/>
        </w:rPr>
        <w:t>motor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unutrašnjim</w:t>
      </w:r>
      <w:r w:rsidR="00FF175C">
        <w:rPr>
          <w:color w:val="000000"/>
        </w:rPr>
        <w:t xml:space="preserve"> </w:t>
      </w:r>
      <w:r>
        <w:rPr>
          <w:color w:val="000000"/>
        </w:rPr>
        <w:t>sagorevanjem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upotreblјavati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prostorima</w:t>
      </w:r>
      <w:r w:rsidR="00FF175C">
        <w:rPr>
          <w:color w:val="000000"/>
        </w:rPr>
        <w:t xml:space="preserve"> </w:t>
      </w:r>
      <w:r>
        <w:rPr>
          <w:color w:val="000000"/>
        </w:rPr>
        <w:t>ugroženim</w:t>
      </w:r>
      <w:r w:rsidR="00FF175C">
        <w:rPr>
          <w:color w:val="000000"/>
        </w:rPr>
        <w:t xml:space="preserve"> </w:t>
      </w:r>
      <w:r>
        <w:rPr>
          <w:color w:val="000000"/>
        </w:rPr>
        <w:t>eksplozivnim</w:t>
      </w:r>
      <w:r w:rsidR="00FF175C">
        <w:rPr>
          <w:color w:val="000000"/>
        </w:rPr>
        <w:t xml:space="preserve"> </w:t>
      </w:r>
      <w:r>
        <w:rPr>
          <w:color w:val="000000"/>
        </w:rPr>
        <w:t>atmosferama</w:t>
      </w:r>
      <w:r w:rsidR="00FF175C">
        <w:rPr>
          <w:color w:val="000000"/>
        </w:rPr>
        <w:t xml:space="preserve"> </w:t>
      </w:r>
      <w:r>
        <w:rPr>
          <w:color w:val="000000"/>
        </w:rPr>
        <w:t>samo</w:t>
      </w:r>
      <w:r w:rsidR="00FF175C">
        <w:rPr>
          <w:color w:val="000000"/>
        </w:rPr>
        <w:t xml:space="preserve">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opremlјena</w:t>
      </w:r>
      <w:r w:rsidR="00FF175C">
        <w:rPr>
          <w:color w:val="000000"/>
        </w:rPr>
        <w:t xml:space="preserve"> </w:t>
      </w:r>
      <w:r>
        <w:rPr>
          <w:color w:val="000000"/>
        </w:rPr>
        <w:t>zaštitnim</w:t>
      </w:r>
      <w:r w:rsidR="00FF175C">
        <w:rPr>
          <w:color w:val="000000"/>
        </w:rPr>
        <w:t xml:space="preserve"> </w:t>
      </w:r>
      <w:r>
        <w:rPr>
          <w:color w:val="000000"/>
        </w:rPr>
        <w:t>uređajima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izduvnim</w:t>
      </w:r>
      <w:r w:rsidR="00FF175C">
        <w:rPr>
          <w:color w:val="000000"/>
        </w:rPr>
        <w:t xml:space="preserve"> </w:t>
      </w:r>
      <w:r>
        <w:rPr>
          <w:color w:val="000000"/>
        </w:rPr>
        <w:t>sistemima</w:t>
      </w:r>
      <w:r w:rsidR="00FF175C">
        <w:rPr>
          <w:color w:val="000000"/>
        </w:rPr>
        <w:t xml:space="preserve"> </w:t>
      </w:r>
      <w:r>
        <w:rPr>
          <w:color w:val="000000"/>
        </w:rPr>
        <w:t>motora</w:t>
      </w:r>
      <w:r w:rsidR="00FF175C">
        <w:rPr>
          <w:color w:val="000000"/>
        </w:rPr>
        <w:t>.</w:t>
      </w:r>
    </w:p>
    <w:p w:rsidR="00EA4AFC" w:rsidRDefault="00FF175C">
      <w:pPr>
        <w:spacing w:after="120"/>
        <w:jc w:val="center"/>
      </w:pPr>
      <w:r>
        <w:rPr>
          <w:color w:val="000000"/>
        </w:rPr>
        <w:t xml:space="preserve">III. </w:t>
      </w:r>
      <w:r w:rsidR="00651BF0">
        <w:rPr>
          <w:color w:val="000000"/>
        </w:rPr>
        <w:t>REZERVOARI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ZAPALjIVE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GORIVE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15.</w:t>
      </w:r>
    </w:p>
    <w:p w:rsidR="00EA4AFC" w:rsidRDefault="00651BF0">
      <w:pPr>
        <w:spacing w:after="150"/>
      </w:pP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pouzdan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vidnom</w:t>
      </w:r>
      <w:r w:rsidR="00FF175C">
        <w:rPr>
          <w:color w:val="000000"/>
        </w:rPr>
        <w:t xml:space="preserve"> </w:t>
      </w:r>
      <w:r>
        <w:rPr>
          <w:color w:val="000000"/>
        </w:rPr>
        <w:t>mestu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oznake</w:t>
      </w:r>
      <w:r w:rsidR="00FF175C">
        <w:rPr>
          <w:color w:val="000000"/>
        </w:rPr>
        <w:t xml:space="preserve"> </w:t>
      </w:r>
      <w:r>
        <w:rPr>
          <w:color w:val="000000"/>
        </w:rPr>
        <w:t>koje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sadržane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ispravi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usaglašenosti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Rezervoar</w:t>
      </w:r>
      <w:r w:rsidR="00FF175C">
        <w:rPr>
          <w:color w:val="000000"/>
        </w:rPr>
        <w:t xml:space="preserve"> (</w:t>
      </w:r>
      <w:r>
        <w:rPr>
          <w:color w:val="000000"/>
        </w:rPr>
        <w:t>skladišni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tehnološki</w:t>
      </w:r>
      <w:r w:rsidR="00FF175C">
        <w:rPr>
          <w:color w:val="000000"/>
        </w:rPr>
        <w:t xml:space="preserve">)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podzemni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16.</w:t>
      </w:r>
    </w:p>
    <w:p w:rsidR="00EA4AFC" w:rsidRDefault="00651BF0">
      <w:pPr>
        <w:spacing w:after="150"/>
      </w:pP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nepokretni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nepropusni</w:t>
      </w:r>
      <w:r w:rsidR="00FF175C">
        <w:rPr>
          <w:color w:val="000000"/>
        </w:rPr>
        <w:t xml:space="preserve"> </w:t>
      </w:r>
      <w:r>
        <w:rPr>
          <w:color w:val="000000"/>
        </w:rPr>
        <w:t>sud</w:t>
      </w:r>
      <w:r w:rsidR="00FF175C">
        <w:rPr>
          <w:color w:val="000000"/>
        </w:rPr>
        <w:t xml:space="preserve">, </w:t>
      </w:r>
      <w:r>
        <w:rPr>
          <w:color w:val="000000"/>
        </w:rPr>
        <w:t>postavlјen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izgrađen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površini</w:t>
      </w:r>
      <w:r w:rsidR="00FF175C">
        <w:rPr>
          <w:color w:val="000000"/>
        </w:rPr>
        <w:t xml:space="preserve"> </w:t>
      </w:r>
      <w:r>
        <w:rPr>
          <w:color w:val="000000"/>
        </w:rPr>
        <w:t>zemlјe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pogledu</w:t>
      </w:r>
      <w:r w:rsidR="00FF175C">
        <w:rPr>
          <w:color w:val="000000"/>
        </w:rPr>
        <w:t xml:space="preserve"> </w:t>
      </w:r>
      <w:r>
        <w:rPr>
          <w:color w:val="000000"/>
        </w:rPr>
        <w:t>svoje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čvrstim</w:t>
      </w:r>
      <w:r>
        <w:rPr>
          <w:color w:val="000000"/>
        </w:rPr>
        <w:t xml:space="preserve"> </w:t>
      </w:r>
      <w:r w:rsidR="00651BF0">
        <w:rPr>
          <w:color w:val="000000"/>
        </w:rPr>
        <w:t>krovom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oslablјenim</w:t>
      </w:r>
      <w:r>
        <w:rPr>
          <w:color w:val="000000"/>
        </w:rPr>
        <w:t xml:space="preserve"> </w:t>
      </w:r>
      <w:r w:rsidR="00651BF0">
        <w:rPr>
          <w:color w:val="000000"/>
        </w:rPr>
        <w:t>spojem</w:t>
      </w:r>
      <w:r>
        <w:rPr>
          <w:color w:val="000000"/>
        </w:rPr>
        <w:t xml:space="preserve"> </w:t>
      </w:r>
      <w:r w:rsidR="00651BF0">
        <w:rPr>
          <w:color w:val="000000"/>
        </w:rPr>
        <w:t>između</w:t>
      </w:r>
      <w:r>
        <w:rPr>
          <w:color w:val="000000"/>
        </w:rPr>
        <w:t xml:space="preserve"> </w:t>
      </w:r>
      <w:r w:rsidR="00651BF0">
        <w:rPr>
          <w:color w:val="000000"/>
        </w:rPr>
        <w:t>krovnog</w:t>
      </w:r>
      <w:r>
        <w:rPr>
          <w:color w:val="000000"/>
        </w:rPr>
        <w:t xml:space="preserve"> </w:t>
      </w:r>
      <w:r w:rsidR="00651BF0">
        <w:rPr>
          <w:color w:val="000000"/>
        </w:rPr>
        <w:t>lima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plašta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3) </w:t>
      </w:r>
      <w:r w:rsidR="00651BF0">
        <w:rPr>
          <w:color w:val="000000"/>
        </w:rPr>
        <w:t>plivajućim</w:t>
      </w:r>
      <w:r>
        <w:rPr>
          <w:color w:val="000000"/>
        </w:rPr>
        <w:t xml:space="preserve"> </w:t>
      </w:r>
      <w:r w:rsidR="00651BF0">
        <w:rPr>
          <w:color w:val="000000"/>
        </w:rPr>
        <w:t>krovom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4) </w:t>
      </w:r>
      <w:r w:rsidR="00651BF0">
        <w:rPr>
          <w:color w:val="000000"/>
        </w:rPr>
        <w:t>sigurnosnim</w:t>
      </w:r>
      <w:r>
        <w:rPr>
          <w:color w:val="000000"/>
        </w:rPr>
        <w:t xml:space="preserve"> </w:t>
      </w:r>
      <w:r w:rsidR="00651BF0">
        <w:rPr>
          <w:color w:val="000000"/>
        </w:rPr>
        <w:t>odušnim</w:t>
      </w:r>
      <w:r>
        <w:rPr>
          <w:color w:val="000000"/>
        </w:rPr>
        <w:t xml:space="preserve"> </w:t>
      </w:r>
      <w:r w:rsidR="00651BF0">
        <w:rPr>
          <w:color w:val="000000"/>
        </w:rPr>
        <w:t>ventilom</w:t>
      </w:r>
      <w:r>
        <w:rPr>
          <w:color w:val="000000"/>
        </w:rPr>
        <w:t xml:space="preserve">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dopušta</w:t>
      </w:r>
      <w:r>
        <w:rPr>
          <w:color w:val="000000"/>
        </w:rPr>
        <w:t xml:space="preserve"> </w:t>
      </w:r>
      <w:r w:rsidR="00651BF0">
        <w:rPr>
          <w:color w:val="000000"/>
        </w:rPr>
        <w:t>pritisak</w:t>
      </w:r>
      <w:r>
        <w:rPr>
          <w:color w:val="000000"/>
        </w:rPr>
        <w:t xml:space="preserve"> </w:t>
      </w:r>
      <w:r w:rsidR="00651BF0">
        <w:rPr>
          <w:color w:val="000000"/>
        </w:rPr>
        <w:t>veći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170 mbar;</w:t>
      </w:r>
    </w:p>
    <w:p w:rsidR="00EA4AFC" w:rsidRDefault="00FF175C">
      <w:pPr>
        <w:spacing w:after="150"/>
      </w:pPr>
      <w:r>
        <w:rPr>
          <w:color w:val="000000"/>
        </w:rPr>
        <w:t xml:space="preserve">5) </w:t>
      </w:r>
      <w:r w:rsidR="00651BF0">
        <w:rPr>
          <w:color w:val="000000"/>
        </w:rPr>
        <w:t>sigurnosnim</w:t>
      </w:r>
      <w:r>
        <w:rPr>
          <w:color w:val="000000"/>
        </w:rPr>
        <w:t xml:space="preserve"> </w:t>
      </w:r>
      <w:r w:rsidR="00651BF0">
        <w:rPr>
          <w:color w:val="000000"/>
        </w:rPr>
        <w:t>ventilom</w:t>
      </w:r>
      <w:r>
        <w:rPr>
          <w:color w:val="000000"/>
        </w:rPr>
        <w:t xml:space="preserve"> </w:t>
      </w:r>
      <w:r w:rsidR="00651BF0">
        <w:rPr>
          <w:color w:val="000000"/>
        </w:rPr>
        <w:t>koji</w:t>
      </w:r>
      <w:r>
        <w:rPr>
          <w:color w:val="000000"/>
        </w:rPr>
        <w:t xml:space="preserve"> </w:t>
      </w:r>
      <w:r w:rsidR="00651BF0">
        <w:rPr>
          <w:color w:val="000000"/>
        </w:rPr>
        <w:t>dopušta</w:t>
      </w:r>
      <w:r>
        <w:rPr>
          <w:color w:val="000000"/>
        </w:rPr>
        <w:t xml:space="preserve"> </w:t>
      </w:r>
      <w:r w:rsidR="00651BF0">
        <w:rPr>
          <w:color w:val="000000"/>
        </w:rPr>
        <w:t>pritisak</w:t>
      </w:r>
      <w:r>
        <w:rPr>
          <w:color w:val="000000"/>
        </w:rPr>
        <w:t xml:space="preserve"> </w:t>
      </w:r>
      <w:r w:rsidR="00651BF0">
        <w:rPr>
          <w:color w:val="000000"/>
        </w:rPr>
        <w:t>veći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170 mbar.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17.</w:t>
      </w:r>
    </w:p>
    <w:p w:rsidR="00EA4AFC" w:rsidRDefault="00651BF0">
      <w:pPr>
        <w:spacing w:after="150"/>
      </w:pP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, </w:t>
      </w:r>
      <w:r>
        <w:rPr>
          <w:color w:val="000000"/>
        </w:rPr>
        <w:t>pored</w:t>
      </w:r>
      <w:r w:rsidR="00FF175C">
        <w:rPr>
          <w:color w:val="000000"/>
        </w:rPr>
        <w:t xml:space="preserve"> </w:t>
      </w:r>
      <w:r>
        <w:rPr>
          <w:color w:val="000000"/>
        </w:rPr>
        <w:t>unutrašnjeg</w:t>
      </w:r>
      <w:r w:rsidR="00FF175C">
        <w:rPr>
          <w:color w:val="000000"/>
        </w:rPr>
        <w:t xml:space="preserve"> </w:t>
      </w:r>
      <w:r>
        <w:rPr>
          <w:color w:val="000000"/>
        </w:rPr>
        <w:t>plivajućeg</w:t>
      </w:r>
      <w:r w:rsidR="00FF175C">
        <w:rPr>
          <w:color w:val="000000"/>
        </w:rPr>
        <w:t xml:space="preserve"> </w:t>
      </w:r>
      <w:r>
        <w:rPr>
          <w:color w:val="000000"/>
        </w:rPr>
        <w:t>krova</w:t>
      </w:r>
      <w:r w:rsidR="00FF175C">
        <w:rPr>
          <w:color w:val="000000"/>
        </w:rPr>
        <w:t xml:space="preserve">, </w:t>
      </w:r>
      <w:r>
        <w:rPr>
          <w:color w:val="000000"/>
        </w:rPr>
        <w:t>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čvrsti</w:t>
      </w:r>
      <w:r w:rsidR="00FF175C">
        <w:rPr>
          <w:color w:val="000000"/>
        </w:rPr>
        <w:t xml:space="preserve"> </w:t>
      </w:r>
      <w:r>
        <w:rPr>
          <w:color w:val="000000"/>
        </w:rPr>
        <w:t>krov</w:t>
      </w:r>
      <w:r w:rsidR="00FF175C">
        <w:rPr>
          <w:color w:val="000000"/>
        </w:rPr>
        <w:t xml:space="preserve">, </w:t>
      </w:r>
      <w:r>
        <w:rPr>
          <w:color w:val="000000"/>
        </w:rPr>
        <w:t>smatra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plivajućim</w:t>
      </w:r>
      <w:r w:rsidR="00FF175C">
        <w:rPr>
          <w:color w:val="000000"/>
        </w:rPr>
        <w:t xml:space="preserve"> </w:t>
      </w:r>
      <w:r>
        <w:rPr>
          <w:color w:val="000000"/>
        </w:rPr>
        <w:t>krovom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, </w:t>
      </w:r>
      <w:r>
        <w:rPr>
          <w:color w:val="000000"/>
        </w:rPr>
        <w:t>pored</w:t>
      </w:r>
      <w:r w:rsidR="00FF175C">
        <w:rPr>
          <w:color w:val="000000"/>
        </w:rPr>
        <w:t xml:space="preserve"> </w:t>
      </w:r>
      <w:r>
        <w:rPr>
          <w:color w:val="000000"/>
        </w:rPr>
        <w:t>unutrašnje</w:t>
      </w:r>
      <w:r w:rsidR="00FF175C">
        <w:rPr>
          <w:color w:val="000000"/>
        </w:rPr>
        <w:t xml:space="preserve"> </w:t>
      </w:r>
      <w:r>
        <w:rPr>
          <w:color w:val="000000"/>
        </w:rPr>
        <w:t>plivajuće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konstrukcije</w:t>
      </w:r>
      <w:r w:rsidR="00FF175C">
        <w:rPr>
          <w:color w:val="000000"/>
        </w:rPr>
        <w:t xml:space="preserve">, </w:t>
      </w:r>
      <w:r>
        <w:rPr>
          <w:color w:val="000000"/>
        </w:rPr>
        <w:t>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krov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krovni</w:t>
      </w:r>
      <w:r w:rsidR="00FF175C">
        <w:rPr>
          <w:color w:val="000000"/>
        </w:rPr>
        <w:t xml:space="preserve"> </w:t>
      </w:r>
      <w:r>
        <w:rPr>
          <w:color w:val="000000"/>
        </w:rPr>
        <w:t>pokrivač</w:t>
      </w:r>
      <w:r w:rsidR="00FF175C">
        <w:rPr>
          <w:color w:val="000000"/>
        </w:rPr>
        <w:t xml:space="preserve"> </w:t>
      </w:r>
      <w:r>
        <w:rPr>
          <w:color w:val="000000"/>
        </w:rPr>
        <w:t>smatra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čvrstim</w:t>
      </w:r>
      <w:r w:rsidR="00FF175C">
        <w:rPr>
          <w:color w:val="000000"/>
        </w:rPr>
        <w:t xml:space="preserve"> </w:t>
      </w:r>
      <w:r>
        <w:rPr>
          <w:color w:val="000000"/>
        </w:rPr>
        <w:t>krovom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18.</w:t>
      </w:r>
    </w:p>
    <w:p w:rsidR="00EA4AFC" w:rsidRDefault="00651BF0">
      <w:pPr>
        <w:spacing w:after="150"/>
      </w:pP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, </w:t>
      </w:r>
      <w:r>
        <w:rPr>
          <w:color w:val="000000"/>
        </w:rPr>
        <w:t>zavisno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radnog</w:t>
      </w:r>
      <w:r w:rsidR="00FF175C">
        <w:rPr>
          <w:color w:val="000000"/>
        </w:rPr>
        <w:t xml:space="preserve"> </w:t>
      </w:r>
      <w:r>
        <w:rPr>
          <w:color w:val="000000"/>
        </w:rPr>
        <w:t>pritiska</w:t>
      </w:r>
      <w:r w:rsidR="00FF175C">
        <w:rPr>
          <w:color w:val="000000"/>
        </w:rPr>
        <w:t xml:space="preserve">,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atmosferski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pod</w:t>
      </w:r>
      <w:r>
        <w:rPr>
          <w:color w:val="000000"/>
        </w:rPr>
        <w:t xml:space="preserve"> </w:t>
      </w:r>
      <w:r w:rsidR="00651BF0">
        <w:rPr>
          <w:color w:val="000000"/>
        </w:rPr>
        <w:t>pritiskom</w:t>
      </w:r>
      <w:r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19.</w:t>
      </w:r>
    </w:p>
    <w:p w:rsidR="00EA4AFC" w:rsidRDefault="00651BF0">
      <w:pPr>
        <w:spacing w:after="150"/>
      </w:pP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atmosferski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priklјučci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pre</w:t>
      </w:r>
      <w:r w:rsidR="00FF175C">
        <w:rPr>
          <w:color w:val="000000"/>
        </w:rPr>
        <w:t xml:space="preserve"> </w:t>
      </w:r>
      <w:r>
        <w:rPr>
          <w:color w:val="000000"/>
        </w:rPr>
        <w:t>upotrebe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ispitani</w:t>
      </w:r>
      <w:r w:rsidR="00FF175C">
        <w:rPr>
          <w:color w:val="000000"/>
        </w:rPr>
        <w:t xml:space="preserve"> (</w:t>
      </w:r>
      <w:r>
        <w:rPr>
          <w:color w:val="000000"/>
        </w:rPr>
        <w:t>ispitivanje</w:t>
      </w:r>
      <w:r w:rsidR="00FF175C">
        <w:rPr>
          <w:color w:val="000000"/>
        </w:rPr>
        <w:t xml:space="preserve"> </w:t>
      </w:r>
      <w:r>
        <w:rPr>
          <w:color w:val="000000"/>
        </w:rPr>
        <w:t>nepropusnosti</w:t>
      </w:r>
      <w:r w:rsidR="00FF175C">
        <w:rPr>
          <w:color w:val="000000"/>
        </w:rPr>
        <w:t xml:space="preserve">, </w:t>
      </w:r>
      <w:r>
        <w:rPr>
          <w:color w:val="000000"/>
        </w:rPr>
        <w:t>ispitivanje</w:t>
      </w:r>
      <w:r w:rsidR="00FF175C">
        <w:rPr>
          <w:color w:val="000000"/>
        </w:rPr>
        <w:t xml:space="preserve"> </w:t>
      </w:r>
      <w:r>
        <w:rPr>
          <w:color w:val="000000"/>
        </w:rPr>
        <w:t>zavarenih</w:t>
      </w:r>
      <w:r w:rsidR="00FF175C">
        <w:rPr>
          <w:color w:val="000000"/>
        </w:rPr>
        <w:t xml:space="preserve"> </w:t>
      </w:r>
      <w:r>
        <w:rPr>
          <w:color w:val="000000"/>
        </w:rPr>
        <w:t>spojeva</w:t>
      </w:r>
      <w:r w:rsidR="00FF175C">
        <w:rPr>
          <w:color w:val="000000"/>
        </w:rPr>
        <w:t xml:space="preserve"> </w:t>
      </w:r>
      <w:r>
        <w:rPr>
          <w:color w:val="000000"/>
        </w:rPr>
        <w:t>metodama</w:t>
      </w:r>
      <w:r w:rsidR="00FF175C">
        <w:rPr>
          <w:color w:val="000000"/>
        </w:rPr>
        <w:t xml:space="preserve"> </w:t>
      </w:r>
      <w:r>
        <w:rPr>
          <w:color w:val="000000"/>
        </w:rPr>
        <w:t>bez</w:t>
      </w:r>
      <w:r w:rsidR="00FF175C">
        <w:rPr>
          <w:color w:val="000000"/>
        </w:rPr>
        <w:t xml:space="preserve"> </w:t>
      </w:r>
      <w:r>
        <w:rPr>
          <w:color w:val="000000"/>
        </w:rPr>
        <w:t>razaranja</w:t>
      </w:r>
      <w:r w:rsidR="00FF175C">
        <w:rPr>
          <w:color w:val="000000"/>
        </w:rPr>
        <w:t xml:space="preserve">, </w:t>
      </w:r>
      <w:r>
        <w:rPr>
          <w:color w:val="000000"/>
        </w:rPr>
        <w:t>merenje</w:t>
      </w:r>
      <w:r w:rsidR="00FF175C">
        <w:rPr>
          <w:color w:val="000000"/>
        </w:rPr>
        <w:t xml:space="preserve"> </w:t>
      </w:r>
      <w:r>
        <w:rPr>
          <w:color w:val="000000"/>
        </w:rPr>
        <w:t>dozvolјenih</w:t>
      </w:r>
      <w:r w:rsidR="00FF175C">
        <w:rPr>
          <w:color w:val="000000"/>
        </w:rPr>
        <w:t xml:space="preserve"> </w:t>
      </w:r>
      <w:r>
        <w:rPr>
          <w:color w:val="000000"/>
        </w:rPr>
        <w:t>odstupanja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dimenziji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geometriji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sleganje</w:t>
      </w:r>
      <w:r w:rsidR="00FF175C">
        <w:rPr>
          <w:color w:val="000000"/>
        </w:rPr>
        <w:t xml:space="preserve"> </w:t>
      </w:r>
      <w:r>
        <w:rPr>
          <w:color w:val="000000"/>
        </w:rPr>
        <w:t>terena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dr</w:t>
      </w:r>
      <w:r w:rsidR="00FF175C">
        <w:rPr>
          <w:color w:val="000000"/>
        </w:rPr>
        <w:t xml:space="preserve">.),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čemu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sastavlјa</w:t>
      </w:r>
      <w:r w:rsidR="00FF175C">
        <w:rPr>
          <w:color w:val="000000"/>
        </w:rPr>
        <w:t xml:space="preserve"> </w:t>
      </w:r>
      <w:r>
        <w:rPr>
          <w:color w:val="000000"/>
        </w:rPr>
        <w:t>isprava</w:t>
      </w:r>
      <w:r w:rsidR="00FF175C">
        <w:rPr>
          <w:color w:val="000000"/>
        </w:rPr>
        <w:t xml:space="preserve"> </w:t>
      </w:r>
      <w:r>
        <w:rPr>
          <w:color w:val="000000"/>
        </w:rPr>
        <w:t>koja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čuva</w:t>
      </w:r>
      <w:r w:rsidR="00FF175C">
        <w:rPr>
          <w:color w:val="000000"/>
        </w:rPr>
        <w:t xml:space="preserve">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trajni</w:t>
      </w:r>
      <w:r w:rsidR="00FF175C">
        <w:rPr>
          <w:color w:val="000000"/>
        </w:rPr>
        <w:t xml:space="preserve"> </w:t>
      </w:r>
      <w:r>
        <w:rPr>
          <w:color w:val="000000"/>
        </w:rPr>
        <w:t>dokument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pre</w:t>
      </w:r>
      <w:r w:rsidR="00FF175C">
        <w:rPr>
          <w:color w:val="000000"/>
        </w:rPr>
        <w:t xml:space="preserve"> </w:t>
      </w:r>
      <w:r>
        <w:rPr>
          <w:color w:val="000000"/>
        </w:rPr>
        <w:t>upotrebe</w:t>
      </w:r>
      <w:r w:rsidR="00FF175C">
        <w:rPr>
          <w:color w:val="000000"/>
        </w:rPr>
        <w:t xml:space="preserve"> </w:t>
      </w:r>
      <w:r>
        <w:rPr>
          <w:color w:val="000000"/>
        </w:rPr>
        <w:lastRenderedPageBreak/>
        <w:t>ispituju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pregledaju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uređena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 xml:space="preserve"> </w:t>
      </w:r>
      <w:r>
        <w:rPr>
          <w:color w:val="000000"/>
        </w:rPr>
        <w:t>pregleda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ispitivanja</w:t>
      </w:r>
      <w:r w:rsidR="00FF175C">
        <w:rPr>
          <w:color w:val="000000"/>
        </w:rPr>
        <w:t xml:space="preserve"> </w:t>
      </w:r>
      <w:r>
        <w:rPr>
          <w:color w:val="000000"/>
        </w:rPr>
        <w:t>opreme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20.</w:t>
      </w:r>
    </w:p>
    <w:p w:rsidR="00EA4AFC" w:rsidRDefault="00651BF0">
      <w:pPr>
        <w:spacing w:after="150"/>
      </w:pPr>
      <w:r>
        <w:rPr>
          <w:color w:val="000000"/>
        </w:rPr>
        <w:t>Ispitivanje</w:t>
      </w:r>
      <w:r w:rsidR="00FF175C">
        <w:rPr>
          <w:color w:val="000000"/>
        </w:rPr>
        <w:t xml:space="preserve"> </w:t>
      </w:r>
      <w:r>
        <w:rPr>
          <w:color w:val="000000"/>
        </w:rPr>
        <w:t>nepropusnosti</w:t>
      </w:r>
      <w:r w:rsidR="00FF175C">
        <w:rPr>
          <w:color w:val="000000"/>
        </w:rPr>
        <w:t xml:space="preserve"> </w:t>
      </w:r>
      <w:r>
        <w:rPr>
          <w:color w:val="000000"/>
        </w:rPr>
        <w:t>atmosferskog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merenjem</w:t>
      </w:r>
      <w:r w:rsidR="00FF175C">
        <w:rPr>
          <w:color w:val="000000"/>
        </w:rPr>
        <w:t xml:space="preserve"> </w:t>
      </w:r>
      <w:r>
        <w:rPr>
          <w:color w:val="000000"/>
        </w:rPr>
        <w:t>hidrostatskog</w:t>
      </w:r>
      <w:r w:rsidR="00FF175C">
        <w:rPr>
          <w:color w:val="000000"/>
        </w:rPr>
        <w:t xml:space="preserve"> </w:t>
      </w:r>
      <w:r>
        <w:rPr>
          <w:color w:val="000000"/>
        </w:rPr>
        <w:t>pritiska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pritiska</w:t>
      </w:r>
      <w:r w:rsidR="00FF175C">
        <w:rPr>
          <w:color w:val="000000"/>
        </w:rPr>
        <w:t xml:space="preserve"> </w:t>
      </w:r>
      <w:r>
        <w:rPr>
          <w:color w:val="000000"/>
        </w:rPr>
        <w:t>inertnog</w:t>
      </w:r>
      <w:r w:rsidR="00FF175C">
        <w:rPr>
          <w:color w:val="000000"/>
        </w:rPr>
        <w:t xml:space="preserve"> </w:t>
      </w:r>
      <w:r>
        <w:rPr>
          <w:color w:val="000000"/>
        </w:rPr>
        <w:t>gasa</w:t>
      </w:r>
      <w:r w:rsidR="00FF175C">
        <w:rPr>
          <w:color w:val="000000"/>
        </w:rPr>
        <w:t xml:space="preserve">, </w:t>
      </w:r>
      <w:r>
        <w:rPr>
          <w:color w:val="000000"/>
        </w:rPr>
        <w:t>pri</w:t>
      </w:r>
      <w:r w:rsidR="00FF175C">
        <w:rPr>
          <w:color w:val="000000"/>
        </w:rPr>
        <w:t xml:space="preserve"> </w:t>
      </w:r>
      <w:r>
        <w:rPr>
          <w:color w:val="000000"/>
        </w:rPr>
        <w:t>čemu</w:t>
      </w:r>
      <w:r w:rsidR="00FF175C">
        <w:rPr>
          <w:color w:val="000000"/>
        </w:rPr>
        <w:t xml:space="preserve"> </w:t>
      </w:r>
      <w:r>
        <w:rPr>
          <w:color w:val="000000"/>
        </w:rPr>
        <w:t>najmanji</w:t>
      </w:r>
      <w:r w:rsidR="00FF175C">
        <w:rPr>
          <w:color w:val="000000"/>
        </w:rPr>
        <w:t xml:space="preserve"> </w:t>
      </w:r>
      <w:r>
        <w:rPr>
          <w:color w:val="000000"/>
        </w:rPr>
        <w:t>ispitni</w:t>
      </w:r>
      <w:r w:rsidR="00FF175C">
        <w:rPr>
          <w:color w:val="000000"/>
        </w:rPr>
        <w:t xml:space="preserve"> </w:t>
      </w:r>
      <w:r>
        <w:rPr>
          <w:color w:val="000000"/>
        </w:rPr>
        <w:t>pritisak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atmosferskom</w:t>
      </w:r>
      <w:r w:rsidR="00FF175C">
        <w:rPr>
          <w:color w:val="000000"/>
        </w:rPr>
        <w:t xml:space="preserve"> </w:t>
      </w:r>
      <w:r>
        <w:rPr>
          <w:color w:val="000000"/>
        </w:rPr>
        <w:t>rezervoaru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iznositi</w:t>
      </w:r>
      <w:r w:rsidR="00FF175C">
        <w:rPr>
          <w:color w:val="000000"/>
        </w:rPr>
        <w:t xml:space="preserve"> 0,5 bar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vreme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3 h,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ispituju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standardima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uređena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 xml:space="preserve"> </w:t>
      </w:r>
      <w:r>
        <w:rPr>
          <w:color w:val="000000"/>
        </w:rPr>
        <w:t>pregleda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ispitivanja</w:t>
      </w:r>
      <w:r w:rsidR="00FF175C">
        <w:rPr>
          <w:color w:val="000000"/>
        </w:rPr>
        <w:t xml:space="preserve"> </w:t>
      </w:r>
      <w:r>
        <w:rPr>
          <w:color w:val="000000"/>
        </w:rPr>
        <w:t>opreme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21.</w:t>
      </w:r>
    </w:p>
    <w:p w:rsidR="00EA4AFC" w:rsidRDefault="00651BF0">
      <w:pPr>
        <w:spacing w:after="150"/>
      </w:pPr>
      <w:r>
        <w:rPr>
          <w:color w:val="000000"/>
        </w:rPr>
        <w:t>Podzemni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nepokretni</w:t>
      </w:r>
      <w:r w:rsidR="00FF175C">
        <w:rPr>
          <w:color w:val="000000"/>
        </w:rPr>
        <w:t xml:space="preserve"> </w:t>
      </w:r>
      <w:r>
        <w:rPr>
          <w:color w:val="000000"/>
        </w:rPr>
        <w:t>sud</w:t>
      </w:r>
      <w:r w:rsidR="00FF175C">
        <w:rPr>
          <w:color w:val="000000"/>
        </w:rPr>
        <w:t xml:space="preserve">, </w:t>
      </w:r>
      <w:r>
        <w:rPr>
          <w:color w:val="000000"/>
        </w:rPr>
        <w:t>potpuno</w:t>
      </w:r>
      <w:r w:rsidR="00FF175C">
        <w:rPr>
          <w:color w:val="000000"/>
        </w:rPr>
        <w:t xml:space="preserve"> </w:t>
      </w:r>
      <w:r>
        <w:rPr>
          <w:color w:val="000000"/>
        </w:rPr>
        <w:t>ukopan</w:t>
      </w:r>
      <w:r w:rsidR="00FF175C">
        <w:rPr>
          <w:color w:val="000000"/>
        </w:rPr>
        <w:t xml:space="preserve"> (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sud</w:t>
      </w:r>
      <w:r w:rsidR="00FF175C">
        <w:rPr>
          <w:color w:val="000000"/>
        </w:rPr>
        <w:t xml:space="preserve"> </w:t>
      </w:r>
      <w:r>
        <w:rPr>
          <w:color w:val="000000"/>
        </w:rPr>
        <w:t>postavlјen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podzemnu</w:t>
      </w:r>
      <w:r w:rsidR="00FF175C">
        <w:rPr>
          <w:color w:val="000000"/>
        </w:rPr>
        <w:t xml:space="preserve"> </w:t>
      </w:r>
      <w:r>
        <w:rPr>
          <w:color w:val="000000"/>
        </w:rPr>
        <w:t>armirano</w:t>
      </w:r>
      <w:r w:rsidR="00FF175C">
        <w:rPr>
          <w:color w:val="000000"/>
        </w:rPr>
        <w:t xml:space="preserve"> </w:t>
      </w:r>
      <w:r>
        <w:rPr>
          <w:color w:val="000000"/>
        </w:rPr>
        <w:t>betonsku</w:t>
      </w:r>
      <w:r w:rsidR="00FF175C">
        <w:rPr>
          <w:color w:val="000000"/>
        </w:rPr>
        <w:t xml:space="preserve"> </w:t>
      </w:r>
      <w:r>
        <w:rPr>
          <w:color w:val="000000"/>
        </w:rPr>
        <w:t>komoru</w:t>
      </w:r>
      <w:r w:rsidR="00FF175C">
        <w:rPr>
          <w:color w:val="000000"/>
        </w:rPr>
        <w:t xml:space="preserve">),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svih</w:t>
      </w:r>
      <w:r w:rsidR="00FF175C">
        <w:rPr>
          <w:color w:val="000000"/>
        </w:rPr>
        <w:t xml:space="preserve"> </w:t>
      </w:r>
      <w:r>
        <w:rPr>
          <w:color w:val="000000"/>
        </w:rPr>
        <w:t>strana</w:t>
      </w:r>
      <w:r w:rsidR="00FF175C">
        <w:rPr>
          <w:color w:val="000000"/>
        </w:rPr>
        <w:t xml:space="preserve"> </w:t>
      </w:r>
      <w:r>
        <w:rPr>
          <w:color w:val="000000"/>
        </w:rPr>
        <w:t>zaštićen</w:t>
      </w:r>
      <w:r w:rsidR="00FF175C">
        <w:rPr>
          <w:color w:val="000000"/>
        </w:rPr>
        <w:t xml:space="preserve"> </w:t>
      </w:r>
      <w:r>
        <w:rPr>
          <w:color w:val="000000"/>
        </w:rPr>
        <w:t>nekorodivnim</w:t>
      </w:r>
      <w:r w:rsidR="00FF175C">
        <w:rPr>
          <w:color w:val="000000"/>
        </w:rPr>
        <w:t xml:space="preserve"> </w:t>
      </w:r>
      <w:r>
        <w:rPr>
          <w:color w:val="000000"/>
        </w:rPr>
        <w:t>materijalom</w:t>
      </w:r>
      <w:r w:rsidR="00FF175C">
        <w:rPr>
          <w:color w:val="000000"/>
        </w:rPr>
        <w:t xml:space="preserve"> (</w:t>
      </w:r>
      <w:r>
        <w:rPr>
          <w:color w:val="000000"/>
        </w:rPr>
        <w:t>zemlјom</w:t>
      </w:r>
      <w:r w:rsidR="00FF175C">
        <w:rPr>
          <w:color w:val="000000"/>
        </w:rPr>
        <w:t xml:space="preserve">, </w:t>
      </w:r>
      <w:r>
        <w:rPr>
          <w:color w:val="000000"/>
        </w:rPr>
        <w:t>peskom</w:t>
      </w:r>
      <w:r w:rsidR="00FF175C">
        <w:rPr>
          <w:color w:val="000000"/>
        </w:rPr>
        <w:t xml:space="preserve">, </w:t>
      </w:r>
      <w:r>
        <w:rPr>
          <w:color w:val="000000"/>
        </w:rPr>
        <w:t>šlјunkom</w:t>
      </w:r>
      <w:r w:rsidR="00FF175C">
        <w:rPr>
          <w:color w:val="000000"/>
        </w:rPr>
        <w:t xml:space="preserve">),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čiji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gornji</w:t>
      </w:r>
      <w:r w:rsidR="00FF175C">
        <w:rPr>
          <w:color w:val="000000"/>
        </w:rPr>
        <w:t xml:space="preserve"> </w:t>
      </w:r>
      <w:r>
        <w:rPr>
          <w:color w:val="000000"/>
        </w:rPr>
        <w:t>nivo</w:t>
      </w:r>
      <w:r w:rsidR="00FF175C">
        <w:rPr>
          <w:color w:val="000000"/>
        </w:rPr>
        <w:t xml:space="preserve"> </w:t>
      </w:r>
      <w:r>
        <w:rPr>
          <w:color w:val="000000"/>
        </w:rPr>
        <w:t>plašta</w:t>
      </w:r>
      <w:r w:rsidR="00FF175C">
        <w:rPr>
          <w:color w:val="000000"/>
        </w:rPr>
        <w:t xml:space="preserve"> </w:t>
      </w:r>
      <w:r>
        <w:rPr>
          <w:color w:val="000000"/>
        </w:rPr>
        <w:t>nalazi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60 cm </w:t>
      </w:r>
      <w:r>
        <w:rPr>
          <w:color w:val="000000"/>
        </w:rPr>
        <w:t>ispod</w:t>
      </w:r>
      <w:r w:rsidR="00FF175C">
        <w:rPr>
          <w:color w:val="000000"/>
        </w:rPr>
        <w:t xml:space="preserve"> </w:t>
      </w:r>
      <w:r>
        <w:rPr>
          <w:color w:val="000000"/>
        </w:rPr>
        <w:t>nivoa</w:t>
      </w:r>
      <w:r w:rsidR="00FF175C">
        <w:rPr>
          <w:color w:val="000000"/>
        </w:rPr>
        <w:t xml:space="preserve"> </w:t>
      </w:r>
      <w:r>
        <w:rPr>
          <w:color w:val="000000"/>
        </w:rPr>
        <w:t>terena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Okolni</w:t>
      </w:r>
      <w:r w:rsidR="00FF175C">
        <w:rPr>
          <w:color w:val="000000"/>
        </w:rPr>
        <w:t xml:space="preserve"> </w:t>
      </w:r>
      <w:r>
        <w:rPr>
          <w:color w:val="000000"/>
        </w:rPr>
        <w:t>teren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1.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ravan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površini</w:t>
      </w:r>
      <w:r w:rsidR="00FF175C">
        <w:rPr>
          <w:color w:val="000000"/>
        </w:rPr>
        <w:t xml:space="preserve"> </w:t>
      </w:r>
      <w:r>
        <w:rPr>
          <w:color w:val="000000"/>
        </w:rPr>
        <w:t>zahvata</w:t>
      </w:r>
      <w:r w:rsidR="00FF175C">
        <w:rPr>
          <w:color w:val="000000"/>
        </w:rPr>
        <w:t xml:space="preserve"> </w:t>
      </w:r>
      <w:r>
        <w:rPr>
          <w:color w:val="000000"/>
        </w:rPr>
        <w:t>prostora</w:t>
      </w:r>
      <w:r w:rsidR="00FF175C">
        <w:rPr>
          <w:color w:val="000000"/>
        </w:rPr>
        <w:t xml:space="preserve"> </w:t>
      </w:r>
      <w:r>
        <w:rPr>
          <w:color w:val="000000"/>
        </w:rPr>
        <w:t>iznad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60 cm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odnosu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gabarit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svih</w:t>
      </w:r>
      <w:r w:rsidR="00FF175C">
        <w:rPr>
          <w:color w:val="000000"/>
        </w:rPr>
        <w:t xml:space="preserve"> </w:t>
      </w:r>
      <w:r>
        <w:rPr>
          <w:color w:val="000000"/>
        </w:rPr>
        <w:t>strana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22.</w:t>
      </w:r>
    </w:p>
    <w:p w:rsidR="00EA4AFC" w:rsidRDefault="00651BF0">
      <w:pPr>
        <w:spacing w:after="150"/>
      </w:pPr>
      <w:r>
        <w:rPr>
          <w:color w:val="000000"/>
        </w:rPr>
        <w:t>Poluukopan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delimično</w:t>
      </w:r>
      <w:r w:rsidR="00FF175C">
        <w:rPr>
          <w:color w:val="000000"/>
        </w:rPr>
        <w:t xml:space="preserve"> </w:t>
      </w:r>
      <w:r>
        <w:rPr>
          <w:color w:val="000000"/>
        </w:rPr>
        <w:t>ukopan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ispunjava</w:t>
      </w:r>
      <w:r w:rsidR="00FF175C">
        <w:rPr>
          <w:color w:val="000000"/>
        </w:rPr>
        <w:t xml:space="preserve"> </w:t>
      </w:r>
      <w:r>
        <w:rPr>
          <w:color w:val="000000"/>
        </w:rPr>
        <w:t>uslove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21 (</w:t>
      </w:r>
      <w:r>
        <w:rPr>
          <w:color w:val="000000"/>
        </w:rPr>
        <w:t>natkriven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nasut</w:t>
      </w:r>
      <w:r w:rsidR="00FF175C">
        <w:rPr>
          <w:color w:val="000000"/>
        </w:rPr>
        <w:t xml:space="preserve"> </w:t>
      </w:r>
      <w:r>
        <w:rPr>
          <w:color w:val="000000"/>
        </w:rPr>
        <w:t>nekorodivnim</w:t>
      </w:r>
      <w:r w:rsidR="00FF175C">
        <w:rPr>
          <w:color w:val="000000"/>
        </w:rPr>
        <w:t xml:space="preserve"> </w:t>
      </w:r>
      <w:r>
        <w:rPr>
          <w:color w:val="000000"/>
        </w:rPr>
        <w:t>materijalom</w:t>
      </w:r>
      <w:r w:rsidR="00FF175C">
        <w:rPr>
          <w:color w:val="000000"/>
        </w:rPr>
        <w:t xml:space="preserve">)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smatra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nadzemnim</w:t>
      </w:r>
      <w:r w:rsidR="00FF175C">
        <w:rPr>
          <w:color w:val="000000"/>
        </w:rPr>
        <w:t xml:space="preserve"> </w:t>
      </w:r>
      <w:r>
        <w:rPr>
          <w:color w:val="000000"/>
        </w:rPr>
        <w:t>rezervoarom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23.</w:t>
      </w:r>
    </w:p>
    <w:p w:rsidR="00EA4AFC" w:rsidRDefault="00651BF0">
      <w:pPr>
        <w:spacing w:after="150"/>
      </w:pPr>
      <w:r>
        <w:rPr>
          <w:color w:val="000000"/>
        </w:rPr>
        <w:t>Podzemni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, </w:t>
      </w:r>
      <w:r>
        <w:rPr>
          <w:color w:val="000000"/>
        </w:rPr>
        <w:t>po</w:t>
      </w:r>
      <w:r w:rsidR="00FF175C">
        <w:rPr>
          <w:color w:val="000000"/>
        </w:rPr>
        <w:t xml:space="preserve"> </w:t>
      </w:r>
      <w:r>
        <w:rPr>
          <w:color w:val="000000"/>
        </w:rPr>
        <w:t>pravilu</w:t>
      </w:r>
      <w:r w:rsidR="00FF175C">
        <w:rPr>
          <w:color w:val="000000"/>
        </w:rPr>
        <w:t xml:space="preserve">,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ležeći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cilindričnog</w:t>
      </w:r>
      <w:r w:rsidR="00FF175C">
        <w:rPr>
          <w:color w:val="000000"/>
        </w:rPr>
        <w:t xml:space="preserve"> </w:t>
      </w:r>
      <w:r>
        <w:rPr>
          <w:color w:val="000000"/>
        </w:rPr>
        <w:t>oblika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sigurnosnim</w:t>
      </w:r>
      <w:r w:rsidR="00FF175C">
        <w:rPr>
          <w:color w:val="000000"/>
        </w:rPr>
        <w:t xml:space="preserve"> </w:t>
      </w:r>
      <w:r>
        <w:rPr>
          <w:color w:val="000000"/>
        </w:rPr>
        <w:t>odušnim</w:t>
      </w:r>
      <w:r w:rsidR="00FF175C">
        <w:rPr>
          <w:color w:val="000000"/>
        </w:rPr>
        <w:t xml:space="preserve"> </w:t>
      </w:r>
      <w:r>
        <w:rPr>
          <w:color w:val="000000"/>
        </w:rPr>
        <w:t>ventilom</w:t>
      </w:r>
      <w:r w:rsidR="00FF175C">
        <w:rPr>
          <w:color w:val="000000"/>
        </w:rPr>
        <w:t xml:space="preserve">. </w:t>
      </w:r>
      <w:r>
        <w:rPr>
          <w:color w:val="000000"/>
        </w:rPr>
        <w:t>Sigurnosni</w:t>
      </w:r>
      <w:r w:rsidR="00FF175C">
        <w:rPr>
          <w:color w:val="000000"/>
        </w:rPr>
        <w:t xml:space="preserve"> </w:t>
      </w:r>
      <w:r>
        <w:rPr>
          <w:color w:val="000000"/>
        </w:rPr>
        <w:t>odušni</w:t>
      </w:r>
      <w:r w:rsidR="00FF175C">
        <w:rPr>
          <w:color w:val="000000"/>
        </w:rPr>
        <w:t xml:space="preserve"> </w:t>
      </w:r>
      <w:r>
        <w:rPr>
          <w:color w:val="000000"/>
        </w:rPr>
        <w:t>ventil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takve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konstrukcije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onemogućava</w:t>
      </w:r>
      <w:r w:rsidR="00FF175C">
        <w:rPr>
          <w:color w:val="000000"/>
        </w:rPr>
        <w:t xml:space="preserve"> </w:t>
      </w:r>
      <w:r>
        <w:rPr>
          <w:color w:val="000000"/>
        </w:rPr>
        <w:t>pritisak</w:t>
      </w:r>
      <w:r w:rsidR="00FF175C">
        <w:rPr>
          <w:color w:val="000000"/>
        </w:rPr>
        <w:t xml:space="preserve"> </w:t>
      </w:r>
      <w:r>
        <w:rPr>
          <w:color w:val="000000"/>
        </w:rPr>
        <w:t>veći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170 mbar,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omogućuje</w:t>
      </w:r>
      <w:r w:rsidR="00FF175C">
        <w:rPr>
          <w:color w:val="000000"/>
        </w:rPr>
        <w:t xml:space="preserve"> </w:t>
      </w:r>
      <w:r>
        <w:rPr>
          <w:color w:val="000000"/>
        </w:rPr>
        <w:t>pritisak</w:t>
      </w:r>
      <w:r w:rsidR="00FF175C">
        <w:rPr>
          <w:color w:val="000000"/>
        </w:rPr>
        <w:t xml:space="preserve"> </w:t>
      </w:r>
      <w:r>
        <w:rPr>
          <w:color w:val="000000"/>
        </w:rPr>
        <w:t>veći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170 mbar.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24.</w:t>
      </w:r>
    </w:p>
    <w:p w:rsidR="00EA4AFC" w:rsidRDefault="00651BF0">
      <w:pPr>
        <w:spacing w:after="150"/>
      </w:pP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ispunjavati</w:t>
      </w:r>
      <w:r w:rsidR="00FF175C">
        <w:rPr>
          <w:color w:val="000000"/>
        </w:rPr>
        <w:t xml:space="preserve"> </w:t>
      </w:r>
      <w:r>
        <w:rPr>
          <w:color w:val="000000"/>
        </w:rPr>
        <w:t>uslove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posebnih</w:t>
      </w:r>
      <w:r w:rsidR="00FF175C">
        <w:rPr>
          <w:color w:val="000000"/>
        </w:rPr>
        <w:t xml:space="preserve"> </w:t>
      </w:r>
      <w:r>
        <w:rPr>
          <w:color w:val="000000"/>
        </w:rPr>
        <w:t>propisa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uređena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koristiti</w:t>
      </w:r>
      <w:r w:rsidR="00FF175C">
        <w:rPr>
          <w:color w:val="000000"/>
        </w:rPr>
        <w:t xml:space="preserve">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atmosferski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25.</w:t>
      </w:r>
    </w:p>
    <w:p w:rsidR="00EA4AFC" w:rsidRDefault="00651BF0">
      <w:pPr>
        <w:spacing w:after="150"/>
      </w:pP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njegovi</w:t>
      </w:r>
      <w:r w:rsidR="00FF175C">
        <w:rPr>
          <w:color w:val="000000"/>
        </w:rPr>
        <w:t xml:space="preserve"> </w:t>
      </w:r>
      <w:r>
        <w:rPr>
          <w:color w:val="000000"/>
        </w:rPr>
        <w:t>cevovodi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korozije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bliže</w:t>
      </w:r>
      <w:r w:rsidR="00FF175C">
        <w:rPr>
          <w:color w:val="000000"/>
        </w:rPr>
        <w:t xml:space="preserve"> </w:t>
      </w:r>
      <w:r>
        <w:rPr>
          <w:color w:val="000000"/>
        </w:rPr>
        <w:t>određuju</w:t>
      </w:r>
      <w:r w:rsidR="00FF175C">
        <w:rPr>
          <w:color w:val="000000"/>
        </w:rPr>
        <w:t xml:space="preserve"> </w:t>
      </w:r>
      <w:r>
        <w:rPr>
          <w:color w:val="000000"/>
        </w:rPr>
        <w:t>tu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 xml:space="preserve">. </w:t>
      </w:r>
      <w:r>
        <w:rPr>
          <w:color w:val="000000"/>
        </w:rPr>
        <w:t>Zaštita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korozije</w:t>
      </w:r>
      <w:r w:rsidR="00FF175C">
        <w:rPr>
          <w:color w:val="000000"/>
        </w:rPr>
        <w:t xml:space="preserve"> </w:t>
      </w:r>
      <w:r>
        <w:rPr>
          <w:color w:val="000000"/>
        </w:rPr>
        <w:t>obezbeđuje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jednoj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sledećih</w:t>
      </w:r>
      <w:r w:rsidR="00FF175C">
        <w:rPr>
          <w:color w:val="000000"/>
        </w:rPr>
        <w:t xml:space="preserve"> </w:t>
      </w:r>
      <w:r>
        <w:rPr>
          <w:color w:val="000000"/>
        </w:rPr>
        <w:t>metoda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upotrebom</w:t>
      </w:r>
      <w:r>
        <w:rPr>
          <w:color w:val="000000"/>
        </w:rPr>
        <w:t xml:space="preserve"> </w:t>
      </w:r>
      <w:r w:rsidR="00651BF0">
        <w:rPr>
          <w:color w:val="000000"/>
        </w:rPr>
        <w:t>zaštitnih</w:t>
      </w:r>
      <w:r>
        <w:rPr>
          <w:color w:val="000000"/>
        </w:rPr>
        <w:t xml:space="preserve"> </w:t>
      </w:r>
      <w:r w:rsidR="00651BF0">
        <w:rPr>
          <w:color w:val="000000"/>
        </w:rPr>
        <w:t>omotača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traka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katodnom</w:t>
      </w:r>
      <w:r>
        <w:rPr>
          <w:color w:val="000000"/>
        </w:rPr>
        <w:t xml:space="preserve"> </w:t>
      </w:r>
      <w:r w:rsidR="00651BF0">
        <w:rPr>
          <w:color w:val="000000"/>
        </w:rPr>
        <w:t>zaštitom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3) </w:t>
      </w:r>
      <w:r w:rsidR="00651BF0">
        <w:rPr>
          <w:color w:val="000000"/>
        </w:rPr>
        <w:t>materijalima</w:t>
      </w:r>
      <w:r>
        <w:rPr>
          <w:color w:val="000000"/>
        </w:rPr>
        <w:t xml:space="preserve"> </w:t>
      </w:r>
      <w:r w:rsidR="00651BF0">
        <w:rPr>
          <w:color w:val="000000"/>
        </w:rPr>
        <w:t>rezistentnim</w:t>
      </w:r>
      <w:r>
        <w:rPr>
          <w:color w:val="000000"/>
        </w:rPr>
        <w:t xml:space="preserve"> </w:t>
      </w:r>
      <w:r w:rsidR="00651BF0">
        <w:rPr>
          <w:color w:val="000000"/>
        </w:rPr>
        <w:t>na</w:t>
      </w:r>
      <w:r>
        <w:rPr>
          <w:color w:val="000000"/>
        </w:rPr>
        <w:t xml:space="preserve"> </w:t>
      </w:r>
      <w:r w:rsidR="00651BF0">
        <w:rPr>
          <w:color w:val="000000"/>
        </w:rPr>
        <w:t>koroziju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lastRenderedPageBreak/>
        <w:t xml:space="preserve">4) </w:t>
      </w:r>
      <w:r w:rsidR="00651BF0">
        <w:rPr>
          <w:color w:val="000000"/>
        </w:rPr>
        <w:t>antikorozivnim</w:t>
      </w:r>
      <w:r>
        <w:rPr>
          <w:color w:val="000000"/>
        </w:rPr>
        <w:t xml:space="preserve"> </w:t>
      </w:r>
      <w:r w:rsidR="00651BF0">
        <w:rPr>
          <w:color w:val="000000"/>
        </w:rPr>
        <w:t>bojama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premazima</w:t>
      </w:r>
      <w:r>
        <w:rPr>
          <w:color w:val="000000"/>
        </w:rPr>
        <w:t xml:space="preserve">, </w:t>
      </w:r>
      <w:r w:rsidR="00651BF0">
        <w:rPr>
          <w:color w:val="000000"/>
        </w:rPr>
        <w:t>ako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pitanju</w:t>
      </w:r>
      <w:r>
        <w:rPr>
          <w:color w:val="000000"/>
        </w:rPr>
        <w:t xml:space="preserve"> </w:t>
      </w:r>
      <w:r w:rsidR="00651BF0">
        <w:rPr>
          <w:color w:val="000000"/>
        </w:rPr>
        <w:t>nadzemni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26.</w:t>
      </w:r>
    </w:p>
    <w:p w:rsidR="00EA4AFC" w:rsidRDefault="00651BF0">
      <w:pPr>
        <w:spacing w:after="150"/>
      </w:pP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rezervoarima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zavareni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vršiti</w:t>
      </w:r>
      <w:r w:rsidR="00FF175C">
        <w:rPr>
          <w:color w:val="000000"/>
        </w:rPr>
        <w:t xml:space="preserve"> </w:t>
      </w:r>
      <w:r>
        <w:rPr>
          <w:color w:val="000000"/>
        </w:rPr>
        <w:t>mehaničko</w:t>
      </w:r>
      <w:r w:rsidR="00FF175C">
        <w:rPr>
          <w:color w:val="000000"/>
        </w:rPr>
        <w:t xml:space="preserve"> </w:t>
      </w:r>
      <w:r>
        <w:rPr>
          <w:color w:val="000000"/>
        </w:rPr>
        <w:t>zaptivanje</w:t>
      </w:r>
      <w:r w:rsidR="00FF175C">
        <w:rPr>
          <w:color w:val="000000"/>
        </w:rPr>
        <w:t xml:space="preserve"> </w:t>
      </w:r>
      <w:r>
        <w:rPr>
          <w:color w:val="000000"/>
        </w:rPr>
        <w:t>pukotina</w:t>
      </w:r>
      <w:r w:rsidR="00FF175C">
        <w:rPr>
          <w:color w:val="000000"/>
        </w:rPr>
        <w:t xml:space="preserve">, </w:t>
      </w:r>
      <w:r>
        <w:rPr>
          <w:color w:val="000000"/>
        </w:rPr>
        <w:t>osim</w:t>
      </w:r>
      <w:r w:rsidR="00FF175C">
        <w:rPr>
          <w:color w:val="000000"/>
        </w:rPr>
        <w:t xml:space="preserve"> </w:t>
      </w:r>
      <w:r>
        <w:rPr>
          <w:color w:val="000000"/>
        </w:rPr>
        <w:t>pukotina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krovu</w:t>
      </w:r>
      <w:r w:rsidR="00FF175C">
        <w:rPr>
          <w:color w:val="000000"/>
        </w:rPr>
        <w:t xml:space="preserve"> </w:t>
      </w:r>
      <w:r>
        <w:rPr>
          <w:color w:val="000000"/>
        </w:rPr>
        <w:t>nadzemnih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t xml:space="preserve">1. </w:t>
      </w:r>
      <w:r w:rsidR="00651BF0">
        <w:rPr>
          <w:b/>
          <w:color w:val="000000"/>
        </w:rPr>
        <w:t>Nadzemni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rezervoari</w:t>
      </w:r>
    </w:p>
    <w:p w:rsidR="00EA4AFC" w:rsidRDefault="00651BF0">
      <w:pPr>
        <w:spacing w:after="120"/>
        <w:jc w:val="center"/>
      </w:pPr>
      <w:r>
        <w:rPr>
          <w:i/>
          <w:color w:val="000000"/>
        </w:rPr>
        <w:t>a</w:t>
      </w:r>
      <w:r w:rsidR="00FF175C">
        <w:rPr>
          <w:i/>
          <w:color w:val="000000"/>
        </w:rPr>
        <w:t xml:space="preserve">) </w:t>
      </w:r>
      <w:r>
        <w:rPr>
          <w:i/>
          <w:color w:val="000000"/>
        </w:rPr>
        <w:t>Zone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opasnosti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27.</w:t>
      </w:r>
    </w:p>
    <w:p w:rsidR="00EA4AFC" w:rsidRDefault="00651BF0">
      <w:pPr>
        <w:spacing w:after="150"/>
      </w:pPr>
      <w:r>
        <w:rPr>
          <w:color w:val="000000"/>
        </w:rPr>
        <w:t>Zona</w:t>
      </w:r>
      <w:r w:rsidR="00FF175C">
        <w:rPr>
          <w:color w:val="000000"/>
        </w:rPr>
        <w:t xml:space="preserve"> „0” </w:t>
      </w:r>
      <w:r>
        <w:rPr>
          <w:color w:val="000000"/>
        </w:rPr>
        <w:t>obuhvata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unutrašnjost</w:t>
      </w:r>
      <w:r>
        <w:rPr>
          <w:color w:val="000000"/>
        </w:rPr>
        <w:t xml:space="preserve"> </w:t>
      </w:r>
      <w:r w:rsidR="00651BF0">
        <w:rPr>
          <w:color w:val="000000"/>
        </w:rPr>
        <w:t>nadzemnog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čvrstim</w:t>
      </w:r>
      <w:r>
        <w:rPr>
          <w:color w:val="000000"/>
        </w:rPr>
        <w:t xml:space="preserve"> </w:t>
      </w:r>
      <w:r w:rsidR="00651BF0">
        <w:rPr>
          <w:color w:val="000000"/>
        </w:rPr>
        <w:t>krovom</w:t>
      </w:r>
      <w:r>
        <w:rPr>
          <w:color w:val="000000"/>
        </w:rPr>
        <w:t xml:space="preserve"> </w:t>
      </w:r>
      <w:r w:rsidR="00651BF0">
        <w:rPr>
          <w:color w:val="000000"/>
        </w:rPr>
        <w:t>iznad</w:t>
      </w:r>
      <w:r>
        <w:rPr>
          <w:color w:val="000000"/>
        </w:rPr>
        <w:t xml:space="preserve"> </w:t>
      </w:r>
      <w:r w:rsidR="00651BF0">
        <w:rPr>
          <w:color w:val="000000"/>
        </w:rPr>
        <w:t>nivoa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unutrašnjost</w:t>
      </w:r>
      <w:r>
        <w:rPr>
          <w:color w:val="000000"/>
        </w:rPr>
        <w:t xml:space="preserve"> </w:t>
      </w:r>
      <w:r w:rsidR="00651BF0">
        <w:rPr>
          <w:color w:val="000000"/>
        </w:rPr>
        <w:t>nadzemnog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plivajućim</w:t>
      </w:r>
      <w:r>
        <w:rPr>
          <w:color w:val="000000"/>
        </w:rPr>
        <w:t xml:space="preserve"> </w:t>
      </w:r>
      <w:r w:rsidR="00651BF0">
        <w:rPr>
          <w:color w:val="000000"/>
        </w:rPr>
        <w:t>krovom</w:t>
      </w:r>
      <w:r>
        <w:rPr>
          <w:color w:val="000000"/>
        </w:rPr>
        <w:t xml:space="preserve"> </w:t>
      </w:r>
      <w:r w:rsidR="00651BF0">
        <w:rPr>
          <w:color w:val="000000"/>
        </w:rPr>
        <w:t>iznad</w:t>
      </w:r>
      <w:r>
        <w:rPr>
          <w:color w:val="000000"/>
        </w:rPr>
        <w:t xml:space="preserve"> </w:t>
      </w:r>
      <w:r w:rsidR="00651BF0">
        <w:rPr>
          <w:color w:val="000000"/>
        </w:rPr>
        <w:t>nivoa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do</w:t>
      </w:r>
      <w:r>
        <w:rPr>
          <w:color w:val="000000"/>
        </w:rPr>
        <w:t xml:space="preserve"> </w:t>
      </w:r>
      <w:r w:rsidR="00651BF0">
        <w:rPr>
          <w:color w:val="000000"/>
        </w:rPr>
        <w:t>plivajućeg</w:t>
      </w:r>
      <w:r>
        <w:rPr>
          <w:color w:val="000000"/>
        </w:rPr>
        <w:t xml:space="preserve"> </w:t>
      </w:r>
      <w:r w:rsidR="00651BF0">
        <w:rPr>
          <w:color w:val="000000"/>
        </w:rPr>
        <w:t>krova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3) </w:t>
      </w:r>
      <w:r w:rsidR="00651BF0">
        <w:rPr>
          <w:color w:val="000000"/>
        </w:rPr>
        <w:t>unutrašnjost</w:t>
      </w:r>
      <w:r>
        <w:rPr>
          <w:color w:val="000000"/>
        </w:rPr>
        <w:t xml:space="preserve"> </w:t>
      </w:r>
      <w:r w:rsidR="00651BF0">
        <w:rPr>
          <w:color w:val="000000"/>
        </w:rPr>
        <w:t>nadzemnog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plivajućom</w:t>
      </w:r>
      <w:r>
        <w:rPr>
          <w:color w:val="000000"/>
        </w:rPr>
        <w:t xml:space="preserve"> </w:t>
      </w:r>
      <w:r w:rsidR="00651BF0">
        <w:rPr>
          <w:color w:val="000000"/>
        </w:rPr>
        <w:t>konstrukcijom</w:t>
      </w:r>
      <w:r>
        <w:rPr>
          <w:color w:val="000000"/>
        </w:rPr>
        <w:t xml:space="preserve"> </w:t>
      </w:r>
      <w:r w:rsidR="00651BF0">
        <w:rPr>
          <w:color w:val="000000"/>
        </w:rPr>
        <w:t>iznad</w:t>
      </w:r>
      <w:r>
        <w:rPr>
          <w:color w:val="000000"/>
        </w:rPr>
        <w:t xml:space="preserve"> </w:t>
      </w:r>
      <w:r w:rsidR="00651BF0">
        <w:rPr>
          <w:color w:val="000000"/>
        </w:rPr>
        <w:t>nivoa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do</w:t>
      </w:r>
      <w:r>
        <w:rPr>
          <w:color w:val="000000"/>
        </w:rPr>
        <w:t xml:space="preserve"> </w:t>
      </w:r>
      <w:r w:rsidR="00651BF0">
        <w:rPr>
          <w:color w:val="000000"/>
        </w:rPr>
        <w:t>plivajuće</w:t>
      </w:r>
      <w:r>
        <w:rPr>
          <w:color w:val="000000"/>
        </w:rPr>
        <w:t xml:space="preserve"> </w:t>
      </w:r>
      <w:r w:rsidR="00651BF0">
        <w:rPr>
          <w:color w:val="000000"/>
        </w:rPr>
        <w:t>konstrukcije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iznad</w:t>
      </w:r>
      <w:r>
        <w:rPr>
          <w:color w:val="000000"/>
        </w:rPr>
        <w:t xml:space="preserve"> </w:t>
      </w:r>
      <w:r w:rsidR="00651BF0">
        <w:rPr>
          <w:color w:val="000000"/>
        </w:rPr>
        <w:t>plivajuće</w:t>
      </w:r>
      <w:r>
        <w:rPr>
          <w:color w:val="000000"/>
        </w:rPr>
        <w:t xml:space="preserve"> </w:t>
      </w:r>
      <w:r w:rsidR="00651BF0">
        <w:rPr>
          <w:color w:val="000000"/>
        </w:rPr>
        <w:t>konstrukcije</w:t>
      </w:r>
      <w:r>
        <w:rPr>
          <w:color w:val="000000"/>
        </w:rPr>
        <w:t xml:space="preserve"> </w:t>
      </w:r>
      <w:r w:rsidR="00651BF0">
        <w:rPr>
          <w:color w:val="000000"/>
        </w:rPr>
        <w:t>do</w:t>
      </w:r>
      <w:r>
        <w:rPr>
          <w:color w:val="000000"/>
        </w:rPr>
        <w:t xml:space="preserve"> </w:t>
      </w:r>
      <w:r w:rsidR="00651BF0">
        <w:rPr>
          <w:color w:val="000000"/>
        </w:rPr>
        <w:t>čvrstog</w:t>
      </w:r>
      <w:r>
        <w:rPr>
          <w:color w:val="000000"/>
        </w:rPr>
        <w:t xml:space="preserve"> </w:t>
      </w:r>
      <w:r w:rsidR="00651BF0">
        <w:rPr>
          <w:color w:val="000000"/>
        </w:rPr>
        <w:t>krova</w:t>
      </w:r>
      <w:r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Zona</w:t>
      </w:r>
      <w:r w:rsidR="00FF175C">
        <w:rPr>
          <w:color w:val="000000"/>
        </w:rPr>
        <w:t xml:space="preserve"> „1” </w:t>
      </w:r>
      <w:r>
        <w:rPr>
          <w:color w:val="000000"/>
        </w:rPr>
        <w:t>obuhvata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prostor</w:t>
      </w:r>
      <w:r>
        <w:rPr>
          <w:color w:val="000000"/>
        </w:rPr>
        <w:t xml:space="preserve"> </w:t>
      </w:r>
      <w:r w:rsidR="00651BF0">
        <w:rPr>
          <w:color w:val="000000"/>
        </w:rPr>
        <w:t>iznad</w:t>
      </w:r>
      <w:r>
        <w:rPr>
          <w:color w:val="000000"/>
        </w:rPr>
        <w:t xml:space="preserve"> </w:t>
      </w:r>
      <w:r w:rsidR="00651BF0">
        <w:rPr>
          <w:color w:val="000000"/>
        </w:rPr>
        <w:t>plivajućeg</w:t>
      </w:r>
      <w:r>
        <w:rPr>
          <w:color w:val="000000"/>
        </w:rPr>
        <w:t xml:space="preserve"> </w:t>
      </w:r>
      <w:r w:rsidR="00651BF0">
        <w:rPr>
          <w:color w:val="000000"/>
        </w:rPr>
        <w:t>krova</w:t>
      </w:r>
      <w:r>
        <w:rPr>
          <w:color w:val="000000"/>
        </w:rPr>
        <w:t xml:space="preserve"> </w:t>
      </w:r>
      <w:r w:rsidR="00651BF0">
        <w:rPr>
          <w:color w:val="000000"/>
        </w:rPr>
        <w:t>do</w:t>
      </w:r>
      <w:r>
        <w:rPr>
          <w:color w:val="000000"/>
        </w:rPr>
        <w:t xml:space="preserve"> 1 m </w:t>
      </w:r>
      <w:r w:rsidR="00651BF0">
        <w:rPr>
          <w:color w:val="000000"/>
        </w:rPr>
        <w:t>iznad</w:t>
      </w:r>
      <w:r>
        <w:rPr>
          <w:color w:val="000000"/>
        </w:rPr>
        <w:t xml:space="preserve"> </w:t>
      </w:r>
      <w:r w:rsidR="00651BF0">
        <w:rPr>
          <w:color w:val="000000"/>
        </w:rPr>
        <w:t>visine</w:t>
      </w:r>
      <w:r>
        <w:rPr>
          <w:color w:val="000000"/>
        </w:rPr>
        <w:t xml:space="preserve"> </w:t>
      </w:r>
      <w:r w:rsidR="00651BF0">
        <w:rPr>
          <w:color w:val="000000"/>
        </w:rPr>
        <w:t>zida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prostor</w:t>
      </w:r>
      <w:r>
        <w:rPr>
          <w:color w:val="000000"/>
        </w:rPr>
        <w:t xml:space="preserve"> </w:t>
      </w:r>
      <w:r w:rsidR="00651BF0">
        <w:rPr>
          <w:color w:val="000000"/>
        </w:rPr>
        <w:t>sferno</w:t>
      </w:r>
      <w:r>
        <w:rPr>
          <w:color w:val="000000"/>
        </w:rPr>
        <w:t xml:space="preserve"> </w:t>
      </w:r>
      <w:r w:rsidR="00651BF0">
        <w:rPr>
          <w:color w:val="000000"/>
        </w:rPr>
        <w:t>oko</w:t>
      </w:r>
      <w:r>
        <w:rPr>
          <w:color w:val="000000"/>
        </w:rPr>
        <w:t xml:space="preserve"> </w:t>
      </w:r>
      <w:r w:rsidR="00651BF0">
        <w:rPr>
          <w:color w:val="000000"/>
        </w:rPr>
        <w:t>ventilacionih</w:t>
      </w:r>
      <w:r>
        <w:rPr>
          <w:color w:val="000000"/>
        </w:rPr>
        <w:t xml:space="preserve"> </w:t>
      </w:r>
      <w:r w:rsidR="00651BF0">
        <w:rPr>
          <w:color w:val="000000"/>
        </w:rPr>
        <w:t>otvora</w:t>
      </w:r>
      <w:r>
        <w:rPr>
          <w:color w:val="000000"/>
        </w:rPr>
        <w:t xml:space="preserve"> </w:t>
      </w:r>
      <w:r w:rsidR="00651BF0">
        <w:rPr>
          <w:color w:val="000000"/>
        </w:rPr>
        <w:t>na</w:t>
      </w:r>
      <w:r>
        <w:rPr>
          <w:color w:val="000000"/>
        </w:rPr>
        <w:t xml:space="preserve"> </w:t>
      </w:r>
      <w:r w:rsidR="00651BF0">
        <w:rPr>
          <w:color w:val="000000"/>
        </w:rPr>
        <w:t>krovu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b/>
          <w:color w:val="000000"/>
        </w:rPr>
        <w:t>završetka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odušnog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cevovoda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</w:t>
      </w:r>
      <w:r>
        <w:rPr>
          <w:b/>
          <w:color w:val="000000"/>
        </w:rPr>
        <w:t xml:space="preserve"> 1,5 m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3) </w:t>
      </w:r>
      <w:r w:rsidR="00651BF0">
        <w:rPr>
          <w:color w:val="000000"/>
        </w:rPr>
        <w:t>unutrašnjost</w:t>
      </w:r>
      <w:r>
        <w:rPr>
          <w:color w:val="000000"/>
        </w:rPr>
        <w:t xml:space="preserve"> </w:t>
      </w:r>
      <w:r w:rsidR="00651BF0">
        <w:rPr>
          <w:color w:val="000000"/>
        </w:rPr>
        <w:t>svih</w:t>
      </w:r>
      <w:r>
        <w:rPr>
          <w:color w:val="000000"/>
        </w:rPr>
        <w:t xml:space="preserve"> </w:t>
      </w:r>
      <w:r w:rsidR="00651BF0">
        <w:rPr>
          <w:color w:val="000000"/>
        </w:rPr>
        <w:t>udublјenja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kanala</w:t>
      </w:r>
      <w:r>
        <w:rPr>
          <w:color w:val="000000"/>
        </w:rPr>
        <w:t xml:space="preserve"> </w:t>
      </w:r>
      <w:r w:rsidR="00651BF0">
        <w:rPr>
          <w:color w:val="000000"/>
        </w:rPr>
        <w:t>ispod</w:t>
      </w:r>
      <w:r>
        <w:rPr>
          <w:color w:val="000000"/>
        </w:rPr>
        <w:t xml:space="preserve"> </w:t>
      </w:r>
      <w:r w:rsidR="00651BF0">
        <w:rPr>
          <w:color w:val="000000"/>
        </w:rPr>
        <w:t>nivoa</w:t>
      </w:r>
      <w:r>
        <w:rPr>
          <w:color w:val="000000"/>
        </w:rPr>
        <w:t xml:space="preserve"> </w:t>
      </w:r>
      <w:r w:rsidR="00651BF0">
        <w:rPr>
          <w:color w:val="000000"/>
        </w:rPr>
        <w:t>terena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4) </w:t>
      </w:r>
      <w:r w:rsidR="00651BF0">
        <w:rPr>
          <w:color w:val="000000"/>
        </w:rPr>
        <w:t>prostor</w:t>
      </w:r>
      <w:r>
        <w:rPr>
          <w:color w:val="000000"/>
        </w:rPr>
        <w:t xml:space="preserve"> </w:t>
      </w:r>
      <w:r w:rsidR="00651BF0">
        <w:rPr>
          <w:color w:val="000000"/>
        </w:rPr>
        <w:t>između</w:t>
      </w:r>
      <w:r>
        <w:rPr>
          <w:color w:val="000000"/>
        </w:rPr>
        <w:t xml:space="preserve"> </w:t>
      </w:r>
      <w:r w:rsidR="00651BF0">
        <w:rPr>
          <w:color w:val="000000"/>
        </w:rPr>
        <w:t>plašta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zida</w:t>
      </w:r>
      <w:r>
        <w:rPr>
          <w:color w:val="000000"/>
        </w:rPr>
        <w:t xml:space="preserve"> </w:t>
      </w:r>
      <w:r w:rsidR="00651BF0">
        <w:rPr>
          <w:color w:val="000000"/>
        </w:rPr>
        <w:t>zaštitnog</w:t>
      </w:r>
      <w:r>
        <w:rPr>
          <w:color w:val="000000"/>
        </w:rPr>
        <w:t xml:space="preserve"> </w:t>
      </w:r>
      <w:r w:rsidR="00651BF0">
        <w:rPr>
          <w:color w:val="000000"/>
        </w:rPr>
        <w:t>bazena</w:t>
      </w:r>
      <w:r>
        <w:rPr>
          <w:color w:val="000000"/>
        </w:rPr>
        <w:t xml:space="preserve">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visina</w:t>
      </w:r>
      <w:r>
        <w:rPr>
          <w:color w:val="000000"/>
        </w:rPr>
        <w:t xml:space="preserve"> </w:t>
      </w:r>
      <w:r w:rsidR="00651BF0">
        <w:rPr>
          <w:color w:val="000000"/>
        </w:rPr>
        <w:t>veća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2 m, </w:t>
      </w:r>
      <w:r w:rsidR="00651BF0">
        <w:rPr>
          <w:color w:val="000000"/>
        </w:rPr>
        <w:t>a</w:t>
      </w:r>
      <w:r>
        <w:rPr>
          <w:color w:val="000000"/>
        </w:rPr>
        <w:t xml:space="preserve"> </w:t>
      </w:r>
      <w:r w:rsidR="00651BF0">
        <w:rPr>
          <w:color w:val="000000"/>
        </w:rPr>
        <w:t>manja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4/5 </w:t>
      </w:r>
      <w:r w:rsidR="00651BF0">
        <w:rPr>
          <w:color w:val="000000"/>
        </w:rPr>
        <w:t>visine</w:t>
      </w:r>
      <w:r>
        <w:rPr>
          <w:color w:val="000000"/>
        </w:rPr>
        <w:t xml:space="preserve"> </w:t>
      </w:r>
      <w:r w:rsidR="00651BF0">
        <w:rPr>
          <w:color w:val="000000"/>
        </w:rPr>
        <w:t>plašta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mereno</w:t>
      </w:r>
      <w:r>
        <w:rPr>
          <w:color w:val="000000"/>
        </w:rPr>
        <w:t xml:space="preserve"> </w:t>
      </w:r>
      <w:r w:rsidR="00651BF0">
        <w:rPr>
          <w:color w:val="000000"/>
        </w:rPr>
        <w:t>do</w:t>
      </w:r>
      <w:r>
        <w:rPr>
          <w:color w:val="000000"/>
        </w:rPr>
        <w:t xml:space="preserve"> 1 m </w:t>
      </w:r>
      <w:r w:rsidR="00651BF0">
        <w:rPr>
          <w:color w:val="000000"/>
        </w:rPr>
        <w:t>iznad</w:t>
      </w:r>
      <w:r>
        <w:rPr>
          <w:color w:val="000000"/>
        </w:rPr>
        <w:t xml:space="preserve"> </w:t>
      </w:r>
      <w:r w:rsidR="00651BF0">
        <w:rPr>
          <w:color w:val="000000"/>
        </w:rPr>
        <w:t>visine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5) </w:t>
      </w:r>
      <w:r w:rsidR="00651BF0">
        <w:rPr>
          <w:color w:val="000000"/>
        </w:rPr>
        <w:t>prostor</w:t>
      </w:r>
      <w:r>
        <w:rPr>
          <w:color w:val="000000"/>
        </w:rPr>
        <w:t xml:space="preserve"> </w:t>
      </w:r>
      <w:r w:rsidR="00651BF0">
        <w:rPr>
          <w:color w:val="000000"/>
        </w:rPr>
        <w:t>sferno</w:t>
      </w:r>
      <w:r>
        <w:rPr>
          <w:color w:val="000000"/>
        </w:rPr>
        <w:t xml:space="preserve"> </w:t>
      </w:r>
      <w:r w:rsidR="00651BF0">
        <w:rPr>
          <w:color w:val="000000"/>
        </w:rPr>
        <w:t>oko</w:t>
      </w:r>
      <w:r>
        <w:rPr>
          <w:color w:val="000000"/>
        </w:rPr>
        <w:t xml:space="preserve"> </w:t>
      </w:r>
      <w:r w:rsidR="00651BF0">
        <w:rPr>
          <w:color w:val="000000"/>
        </w:rPr>
        <w:t>pristupnog</w:t>
      </w:r>
      <w:r>
        <w:rPr>
          <w:color w:val="000000"/>
        </w:rPr>
        <w:t xml:space="preserve"> </w:t>
      </w:r>
      <w:r w:rsidR="00651BF0">
        <w:rPr>
          <w:color w:val="000000"/>
        </w:rPr>
        <w:t>okna</w:t>
      </w:r>
      <w:r>
        <w:rPr>
          <w:color w:val="000000"/>
        </w:rPr>
        <w:t xml:space="preserve"> </w:t>
      </w:r>
      <w:r w:rsidR="00651BF0">
        <w:rPr>
          <w:color w:val="000000"/>
        </w:rPr>
        <w:t>nadzemnog</w:t>
      </w:r>
      <w:r>
        <w:rPr>
          <w:color w:val="000000"/>
        </w:rPr>
        <w:t xml:space="preserve"> </w:t>
      </w:r>
      <w:r w:rsidR="00651BF0">
        <w:rPr>
          <w:color w:val="000000"/>
        </w:rPr>
        <w:t>ležećeg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1 m.</w:t>
      </w:r>
    </w:p>
    <w:p w:rsidR="00EA4AFC" w:rsidRDefault="00651BF0">
      <w:pPr>
        <w:spacing w:after="150"/>
      </w:pPr>
      <w:r>
        <w:rPr>
          <w:color w:val="000000"/>
        </w:rPr>
        <w:t>Zona</w:t>
      </w:r>
      <w:r w:rsidR="00FF175C">
        <w:rPr>
          <w:color w:val="000000"/>
        </w:rPr>
        <w:t xml:space="preserve"> „2” </w:t>
      </w:r>
      <w:r>
        <w:rPr>
          <w:color w:val="000000"/>
        </w:rPr>
        <w:t>obuhvata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prostor</w:t>
      </w:r>
      <w:r>
        <w:rPr>
          <w:color w:val="000000"/>
        </w:rPr>
        <w:t xml:space="preserve"> </w:t>
      </w:r>
      <w:r w:rsidR="00651BF0">
        <w:rPr>
          <w:color w:val="000000"/>
        </w:rPr>
        <w:t>oko</w:t>
      </w:r>
      <w:r>
        <w:rPr>
          <w:color w:val="000000"/>
        </w:rPr>
        <w:t xml:space="preserve"> </w:t>
      </w:r>
      <w:r w:rsidR="00651BF0">
        <w:rPr>
          <w:color w:val="000000"/>
        </w:rPr>
        <w:t>gabarita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širine</w:t>
      </w:r>
      <w:r>
        <w:rPr>
          <w:color w:val="000000"/>
        </w:rPr>
        <w:t xml:space="preserve"> 3 m</w:t>
      </w:r>
      <w:r>
        <w:rPr>
          <w:b/>
          <w:color w:val="000000"/>
        </w:rPr>
        <w:t> 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, </w:t>
      </w:r>
      <w:r w:rsidR="00651BF0">
        <w:rPr>
          <w:color w:val="000000"/>
        </w:rPr>
        <w:t>mereno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svim</w:t>
      </w:r>
      <w:r>
        <w:rPr>
          <w:color w:val="000000"/>
        </w:rPr>
        <w:t xml:space="preserve"> </w:t>
      </w:r>
      <w:r w:rsidR="00651BF0">
        <w:rPr>
          <w:color w:val="000000"/>
        </w:rPr>
        <w:t>pravcima</w:t>
      </w:r>
      <w:r>
        <w:rPr>
          <w:color w:val="000000"/>
        </w:rPr>
        <w:t xml:space="preserve"> </w:t>
      </w:r>
      <w:r w:rsidR="00651BF0">
        <w:rPr>
          <w:color w:val="000000"/>
        </w:rPr>
        <w:t>oko</w:t>
      </w:r>
      <w:r>
        <w:rPr>
          <w:color w:val="000000"/>
        </w:rPr>
        <w:t xml:space="preserve"> </w:t>
      </w:r>
      <w:r w:rsidR="00651BF0">
        <w:rPr>
          <w:color w:val="000000"/>
        </w:rPr>
        <w:t>plašta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krova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ceo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kada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rezervoar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smešten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građevinskom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objektu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prostor</w:t>
      </w:r>
      <w:r>
        <w:rPr>
          <w:color w:val="000000"/>
        </w:rPr>
        <w:t xml:space="preserve"> </w:t>
      </w:r>
      <w:r w:rsidR="00651BF0">
        <w:rPr>
          <w:color w:val="000000"/>
        </w:rPr>
        <w:t>unutar</w:t>
      </w:r>
      <w:r>
        <w:rPr>
          <w:color w:val="000000"/>
        </w:rPr>
        <w:t xml:space="preserve"> </w:t>
      </w:r>
      <w:r w:rsidR="00651BF0">
        <w:rPr>
          <w:color w:val="000000"/>
        </w:rPr>
        <w:t>zaštitnog</w:t>
      </w:r>
      <w:r>
        <w:rPr>
          <w:color w:val="000000"/>
        </w:rPr>
        <w:t xml:space="preserve"> </w:t>
      </w:r>
      <w:r w:rsidR="00651BF0">
        <w:rPr>
          <w:color w:val="000000"/>
        </w:rPr>
        <w:t>bazena</w:t>
      </w:r>
      <w:r>
        <w:rPr>
          <w:color w:val="000000"/>
        </w:rPr>
        <w:t xml:space="preserve"> </w:t>
      </w:r>
      <w:r w:rsidR="00651BF0">
        <w:rPr>
          <w:color w:val="000000"/>
        </w:rPr>
        <w:t>do</w:t>
      </w:r>
      <w:r>
        <w:rPr>
          <w:color w:val="000000"/>
        </w:rPr>
        <w:t xml:space="preserve"> </w:t>
      </w:r>
      <w:r w:rsidR="00651BF0">
        <w:rPr>
          <w:color w:val="000000"/>
        </w:rPr>
        <w:t>visine</w:t>
      </w:r>
      <w:r>
        <w:rPr>
          <w:color w:val="000000"/>
        </w:rPr>
        <w:t xml:space="preserve"> </w:t>
      </w:r>
      <w:r w:rsidR="00651BF0">
        <w:rPr>
          <w:color w:val="000000"/>
        </w:rPr>
        <w:t>zida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3) </w:t>
      </w:r>
      <w:r w:rsidR="00651BF0">
        <w:rPr>
          <w:color w:val="000000"/>
        </w:rPr>
        <w:t>prostor</w:t>
      </w:r>
      <w:r>
        <w:rPr>
          <w:color w:val="000000"/>
        </w:rPr>
        <w:t xml:space="preserve"> </w:t>
      </w:r>
      <w:r w:rsidR="00651BF0">
        <w:rPr>
          <w:color w:val="000000"/>
        </w:rPr>
        <w:t>meren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svim</w:t>
      </w:r>
      <w:r>
        <w:rPr>
          <w:color w:val="000000"/>
        </w:rPr>
        <w:t xml:space="preserve"> </w:t>
      </w:r>
      <w:r w:rsidR="00651BF0">
        <w:rPr>
          <w:color w:val="000000"/>
        </w:rPr>
        <w:t>pravcima</w:t>
      </w:r>
      <w:r>
        <w:rPr>
          <w:color w:val="000000"/>
        </w:rPr>
        <w:t xml:space="preserve"> 3 m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zone</w:t>
      </w:r>
      <w:r>
        <w:rPr>
          <w:color w:val="000000"/>
        </w:rPr>
        <w:t xml:space="preserve"> 1 </w:t>
      </w:r>
      <w:r w:rsidR="00651BF0">
        <w:rPr>
          <w:color w:val="000000"/>
        </w:rPr>
        <w:t>kod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čija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visina</w:t>
      </w:r>
      <w:r>
        <w:rPr>
          <w:color w:val="000000"/>
        </w:rPr>
        <w:t xml:space="preserve"> </w:t>
      </w:r>
      <w:r w:rsidR="00651BF0">
        <w:rPr>
          <w:color w:val="000000"/>
        </w:rPr>
        <w:t>zida</w:t>
      </w:r>
      <w:r>
        <w:rPr>
          <w:color w:val="000000"/>
        </w:rPr>
        <w:t xml:space="preserve"> </w:t>
      </w:r>
      <w:r w:rsidR="00651BF0">
        <w:rPr>
          <w:color w:val="000000"/>
        </w:rPr>
        <w:t>zaštitnog</w:t>
      </w:r>
      <w:r>
        <w:rPr>
          <w:color w:val="000000"/>
        </w:rPr>
        <w:t xml:space="preserve"> </w:t>
      </w:r>
      <w:r w:rsidR="00651BF0">
        <w:rPr>
          <w:color w:val="000000"/>
        </w:rPr>
        <w:t>bazena</w:t>
      </w:r>
      <w:r>
        <w:rPr>
          <w:color w:val="000000"/>
        </w:rPr>
        <w:t xml:space="preserve"> </w:t>
      </w:r>
      <w:r w:rsidR="00651BF0">
        <w:rPr>
          <w:color w:val="000000"/>
        </w:rPr>
        <w:t>veća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2 m, </w:t>
      </w:r>
      <w:r w:rsidR="00651BF0">
        <w:rPr>
          <w:color w:val="000000"/>
        </w:rPr>
        <w:t>a</w:t>
      </w:r>
      <w:r>
        <w:rPr>
          <w:color w:val="000000"/>
        </w:rPr>
        <w:t xml:space="preserve"> </w:t>
      </w:r>
      <w:r w:rsidR="00651BF0">
        <w:rPr>
          <w:color w:val="000000"/>
        </w:rPr>
        <w:t>manja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4/5 </w:t>
      </w:r>
      <w:r w:rsidR="00651BF0">
        <w:rPr>
          <w:color w:val="000000"/>
        </w:rPr>
        <w:t>visine</w:t>
      </w:r>
      <w:r>
        <w:rPr>
          <w:color w:val="000000"/>
        </w:rPr>
        <w:t xml:space="preserve"> </w:t>
      </w:r>
      <w:r w:rsidR="00651BF0">
        <w:rPr>
          <w:color w:val="000000"/>
        </w:rPr>
        <w:t>plašta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5 m </w:t>
      </w:r>
      <w:r w:rsidR="00651BF0">
        <w:rPr>
          <w:color w:val="000000"/>
        </w:rPr>
        <w:t>mereno</w:t>
      </w:r>
      <w:r>
        <w:rPr>
          <w:color w:val="000000"/>
        </w:rPr>
        <w:t xml:space="preserve"> </w:t>
      </w:r>
      <w:r w:rsidR="00651BF0">
        <w:rPr>
          <w:color w:val="000000"/>
        </w:rPr>
        <w:t>horizontalno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zida</w:t>
      </w:r>
      <w:r>
        <w:rPr>
          <w:color w:val="000000"/>
        </w:rPr>
        <w:t xml:space="preserve"> </w:t>
      </w:r>
      <w:r w:rsidR="00651BF0">
        <w:rPr>
          <w:color w:val="000000"/>
        </w:rPr>
        <w:t>zaštitnog</w:t>
      </w:r>
      <w:r>
        <w:rPr>
          <w:color w:val="000000"/>
        </w:rPr>
        <w:t xml:space="preserve"> </w:t>
      </w:r>
      <w:r w:rsidR="00651BF0">
        <w:rPr>
          <w:color w:val="000000"/>
        </w:rPr>
        <w:t>bazena</w:t>
      </w:r>
      <w:r>
        <w:rPr>
          <w:color w:val="000000"/>
        </w:rPr>
        <w:t xml:space="preserve"> </w:t>
      </w:r>
      <w:r w:rsidR="00651BF0">
        <w:rPr>
          <w:color w:val="000000"/>
        </w:rPr>
        <w:t>visine</w:t>
      </w:r>
      <w:r>
        <w:rPr>
          <w:color w:val="000000"/>
        </w:rPr>
        <w:t xml:space="preserve"> 1 m </w:t>
      </w:r>
      <w:r w:rsidR="00651BF0">
        <w:rPr>
          <w:color w:val="000000"/>
        </w:rPr>
        <w:t>mereno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tla</w:t>
      </w:r>
      <w:r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Grafički</w:t>
      </w:r>
      <w:r w:rsidR="00FF175C">
        <w:rPr>
          <w:color w:val="000000"/>
        </w:rPr>
        <w:t xml:space="preserve"> </w:t>
      </w:r>
      <w:r>
        <w:rPr>
          <w:color w:val="000000"/>
        </w:rPr>
        <w:t>prikaz</w:t>
      </w:r>
      <w:r w:rsidR="00FF175C">
        <w:rPr>
          <w:color w:val="000000"/>
        </w:rPr>
        <w:t xml:space="preserve"> </w:t>
      </w:r>
      <w:r>
        <w:rPr>
          <w:color w:val="000000"/>
        </w:rPr>
        <w:t>zona</w:t>
      </w:r>
      <w:r w:rsidR="00FF175C">
        <w:rPr>
          <w:color w:val="000000"/>
        </w:rPr>
        <w:t xml:space="preserve"> </w:t>
      </w:r>
      <w:r>
        <w:rPr>
          <w:color w:val="000000"/>
        </w:rPr>
        <w:t>opasnosti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</w:t>
      </w:r>
      <w:r>
        <w:rPr>
          <w:color w:val="000000"/>
        </w:rPr>
        <w:t>dat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Prilogu</w:t>
      </w:r>
      <w:r w:rsidR="00FF175C">
        <w:rPr>
          <w:color w:val="000000"/>
        </w:rPr>
        <w:t xml:space="preserve">,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odštampan</w:t>
      </w:r>
      <w:r w:rsidR="00FF175C">
        <w:rPr>
          <w:color w:val="000000"/>
        </w:rPr>
        <w:t xml:space="preserve"> </w:t>
      </w:r>
      <w:r>
        <w:rPr>
          <w:color w:val="000000"/>
        </w:rPr>
        <w:t>uz</w:t>
      </w:r>
      <w:r w:rsidR="00FF175C">
        <w:rPr>
          <w:color w:val="000000"/>
        </w:rPr>
        <w:t xml:space="preserve"> </w:t>
      </w:r>
      <w:r>
        <w:rPr>
          <w:color w:val="000000"/>
        </w:rPr>
        <w:t>ovaj</w:t>
      </w:r>
      <w:r w:rsidR="00FF175C">
        <w:rPr>
          <w:color w:val="000000"/>
        </w:rPr>
        <w:t xml:space="preserve"> </w:t>
      </w:r>
      <w:r>
        <w:rPr>
          <w:color w:val="000000"/>
        </w:rPr>
        <w:t>pravilnik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čini</w:t>
      </w:r>
      <w:r w:rsidR="00FF175C">
        <w:rPr>
          <w:color w:val="000000"/>
        </w:rPr>
        <w:t xml:space="preserve"> </w:t>
      </w:r>
      <w:r>
        <w:rPr>
          <w:color w:val="000000"/>
        </w:rPr>
        <w:t>njegov</w:t>
      </w:r>
      <w:r w:rsidR="00FF175C">
        <w:rPr>
          <w:color w:val="000000"/>
        </w:rPr>
        <w:t xml:space="preserve"> </w:t>
      </w:r>
      <w:r>
        <w:rPr>
          <w:color w:val="000000"/>
        </w:rPr>
        <w:t>sastavni</w:t>
      </w:r>
      <w:r w:rsidR="00FF175C">
        <w:rPr>
          <w:color w:val="000000"/>
        </w:rPr>
        <w:t xml:space="preserve"> </w:t>
      </w:r>
      <w:r>
        <w:rPr>
          <w:color w:val="000000"/>
        </w:rPr>
        <w:t>deo</w:t>
      </w:r>
      <w:r w:rsidR="00FF175C">
        <w:rPr>
          <w:color w:val="000000"/>
        </w:rPr>
        <w:t>.</w:t>
      </w:r>
    </w:p>
    <w:p w:rsidR="00EA4AFC" w:rsidRDefault="00FF175C">
      <w:pPr>
        <w:spacing w:after="150"/>
      </w:pPr>
      <w:r>
        <w:rPr>
          <w:color w:val="000000"/>
        </w:rPr>
        <w:lastRenderedPageBreak/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i/>
          <w:color w:val="000000"/>
        </w:rPr>
        <w:t>b</w:t>
      </w:r>
      <w:r w:rsidR="00FF175C">
        <w:rPr>
          <w:i/>
          <w:color w:val="000000"/>
        </w:rPr>
        <w:t xml:space="preserve">) </w:t>
      </w:r>
      <w:r>
        <w:rPr>
          <w:i/>
          <w:color w:val="000000"/>
        </w:rPr>
        <w:t>Lokacija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bezbedno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postavlјenje</w:t>
      </w:r>
    </w:p>
    <w:p w:rsidR="00EA4AFC" w:rsidRDefault="00651BF0">
      <w:pPr>
        <w:spacing w:after="12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28.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Nadzemni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locirati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bezbedno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postaviti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tabele</w:t>
      </w:r>
      <w:r w:rsidR="00FF175C">
        <w:rPr>
          <w:b/>
          <w:color w:val="000000"/>
        </w:rPr>
        <w:t>:</w:t>
      </w:r>
      <w:r w:rsidR="00FF175C">
        <w:rPr>
          <w:color w:val="000000"/>
          <w:vertAlign w:val="superscript"/>
        </w:rPr>
        <w:t>1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3125"/>
        <w:gridCol w:w="3656"/>
        <w:gridCol w:w="2462"/>
      </w:tblGrid>
      <w:tr w:rsidR="00EA4AFC">
        <w:trPr>
          <w:trHeight w:val="105"/>
          <w:tblCellSpacing w:w="0" w:type="auto"/>
        </w:trPr>
        <w:tc>
          <w:tcPr>
            <w:tcW w:w="4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Zapremina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pojedinačnog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rezervoara</w:t>
            </w:r>
            <w:r w:rsidR="00FF175C"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[m3]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Najmanja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udalјenost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rezervoara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od</w:t>
            </w:r>
            <w:r w:rsidR="00FF175C">
              <w:rPr>
                <w:b/>
                <w:color w:val="000000"/>
              </w:rPr>
              <w:t>:</w:t>
            </w:r>
            <w:r w:rsidR="00FF175C"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[m]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kolona</w:t>
            </w:r>
            <w:r w:rsidR="00FF175C">
              <w:rPr>
                <w:b/>
                <w:color w:val="000000"/>
              </w:rPr>
              <w:t xml:space="preserve"> 1.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kolona</w:t>
            </w:r>
            <w:r w:rsidR="00FF175C">
              <w:rPr>
                <w:b/>
                <w:color w:val="000000"/>
              </w:rPr>
              <w:t xml:space="preserve"> 2.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 xml:space="preserve">– </w:t>
            </w:r>
            <w:r w:rsidR="00651BF0">
              <w:rPr>
                <w:b/>
                <w:color w:val="000000"/>
              </w:rPr>
              <w:t>javnog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puta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granice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parcele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koja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ne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pripada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postrojenju</w:t>
            </w:r>
            <w:r>
              <w:rPr>
                <w:b/>
                <w:color w:val="000000"/>
              </w:rPr>
              <w:t>,</w:t>
            </w:r>
            <w:r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 xml:space="preserve">– </w:t>
            </w:r>
            <w:r w:rsidR="00651BF0">
              <w:rPr>
                <w:b/>
                <w:color w:val="000000"/>
              </w:rPr>
              <w:t>objekata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koji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ne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pripadaju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postrojenju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iz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člana</w:t>
            </w:r>
            <w:r>
              <w:rPr>
                <w:b/>
                <w:color w:val="000000"/>
              </w:rPr>
              <w:t xml:space="preserve"> 3. </w:t>
            </w:r>
            <w:r w:rsidR="00651BF0">
              <w:rPr>
                <w:b/>
                <w:color w:val="000000"/>
              </w:rPr>
              <w:t>stav</w:t>
            </w:r>
            <w:r>
              <w:rPr>
                <w:b/>
                <w:color w:val="000000"/>
              </w:rPr>
              <w:t xml:space="preserve"> 1. </w:t>
            </w:r>
            <w:r w:rsidR="00651BF0">
              <w:rPr>
                <w:b/>
                <w:color w:val="000000"/>
              </w:rPr>
              <w:t>tačka</w:t>
            </w:r>
            <w:r>
              <w:rPr>
                <w:b/>
                <w:color w:val="000000"/>
              </w:rPr>
              <w:t xml:space="preserve"> 5), </w:t>
            </w:r>
            <w:r w:rsidR="00651BF0">
              <w:rPr>
                <w:b/>
                <w:color w:val="000000"/>
              </w:rPr>
              <w:t>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nalaze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se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na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parceli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koja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pripada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postrojenju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 xml:space="preserve">– </w:t>
            </w:r>
            <w:r w:rsidR="00651BF0">
              <w:rPr>
                <w:b/>
                <w:color w:val="000000"/>
              </w:rPr>
              <w:t>pretakališta</w:t>
            </w:r>
            <w:r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 xml:space="preserve">– </w:t>
            </w:r>
            <w:r w:rsidR="00651BF0">
              <w:rPr>
                <w:b/>
                <w:color w:val="000000"/>
              </w:rPr>
              <w:t>skladišta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posuda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u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objektu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na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otvorenom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prostoru</w:t>
            </w:r>
            <w:r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 xml:space="preserve">– </w:t>
            </w:r>
            <w:r w:rsidR="00651BF0">
              <w:rPr>
                <w:b/>
                <w:color w:val="000000"/>
              </w:rPr>
              <w:t>objekata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namenjenih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za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smeštaj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nadzemnih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rezervoara</w:t>
            </w:r>
            <w:r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 xml:space="preserve">– </w:t>
            </w:r>
            <w:r w:rsidR="00651BF0">
              <w:rPr>
                <w:b/>
                <w:color w:val="000000"/>
              </w:rPr>
              <w:t>objekata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u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kojima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se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upotreblјavaju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zapalјive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gorive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tečnosti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zapalјivi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gasovi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do</w:t>
            </w:r>
            <w:r w:rsidR="00FF175C">
              <w:rPr>
                <w:b/>
                <w:color w:val="000000"/>
              </w:rPr>
              <w:t xml:space="preserve"> 1*</w:t>
            </w:r>
            <w:r w:rsidR="00FF175C">
              <w:rPr>
                <w:color w:val="000000"/>
              </w:rPr>
              <w:t xml:space="preserve"> 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1,5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1,5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1–3*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1,5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3–45*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4,5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1,5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45–100*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color w:val="000000"/>
              </w:rPr>
              <w:t> </w:t>
            </w:r>
            <w:r>
              <w:rPr>
                <w:b/>
                <w:color w:val="000000"/>
              </w:rPr>
              <w:t>6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1,5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100–200*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10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200–350*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4,5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350–2000*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8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2.000–4.000*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30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10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4.000–7.500*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40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14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lastRenderedPageBreak/>
              <w:t>7.500–10.000*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50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17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preko</w:t>
            </w:r>
            <w:r w:rsidR="00FF175C">
              <w:rPr>
                <w:b/>
                <w:color w:val="000000"/>
              </w:rPr>
              <w:t xml:space="preserve"> 10.000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6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55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20</w:t>
            </w:r>
            <w:r>
              <w:rPr>
                <w:color w:val="000000"/>
                <w:vertAlign w:val="superscript"/>
              </w:rPr>
              <w:t>1</w:t>
            </w:r>
          </w:p>
        </w:tc>
      </w:tr>
    </w:tbl>
    <w:p w:rsidR="00EA4AFC" w:rsidRDefault="00651BF0">
      <w:pPr>
        <w:spacing w:after="150"/>
      </w:pPr>
      <w:r>
        <w:rPr>
          <w:b/>
          <w:color w:val="000000"/>
        </w:rPr>
        <w:t>Napomena</w:t>
      </w:r>
      <w:r w:rsidR="00FF175C">
        <w:rPr>
          <w:b/>
          <w:color w:val="000000"/>
        </w:rPr>
        <w:t xml:space="preserve">: * </w:t>
      </w:r>
      <w:r>
        <w:rPr>
          <w:b/>
          <w:color w:val="000000"/>
        </w:rPr>
        <w:t>označava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uklјučena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vrednost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Izuzetno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tabele</w:t>
      </w:r>
      <w:r w:rsidR="00FF175C">
        <w:rPr>
          <w:b/>
          <w:color w:val="000000"/>
        </w:rPr>
        <w:t xml:space="preserve"> (</w:t>
      </w:r>
      <w:r>
        <w:rPr>
          <w:b/>
          <w:color w:val="000000"/>
        </w:rPr>
        <w:t>kolona</w:t>
      </w:r>
      <w:r w:rsidR="00FF175C">
        <w:rPr>
          <w:b/>
          <w:color w:val="000000"/>
        </w:rPr>
        <w:t xml:space="preserve"> 1.)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zapremine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veće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100 m3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zasebnom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zaštitnom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bazenu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smanjiti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50%, </w:t>
      </w:r>
      <w:r>
        <w:rPr>
          <w:b/>
          <w:color w:val="000000"/>
        </w:rPr>
        <w:t>ali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6 m.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horizontalno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svim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pravcima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gabarita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gabarita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>.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Kada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potrebe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istog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tehnološkog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procesa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potrošača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postavlјaju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nezapalјivim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gasovima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njihova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međusobna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odredbama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posebnog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propisa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uređuje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odgovarajuću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oblast</w:t>
      </w:r>
      <w:r w:rsidR="00FF175C">
        <w:rPr>
          <w:b/>
          <w:color w:val="000000"/>
        </w:rPr>
        <w:t>.</w:t>
      </w:r>
      <w:r w:rsidR="00FF175C">
        <w:rPr>
          <w:color w:val="000000"/>
          <w:vertAlign w:val="superscript"/>
        </w:rPr>
        <w:t>1</w:t>
      </w:r>
    </w:p>
    <w:p w:rsidR="00EA4AFC" w:rsidRDefault="00FF175C">
      <w:pPr>
        <w:spacing w:after="150"/>
      </w:pPr>
      <w:r>
        <w:rPr>
          <w:color w:val="000000"/>
          <w:vertAlign w:val="superscript"/>
        </w:rPr>
        <w:t>1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29.</w:t>
      </w:r>
    </w:p>
    <w:p w:rsidR="00EA4AFC" w:rsidRDefault="00651BF0">
      <w:pPr>
        <w:spacing w:after="150"/>
      </w:pPr>
      <w:r>
        <w:rPr>
          <w:color w:val="000000"/>
        </w:rPr>
        <w:t>Odstojanje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nezavisno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1/3 </w:t>
      </w:r>
      <w:r>
        <w:rPr>
          <w:color w:val="000000"/>
        </w:rPr>
        <w:t>zbira</w:t>
      </w:r>
      <w:r w:rsidR="00FF175C">
        <w:rPr>
          <w:color w:val="000000"/>
        </w:rPr>
        <w:t xml:space="preserve"> </w:t>
      </w:r>
      <w:r>
        <w:rPr>
          <w:color w:val="000000"/>
        </w:rPr>
        <w:t>njihovih</w:t>
      </w:r>
      <w:r w:rsidR="00FF175C">
        <w:rPr>
          <w:color w:val="000000"/>
        </w:rPr>
        <w:t xml:space="preserve"> </w:t>
      </w:r>
      <w:r>
        <w:rPr>
          <w:color w:val="000000"/>
        </w:rPr>
        <w:t>prečnika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Izuzetno</w:t>
      </w:r>
      <w:r w:rsidR="00FF175C">
        <w:rPr>
          <w:color w:val="000000"/>
        </w:rPr>
        <w:t xml:space="preserve">, </w:t>
      </w:r>
      <w:r>
        <w:rPr>
          <w:color w:val="000000"/>
        </w:rPr>
        <w:t>odstojanje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nezavisno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1/4 </w:t>
      </w:r>
      <w:r>
        <w:rPr>
          <w:color w:val="000000"/>
        </w:rPr>
        <w:t>zbira</w:t>
      </w:r>
      <w:r w:rsidR="00FF175C">
        <w:rPr>
          <w:color w:val="000000"/>
        </w:rPr>
        <w:t xml:space="preserve"> </w:t>
      </w:r>
      <w:r>
        <w:rPr>
          <w:color w:val="000000"/>
        </w:rPr>
        <w:t>njihovih</w:t>
      </w:r>
      <w:r w:rsidR="00FF175C">
        <w:rPr>
          <w:color w:val="000000"/>
        </w:rPr>
        <w:t xml:space="preserve"> </w:t>
      </w:r>
      <w:r>
        <w:rPr>
          <w:color w:val="000000"/>
        </w:rPr>
        <w:t>prečnika</w:t>
      </w:r>
      <w:r w:rsidR="00FF175C">
        <w:rPr>
          <w:color w:val="000000"/>
        </w:rPr>
        <w:t xml:space="preserve">,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ispunjeni</w:t>
      </w:r>
      <w:r w:rsidR="00FF175C">
        <w:rPr>
          <w:color w:val="000000"/>
        </w:rPr>
        <w:t xml:space="preserve"> </w:t>
      </w:r>
      <w:r>
        <w:rPr>
          <w:color w:val="000000"/>
        </w:rPr>
        <w:t>sledeći</w:t>
      </w:r>
      <w:r w:rsidR="00FF175C">
        <w:rPr>
          <w:color w:val="000000"/>
        </w:rPr>
        <w:t xml:space="preserve"> </w:t>
      </w:r>
      <w:r>
        <w:rPr>
          <w:color w:val="000000"/>
        </w:rPr>
        <w:t>uslovi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visina</w:t>
      </w:r>
      <w:r>
        <w:rPr>
          <w:color w:val="000000"/>
        </w:rPr>
        <w:t xml:space="preserve"> </w:t>
      </w:r>
      <w:r w:rsidR="00651BF0">
        <w:rPr>
          <w:color w:val="000000"/>
        </w:rPr>
        <w:t>zida</w:t>
      </w:r>
      <w:r>
        <w:rPr>
          <w:color w:val="000000"/>
        </w:rPr>
        <w:t xml:space="preserve"> </w:t>
      </w:r>
      <w:r w:rsidR="00651BF0">
        <w:rPr>
          <w:color w:val="000000"/>
        </w:rPr>
        <w:t>svakog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zaštitnih</w:t>
      </w:r>
      <w:r>
        <w:rPr>
          <w:color w:val="000000"/>
        </w:rPr>
        <w:t xml:space="preserve"> </w:t>
      </w:r>
      <w:r w:rsidR="00651BF0">
        <w:rPr>
          <w:color w:val="000000"/>
        </w:rPr>
        <w:t>bazena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veća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2 m, </w:t>
      </w:r>
      <w:r w:rsidR="00651BF0">
        <w:rPr>
          <w:color w:val="000000"/>
        </w:rPr>
        <w:t>a</w:t>
      </w:r>
      <w:r>
        <w:rPr>
          <w:color w:val="000000"/>
        </w:rPr>
        <w:t xml:space="preserve"> </w:t>
      </w:r>
      <w:r w:rsidR="00651BF0">
        <w:rPr>
          <w:color w:val="000000"/>
        </w:rPr>
        <w:t>manja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4/5 </w:t>
      </w:r>
      <w:r w:rsidR="00651BF0">
        <w:rPr>
          <w:color w:val="000000"/>
        </w:rPr>
        <w:t>visine</w:t>
      </w:r>
      <w:r>
        <w:rPr>
          <w:color w:val="000000"/>
        </w:rPr>
        <w:t xml:space="preserve"> </w:t>
      </w:r>
      <w:r w:rsidR="00651BF0">
        <w:rPr>
          <w:color w:val="000000"/>
        </w:rPr>
        <w:t>plašta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razdalјina</w:t>
      </w:r>
      <w:r>
        <w:rPr>
          <w:color w:val="000000"/>
        </w:rPr>
        <w:t xml:space="preserve"> </w:t>
      </w:r>
      <w:r w:rsidR="00651BF0">
        <w:rPr>
          <w:color w:val="000000"/>
        </w:rPr>
        <w:t>između</w:t>
      </w:r>
      <w:r>
        <w:rPr>
          <w:color w:val="000000"/>
        </w:rPr>
        <w:t xml:space="preserve"> </w:t>
      </w:r>
      <w:r w:rsidR="00651BF0">
        <w:rPr>
          <w:color w:val="000000"/>
        </w:rPr>
        <w:t>plašta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osnove</w:t>
      </w:r>
      <w:r>
        <w:rPr>
          <w:color w:val="000000"/>
        </w:rPr>
        <w:t xml:space="preserve"> </w:t>
      </w:r>
      <w:r w:rsidR="00651BF0">
        <w:rPr>
          <w:color w:val="000000"/>
        </w:rPr>
        <w:t>unutrašnje</w:t>
      </w:r>
      <w:r>
        <w:rPr>
          <w:color w:val="000000"/>
        </w:rPr>
        <w:t xml:space="preserve"> </w:t>
      </w:r>
      <w:r w:rsidR="00651BF0">
        <w:rPr>
          <w:color w:val="000000"/>
        </w:rPr>
        <w:t>strane</w:t>
      </w:r>
      <w:r>
        <w:rPr>
          <w:color w:val="000000"/>
        </w:rPr>
        <w:t xml:space="preserve"> </w:t>
      </w:r>
      <w:r w:rsidR="00651BF0">
        <w:rPr>
          <w:color w:val="000000"/>
        </w:rPr>
        <w:t>zaštitnog</w:t>
      </w:r>
      <w:r>
        <w:rPr>
          <w:color w:val="000000"/>
        </w:rPr>
        <w:t xml:space="preserve"> </w:t>
      </w:r>
      <w:r w:rsidR="00651BF0">
        <w:rPr>
          <w:color w:val="000000"/>
        </w:rPr>
        <w:t>bazena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sme</w:t>
      </w:r>
      <w:r>
        <w:rPr>
          <w:color w:val="000000"/>
        </w:rPr>
        <w:t xml:space="preserve"> </w:t>
      </w:r>
      <w:r w:rsidR="00651BF0">
        <w:rPr>
          <w:color w:val="000000"/>
        </w:rPr>
        <w:t>biti</w:t>
      </w:r>
      <w:r>
        <w:rPr>
          <w:color w:val="000000"/>
        </w:rPr>
        <w:t xml:space="preserve"> </w:t>
      </w:r>
      <w:r w:rsidR="00651BF0">
        <w:rPr>
          <w:color w:val="000000"/>
        </w:rPr>
        <w:t>manja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1,5 m;</w:t>
      </w:r>
    </w:p>
    <w:p w:rsidR="00EA4AFC" w:rsidRDefault="00FF175C">
      <w:pPr>
        <w:spacing w:after="150"/>
      </w:pPr>
      <w:r>
        <w:rPr>
          <w:color w:val="000000"/>
        </w:rPr>
        <w:t xml:space="preserve">3) </w:t>
      </w:r>
      <w:r w:rsidR="00651BF0">
        <w:rPr>
          <w:color w:val="000000"/>
        </w:rPr>
        <w:t>svaki</w:t>
      </w:r>
      <w:r>
        <w:rPr>
          <w:color w:val="000000"/>
        </w:rPr>
        <w:t xml:space="preserve"> </w:t>
      </w:r>
      <w:r w:rsidR="00651BF0">
        <w:rPr>
          <w:color w:val="000000"/>
        </w:rPr>
        <w:t>rezervoar</w:t>
      </w:r>
      <w:r>
        <w:rPr>
          <w:color w:val="000000"/>
        </w:rPr>
        <w:t xml:space="preserve"> </w:t>
      </w:r>
      <w:r w:rsidR="00651BF0">
        <w:rPr>
          <w:color w:val="000000"/>
        </w:rPr>
        <w:t>ima</w:t>
      </w:r>
      <w:r>
        <w:rPr>
          <w:color w:val="000000"/>
        </w:rPr>
        <w:t xml:space="preserve"> </w:t>
      </w:r>
      <w:r w:rsidR="00651BF0">
        <w:rPr>
          <w:color w:val="000000"/>
        </w:rPr>
        <w:t>svoj</w:t>
      </w:r>
      <w:r>
        <w:rPr>
          <w:color w:val="000000"/>
        </w:rPr>
        <w:t xml:space="preserve"> </w:t>
      </w:r>
      <w:r w:rsidR="00651BF0">
        <w:rPr>
          <w:color w:val="000000"/>
        </w:rPr>
        <w:t>zaštitni</w:t>
      </w:r>
      <w:r>
        <w:rPr>
          <w:color w:val="000000"/>
        </w:rPr>
        <w:t xml:space="preserve"> </w:t>
      </w:r>
      <w:r w:rsidR="00651BF0">
        <w:rPr>
          <w:color w:val="000000"/>
        </w:rPr>
        <w:t>bazen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rastojanje</w:t>
      </w:r>
      <w:r>
        <w:rPr>
          <w:color w:val="000000"/>
        </w:rPr>
        <w:t xml:space="preserve"> </w:t>
      </w:r>
      <w:r w:rsidR="00651BF0">
        <w:rPr>
          <w:color w:val="000000"/>
        </w:rPr>
        <w:t>između</w:t>
      </w:r>
      <w:r>
        <w:rPr>
          <w:color w:val="000000"/>
        </w:rPr>
        <w:t xml:space="preserve"> </w:t>
      </w:r>
      <w:r w:rsidR="00651BF0">
        <w:rPr>
          <w:color w:val="000000"/>
        </w:rPr>
        <w:t>zidova</w:t>
      </w:r>
      <w:r>
        <w:rPr>
          <w:color w:val="000000"/>
        </w:rPr>
        <w:t xml:space="preserve"> </w:t>
      </w:r>
      <w:r w:rsidR="00651BF0">
        <w:rPr>
          <w:color w:val="000000"/>
        </w:rPr>
        <w:t>zaštitnih</w:t>
      </w:r>
      <w:r>
        <w:rPr>
          <w:color w:val="000000"/>
        </w:rPr>
        <w:t xml:space="preserve"> </w:t>
      </w:r>
      <w:r w:rsidR="00651BF0">
        <w:rPr>
          <w:color w:val="000000"/>
        </w:rPr>
        <w:t>bazena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sme</w:t>
      </w:r>
      <w:r>
        <w:rPr>
          <w:color w:val="000000"/>
        </w:rPr>
        <w:t xml:space="preserve"> </w:t>
      </w:r>
      <w:r w:rsidR="00651BF0">
        <w:rPr>
          <w:color w:val="000000"/>
        </w:rPr>
        <w:t>biti</w:t>
      </w:r>
      <w:r>
        <w:rPr>
          <w:color w:val="000000"/>
        </w:rPr>
        <w:t xml:space="preserve"> </w:t>
      </w:r>
      <w:r w:rsidR="00651BF0">
        <w:rPr>
          <w:color w:val="000000"/>
        </w:rPr>
        <w:t>manje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1 m.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30.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prečnik</w:t>
      </w:r>
      <w:r w:rsidR="00FF175C">
        <w:rPr>
          <w:color w:val="000000"/>
        </w:rPr>
        <w:t xml:space="preserve"> </w:t>
      </w:r>
      <w:r>
        <w:rPr>
          <w:color w:val="000000"/>
        </w:rPr>
        <w:t>jednog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manji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polovine</w:t>
      </w:r>
      <w:r w:rsidR="00FF175C">
        <w:rPr>
          <w:color w:val="000000"/>
        </w:rPr>
        <w:t xml:space="preserve"> </w:t>
      </w:r>
      <w:r>
        <w:rPr>
          <w:color w:val="000000"/>
        </w:rPr>
        <w:t>prečnika</w:t>
      </w:r>
      <w:r w:rsidR="00FF175C">
        <w:rPr>
          <w:color w:val="000000"/>
        </w:rPr>
        <w:t xml:space="preserve"> </w:t>
      </w:r>
      <w:r>
        <w:rPr>
          <w:color w:val="000000"/>
        </w:rPr>
        <w:t>susednog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odstojanje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1/2 </w:t>
      </w:r>
      <w:r>
        <w:rPr>
          <w:color w:val="000000"/>
        </w:rPr>
        <w:t>prečnika</w:t>
      </w:r>
      <w:r w:rsidR="00FF175C">
        <w:rPr>
          <w:color w:val="000000"/>
        </w:rPr>
        <w:t xml:space="preserve"> </w:t>
      </w:r>
      <w:r>
        <w:rPr>
          <w:color w:val="000000"/>
        </w:rPr>
        <w:t>većeg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31.</w:t>
      </w:r>
    </w:p>
    <w:p w:rsidR="00EA4AFC" w:rsidRDefault="00651BF0">
      <w:pPr>
        <w:spacing w:after="150"/>
      </w:pPr>
      <w:r>
        <w:rPr>
          <w:color w:val="000000"/>
        </w:rPr>
        <w:t>Odstojanje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uskladištavanje</w:t>
      </w:r>
      <w:r w:rsidR="00FF175C">
        <w:rPr>
          <w:color w:val="000000"/>
        </w:rPr>
        <w:t xml:space="preserve"> </w:t>
      </w:r>
      <w:r>
        <w:rPr>
          <w:color w:val="000000"/>
        </w:rPr>
        <w:t>nestabilnih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polovine</w:t>
      </w:r>
      <w:r w:rsidR="00FF175C">
        <w:rPr>
          <w:color w:val="000000"/>
        </w:rPr>
        <w:t xml:space="preserve"> </w:t>
      </w:r>
      <w:r>
        <w:rPr>
          <w:color w:val="000000"/>
        </w:rPr>
        <w:t>zbira</w:t>
      </w:r>
      <w:r w:rsidR="00FF175C">
        <w:rPr>
          <w:color w:val="000000"/>
        </w:rPr>
        <w:t xml:space="preserve"> </w:t>
      </w:r>
      <w:r>
        <w:rPr>
          <w:color w:val="000000"/>
        </w:rPr>
        <w:t>njihovih</w:t>
      </w:r>
      <w:r w:rsidR="00FF175C">
        <w:rPr>
          <w:color w:val="000000"/>
        </w:rPr>
        <w:t xml:space="preserve"> </w:t>
      </w:r>
      <w:r>
        <w:rPr>
          <w:color w:val="000000"/>
        </w:rPr>
        <w:t>prečnika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32.</w:t>
      </w:r>
    </w:p>
    <w:p w:rsidR="00EA4AFC" w:rsidRDefault="00651BF0">
      <w:pPr>
        <w:spacing w:after="150"/>
      </w:pPr>
      <w:r>
        <w:rPr>
          <w:color w:val="000000"/>
        </w:rPr>
        <w:t>Odstojanje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čija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ukupna</w:t>
      </w:r>
      <w:r w:rsidR="00FF175C">
        <w:rPr>
          <w:color w:val="000000"/>
        </w:rPr>
        <w:t xml:space="preserve"> </w:t>
      </w:r>
      <w:r>
        <w:rPr>
          <w:color w:val="000000"/>
        </w:rPr>
        <w:t>zapremina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300 m³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 m,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radi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rezervoarima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29. </w:t>
      </w:r>
      <w:r>
        <w:rPr>
          <w:color w:val="000000"/>
        </w:rPr>
        <w:t>stav</w:t>
      </w:r>
      <w:r w:rsidR="00FF175C">
        <w:rPr>
          <w:color w:val="000000"/>
        </w:rPr>
        <w:t xml:space="preserve"> 2. </w:t>
      </w:r>
      <w:r>
        <w:rPr>
          <w:color w:val="000000"/>
        </w:rPr>
        <w:lastRenderedPageBreak/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 xml:space="preserve"> </w:t>
      </w:r>
      <w:r>
        <w:rPr>
          <w:color w:val="000000"/>
        </w:rPr>
        <w:t>rastojanje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zidova</w:t>
      </w:r>
      <w:r w:rsidR="00FF175C">
        <w:rPr>
          <w:color w:val="000000"/>
        </w:rPr>
        <w:t xml:space="preserve"> </w:t>
      </w:r>
      <w:r>
        <w:rPr>
          <w:color w:val="000000"/>
        </w:rPr>
        <w:t>zaštitnih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 m.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33.</w:t>
      </w:r>
    </w:p>
    <w:p w:rsidR="00EA4AFC" w:rsidRDefault="00651BF0">
      <w:pPr>
        <w:spacing w:after="150"/>
      </w:pPr>
      <w:r>
        <w:rPr>
          <w:color w:val="000000"/>
        </w:rPr>
        <w:t>Odstojanje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uskladištavanje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karakteristikom</w:t>
      </w:r>
      <w:r w:rsidR="00FF175C">
        <w:rPr>
          <w:color w:val="000000"/>
        </w:rPr>
        <w:t xml:space="preserve"> </w:t>
      </w:r>
      <w:r>
        <w:rPr>
          <w:color w:val="000000"/>
        </w:rPr>
        <w:t>izbacivanja</w:t>
      </w:r>
      <w:r w:rsidR="00FF175C">
        <w:rPr>
          <w:color w:val="000000"/>
        </w:rPr>
        <w:t xml:space="preserve"> </w:t>
      </w:r>
      <w:r>
        <w:rPr>
          <w:color w:val="000000"/>
        </w:rPr>
        <w:t>čija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zapremina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500 m³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2 m.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34.</w:t>
      </w:r>
    </w:p>
    <w:p w:rsidR="00EA4AFC" w:rsidRDefault="00651BF0">
      <w:pPr>
        <w:spacing w:after="150"/>
      </w:pPr>
      <w:r>
        <w:rPr>
          <w:color w:val="000000"/>
        </w:rPr>
        <w:t>Odredbe</w:t>
      </w:r>
      <w:r w:rsidR="00FF175C">
        <w:rPr>
          <w:color w:val="000000"/>
        </w:rPr>
        <w:t xml:space="preserve"> </w:t>
      </w:r>
      <w:r>
        <w:rPr>
          <w:color w:val="000000"/>
        </w:rPr>
        <w:t>čl</w:t>
      </w:r>
      <w:r w:rsidR="00FF175C">
        <w:rPr>
          <w:color w:val="000000"/>
        </w:rPr>
        <w:t xml:space="preserve">. 30. </w:t>
      </w:r>
      <w:r>
        <w:rPr>
          <w:color w:val="000000"/>
        </w:rPr>
        <w:t>i</w:t>
      </w:r>
      <w:r w:rsidR="00FF175C">
        <w:rPr>
          <w:color w:val="000000"/>
        </w:rPr>
        <w:t xml:space="preserve"> 31.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primenjivati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rezervoare</w:t>
      </w:r>
      <w:r w:rsidR="00FF175C">
        <w:rPr>
          <w:color w:val="000000"/>
        </w:rPr>
        <w:t xml:space="preserve"> </w:t>
      </w:r>
      <w:r>
        <w:rPr>
          <w:color w:val="000000"/>
        </w:rPr>
        <w:t>drugih</w:t>
      </w:r>
      <w:r w:rsidR="00FF175C">
        <w:rPr>
          <w:color w:val="000000"/>
        </w:rPr>
        <w:t xml:space="preserve"> </w:t>
      </w:r>
      <w:r>
        <w:rPr>
          <w:color w:val="000000"/>
        </w:rPr>
        <w:t>oblika</w:t>
      </w:r>
      <w:r w:rsidR="00FF175C">
        <w:rPr>
          <w:color w:val="000000"/>
        </w:rPr>
        <w:t xml:space="preserve">, </w:t>
      </w:r>
      <w:r>
        <w:rPr>
          <w:color w:val="000000"/>
        </w:rPr>
        <w:t>s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pri</w:t>
      </w:r>
      <w:r w:rsidR="00FF175C">
        <w:rPr>
          <w:color w:val="000000"/>
        </w:rPr>
        <w:t xml:space="preserve"> </w:t>
      </w:r>
      <w:r>
        <w:rPr>
          <w:color w:val="000000"/>
        </w:rPr>
        <w:t>izračunavanju</w:t>
      </w:r>
      <w:r w:rsidR="00FF175C">
        <w:rPr>
          <w:color w:val="000000"/>
        </w:rPr>
        <w:t xml:space="preserve"> </w:t>
      </w:r>
      <w:r>
        <w:rPr>
          <w:color w:val="000000"/>
        </w:rPr>
        <w:t>odstojanja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osnova</w:t>
      </w:r>
      <w:r w:rsidR="00FF175C">
        <w:rPr>
          <w:color w:val="000000"/>
        </w:rPr>
        <w:t xml:space="preserve"> </w:t>
      </w:r>
      <w:r>
        <w:rPr>
          <w:color w:val="000000"/>
        </w:rPr>
        <w:t>uzima</w:t>
      </w:r>
      <w:r w:rsidR="00FF175C">
        <w:rPr>
          <w:color w:val="000000"/>
        </w:rPr>
        <w:t xml:space="preserve"> </w:t>
      </w:r>
      <w:r>
        <w:rPr>
          <w:color w:val="000000"/>
        </w:rPr>
        <w:t>prečnik</w:t>
      </w:r>
      <w:r w:rsidR="00FF175C">
        <w:rPr>
          <w:color w:val="000000"/>
        </w:rPr>
        <w:t xml:space="preserve"> </w:t>
      </w:r>
      <w:r>
        <w:rPr>
          <w:color w:val="000000"/>
        </w:rPr>
        <w:t>valјka</w:t>
      </w:r>
      <w:r w:rsidR="00FF175C">
        <w:rPr>
          <w:color w:val="000000"/>
        </w:rPr>
        <w:t xml:space="preserve"> </w:t>
      </w:r>
      <w:r>
        <w:rPr>
          <w:color w:val="000000"/>
        </w:rPr>
        <w:t>ekvivalentne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t>čija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visina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10 m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rezervoare</w:t>
      </w:r>
      <w:r>
        <w:rPr>
          <w:color w:val="000000"/>
        </w:rPr>
        <w:t xml:space="preserve"> </w:t>
      </w:r>
      <w:r w:rsidR="00651BF0">
        <w:rPr>
          <w:color w:val="000000"/>
        </w:rPr>
        <w:t>zapremine</w:t>
      </w:r>
      <w:r>
        <w:rPr>
          <w:color w:val="000000"/>
        </w:rPr>
        <w:t xml:space="preserve"> </w:t>
      </w:r>
      <w:r w:rsidR="00651BF0">
        <w:rPr>
          <w:color w:val="000000"/>
        </w:rPr>
        <w:t>do</w:t>
      </w:r>
      <w:r>
        <w:rPr>
          <w:color w:val="000000"/>
        </w:rPr>
        <w:t xml:space="preserve"> 1.000 m³;</w:t>
      </w:r>
    </w:p>
    <w:p w:rsidR="00EA4AFC" w:rsidRDefault="00FF175C">
      <w:pPr>
        <w:spacing w:after="150"/>
      </w:pPr>
      <w:r>
        <w:rPr>
          <w:color w:val="000000"/>
        </w:rPr>
        <w:t xml:space="preserve">2) 13 m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rezervoare</w:t>
      </w:r>
      <w:r>
        <w:rPr>
          <w:color w:val="000000"/>
        </w:rPr>
        <w:t xml:space="preserve"> </w:t>
      </w:r>
      <w:r w:rsidR="00651BF0">
        <w:rPr>
          <w:color w:val="000000"/>
        </w:rPr>
        <w:t>zapremine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1.000 </w:t>
      </w:r>
      <w:r w:rsidR="00651BF0">
        <w:rPr>
          <w:color w:val="000000"/>
        </w:rPr>
        <w:t>do</w:t>
      </w:r>
      <w:r>
        <w:rPr>
          <w:color w:val="000000"/>
        </w:rPr>
        <w:t xml:space="preserve"> 5.000 m³;</w:t>
      </w:r>
    </w:p>
    <w:p w:rsidR="00EA4AFC" w:rsidRDefault="00FF175C">
      <w:pPr>
        <w:spacing w:after="150"/>
      </w:pPr>
      <w:r>
        <w:rPr>
          <w:color w:val="000000"/>
        </w:rPr>
        <w:t xml:space="preserve">3) 15 m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rezervoare</w:t>
      </w:r>
      <w:r>
        <w:rPr>
          <w:color w:val="000000"/>
        </w:rPr>
        <w:t xml:space="preserve"> </w:t>
      </w:r>
      <w:r w:rsidR="00651BF0">
        <w:rPr>
          <w:color w:val="000000"/>
        </w:rPr>
        <w:t>zapremine</w:t>
      </w:r>
      <w:r>
        <w:rPr>
          <w:color w:val="000000"/>
        </w:rPr>
        <w:t xml:space="preserve"> </w:t>
      </w:r>
      <w:r w:rsidR="00651BF0">
        <w:rPr>
          <w:color w:val="000000"/>
        </w:rPr>
        <w:t>preko</w:t>
      </w:r>
      <w:r>
        <w:rPr>
          <w:color w:val="000000"/>
        </w:rPr>
        <w:t xml:space="preserve"> 5.000 m³.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35.</w:t>
      </w:r>
    </w:p>
    <w:p w:rsidR="00EA4AFC" w:rsidRDefault="00651BF0">
      <w:pPr>
        <w:spacing w:after="150"/>
      </w:pP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postavlјaju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najviše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reda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Izuzetno</w:t>
      </w:r>
      <w:r w:rsidR="00FF175C">
        <w:rPr>
          <w:color w:val="000000"/>
        </w:rPr>
        <w:t xml:space="preserve">,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to</w:t>
      </w:r>
      <w:r w:rsidR="00FF175C">
        <w:rPr>
          <w:color w:val="000000"/>
        </w:rPr>
        <w:t xml:space="preserve"> </w:t>
      </w:r>
      <w:r>
        <w:rPr>
          <w:color w:val="000000"/>
        </w:rPr>
        <w:t>odobri</w:t>
      </w:r>
      <w:r w:rsidR="00FF175C">
        <w:rPr>
          <w:color w:val="000000"/>
        </w:rPr>
        <w:t xml:space="preserve"> </w:t>
      </w:r>
      <w:r>
        <w:rPr>
          <w:color w:val="000000"/>
        </w:rPr>
        <w:t>nadležni</w:t>
      </w:r>
      <w:r w:rsidR="00FF175C">
        <w:rPr>
          <w:color w:val="000000"/>
        </w:rPr>
        <w:t xml:space="preserve"> </w:t>
      </w:r>
      <w:r>
        <w:rPr>
          <w:color w:val="000000"/>
        </w:rPr>
        <w:t>organ</w:t>
      </w:r>
      <w:r w:rsidR="00FF175C">
        <w:rPr>
          <w:color w:val="000000"/>
        </w:rPr>
        <w:t xml:space="preserve"> </w:t>
      </w: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postavlјati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tri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više</w:t>
      </w:r>
      <w:r w:rsidR="00FF175C">
        <w:rPr>
          <w:color w:val="000000"/>
        </w:rPr>
        <w:t xml:space="preserve"> </w:t>
      </w:r>
      <w:r>
        <w:rPr>
          <w:color w:val="000000"/>
        </w:rPr>
        <w:t>redova</w:t>
      </w:r>
      <w:r w:rsidR="00FF175C">
        <w:rPr>
          <w:color w:val="000000"/>
        </w:rPr>
        <w:t xml:space="preserve">,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nepravilnom</w:t>
      </w:r>
      <w:r w:rsidR="00FF175C">
        <w:rPr>
          <w:color w:val="000000"/>
        </w:rPr>
        <w:t xml:space="preserve"> </w:t>
      </w:r>
      <w:r>
        <w:rPr>
          <w:color w:val="000000"/>
        </w:rPr>
        <w:t>obliku</w:t>
      </w:r>
      <w:r w:rsidR="00FF175C">
        <w:rPr>
          <w:color w:val="000000"/>
        </w:rPr>
        <w:t xml:space="preserve">,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uslovom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prethodno</w:t>
      </w:r>
      <w:r w:rsidR="00FF175C">
        <w:rPr>
          <w:color w:val="000000"/>
        </w:rPr>
        <w:t xml:space="preserve"> </w:t>
      </w:r>
      <w:r>
        <w:rPr>
          <w:color w:val="000000"/>
        </w:rPr>
        <w:t>propisana</w:t>
      </w:r>
      <w:r w:rsidR="00FF175C">
        <w:rPr>
          <w:color w:val="000000"/>
        </w:rPr>
        <w:t xml:space="preserve"> </w:t>
      </w:r>
      <w:r>
        <w:rPr>
          <w:color w:val="000000"/>
        </w:rPr>
        <w:t>odstojanja</w:t>
      </w:r>
      <w:r w:rsidR="00FF175C">
        <w:rPr>
          <w:color w:val="000000"/>
        </w:rPr>
        <w:t xml:space="preserve"> </w:t>
      </w:r>
      <w:r>
        <w:rPr>
          <w:color w:val="000000"/>
        </w:rPr>
        <w:t>uvećana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50%.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36.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rezervoari</w:t>
      </w:r>
      <w:r w:rsidR="00FF175C">
        <w:rPr>
          <w:color w:val="000000"/>
        </w:rPr>
        <w:t xml:space="preserve"> </w:t>
      </w:r>
      <w:r>
        <w:rPr>
          <w:color w:val="000000"/>
        </w:rPr>
        <w:t>lociraju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trusnim</w:t>
      </w:r>
      <w:r w:rsidR="00FF175C">
        <w:rPr>
          <w:color w:val="000000"/>
        </w:rPr>
        <w:t xml:space="preserve"> </w:t>
      </w:r>
      <w:r>
        <w:rPr>
          <w:color w:val="000000"/>
        </w:rPr>
        <w:t>područjima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područjima</w:t>
      </w:r>
      <w:r w:rsidR="00FF175C">
        <w:rPr>
          <w:color w:val="000000"/>
        </w:rPr>
        <w:t xml:space="preserve"> </w:t>
      </w:r>
      <w:r>
        <w:rPr>
          <w:color w:val="000000"/>
        </w:rPr>
        <w:t>podložnim</w:t>
      </w:r>
      <w:r w:rsidR="00FF175C">
        <w:rPr>
          <w:color w:val="000000"/>
        </w:rPr>
        <w:t xml:space="preserve"> </w:t>
      </w:r>
      <w:r>
        <w:rPr>
          <w:color w:val="000000"/>
        </w:rPr>
        <w:t>plavlјenju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preduzeti</w:t>
      </w:r>
      <w:r w:rsidR="00FF175C">
        <w:rPr>
          <w:color w:val="000000"/>
        </w:rPr>
        <w:t xml:space="preserve"> </w:t>
      </w:r>
      <w:r>
        <w:rPr>
          <w:color w:val="000000"/>
        </w:rPr>
        <w:t>propisane</w:t>
      </w:r>
      <w:r w:rsidR="00FF175C">
        <w:rPr>
          <w:color w:val="000000"/>
        </w:rPr>
        <w:t xml:space="preserve"> </w:t>
      </w:r>
      <w:r>
        <w:rPr>
          <w:color w:val="000000"/>
        </w:rPr>
        <w:t>građevinske</w:t>
      </w:r>
      <w:r w:rsidR="00FF175C">
        <w:rPr>
          <w:color w:val="000000"/>
        </w:rPr>
        <w:t xml:space="preserve"> </w:t>
      </w:r>
      <w:r>
        <w:rPr>
          <w:color w:val="000000"/>
        </w:rPr>
        <w:t>mere</w:t>
      </w:r>
      <w:r w:rsidR="00FF175C">
        <w:rPr>
          <w:color w:val="000000"/>
        </w:rPr>
        <w:t xml:space="preserve"> </w:t>
      </w:r>
      <w:r>
        <w:rPr>
          <w:color w:val="000000"/>
        </w:rPr>
        <w:t>zaštite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i/>
          <w:color w:val="000000"/>
        </w:rPr>
        <w:t>v</w:t>
      </w:r>
      <w:r w:rsidR="00FF175C">
        <w:rPr>
          <w:i/>
          <w:color w:val="000000"/>
        </w:rPr>
        <w:t xml:space="preserve">) </w:t>
      </w:r>
      <w:r>
        <w:rPr>
          <w:i/>
          <w:color w:val="000000"/>
        </w:rPr>
        <w:t>Konstrukcija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37.</w:t>
      </w:r>
    </w:p>
    <w:p w:rsidR="00EA4AFC" w:rsidRDefault="00651BF0">
      <w:pPr>
        <w:spacing w:after="150"/>
      </w:pPr>
      <w:r>
        <w:rPr>
          <w:color w:val="000000"/>
        </w:rPr>
        <w:t>Konstrukcija</w:t>
      </w:r>
      <w:r w:rsidR="00FF175C">
        <w:rPr>
          <w:color w:val="000000"/>
        </w:rPr>
        <w:t xml:space="preserve"> </w:t>
      </w:r>
      <w:r>
        <w:rPr>
          <w:color w:val="000000"/>
        </w:rPr>
        <w:t>nadzemnih</w:t>
      </w:r>
      <w:r w:rsidR="00FF175C">
        <w:rPr>
          <w:color w:val="000000"/>
        </w:rPr>
        <w:t xml:space="preserve"> </w:t>
      </w:r>
      <w:r>
        <w:rPr>
          <w:color w:val="000000"/>
        </w:rPr>
        <w:t>metalnih</w:t>
      </w:r>
      <w:r w:rsidR="00FF175C">
        <w:rPr>
          <w:color w:val="000000"/>
        </w:rPr>
        <w:t xml:space="preserve"> </w:t>
      </w:r>
      <w:r>
        <w:rPr>
          <w:color w:val="000000"/>
        </w:rPr>
        <w:t>atmosferskih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odgovarajućim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čeličnim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konstrukcijama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konstrukcija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projektovanju</w:t>
      </w:r>
      <w:r w:rsidR="00FF175C">
        <w:rPr>
          <w:color w:val="000000"/>
        </w:rPr>
        <w:t xml:space="preserve">, </w:t>
      </w:r>
      <w:r>
        <w:rPr>
          <w:color w:val="000000"/>
        </w:rPr>
        <w:t>izradi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ocenjivanju</w:t>
      </w:r>
      <w:r w:rsidR="00FF175C">
        <w:rPr>
          <w:color w:val="000000"/>
        </w:rPr>
        <w:t xml:space="preserve"> </w:t>
      </w:r>
      <w:r>
        <w:rPr>
          <w:color w:val="000000"/>
        </w:rPr>
        <w:t>usaglašenosti</w:t>
      </w:r>
      <w:r w:rsidR="00FF175C">
        <w:rPr>
          <w:color w:val="000000"/>
        </w:rPr>
        <w:t xml:space="preserve"> </w:t>
      </w:r>
      <w:r>
        <w:rPr>
          <w:color w:val="000000"/>
        </w:rPr>
        <w:t>opreme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38.</w:t>
      </w:r>
    </w:p>
    <w:p w:rsidR="00EA4AFC" w:rsidRDefault="00651BF0">
      <w:pPr>
        <w:spacing w:after="150"/>
      </w:pPr>
      <w:r>
        <w:rPr>
          <w:color w:val="000000"/>
        </w:rPr>
        <w:t>Plivajući</w:t>
      </w:r>
      <w:r w:rsidR="00FF175C">
        <w:rPr>
          <w:color w:val="000000"/>
        </w:rPr>
        <w:t xml:space="preserve"> </w:t>
      </w:r>
      <w:r>
        <w:rPr>
          <w:color w:val="000000"/>
        </w:rPr>
        <w:t>krov</w:t>
      </w:r>
      <w:r w:rsidR="00FF175C">
        <w:rPr>
          <w:color w:val="000000"/>
        </w:rPr>
        <w:t xml:space="preserve"> </w:t>
      </w:r>
      <w:r>
        <w:rPr>
          <w:color w:val="000000"/>
        </w:rPr>
        <w:t>nadzemnih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nepropustan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izgrađen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kretati</w:t>
      </w:r>
      <w:r w:rsidR="00FF175C">
        <w:rPr>
          <w:color w:val="000000"/>
        </w:rPr>
        <w:t xml:space="preserve"> </w:t>
      </w:r>
      <w:r>
        <w:rPr>
          <w:color w:val="000000"/>
        </w:rPr>
        <w:t>nagore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nadole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pri</w:t>
      </w:r>
      <w:r w:rsidR="00FF175C">
        <w:rPr>
          <w:color w:val="000000"/>
        </w:rPr>
        <w:t xml:space="preserve"> </w:t>
      </w:r>
      <w:r>
        <w:rPr>
          <w:color w:val="000000"/>
        </w:rPr>
        <w:t>tom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dođe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</w:t>
      </w:r>
      <w:r>
        <w:rPr>
          <w:color w:val="000000"/>
        </w:rPr>
        <w:t>okretanja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iskliznuća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ležišta</w:t>
      </w:r>
      <w:r w:rsidR="00FF175C">
        <w:rPr>
          <w:color w:val="000000"/>
        </w:rPr>
        <w:t xml:space="preserve">,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njegova</w:t>
      </w:r>
      <w:r w:rsidR="00FF175C">
        <w:rPr>
          <w:color w:val="000000"/>
        </w:rPr>
        <w:t xml:space="preserve"> </w:t>
      </w:r>
      <w:r>
        <w:rPr>
          <w:color w:val="000000"/>
        </w:rPr>
        <w:t>sposobnost</w:t>
      </w:r>
      <w:r w:rsidR="00FF175C">
        <w:rPr>
          <w:color w:val="000000"/>
        </w:rPr>
        <w:t xml:space="preserve"> </w:t>
      </w:r>
      <w:r>
        <w:rPr>
          <w:color w:val="000000"/>
        </w:rPr>
        <w:t>kretanja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umanjuje</w:t>
      </w:r>
      <w:r w:rsidR="00FF175C">
        <w:rPr>
          <w:color w:val="000000"/>
        </w:rPr>
        <w:t xml:space="preserve"> </w:t>
      </w:r>
      <w:r>
        <w:rPr>
          <w:color w:val="000000"/>
        </w:rPr>
        <w:t>usled</w:t>
      </w:r>
      <w:r w:rsidR="00FF175C">
        <w:rPr>
          <w:color w:val="000000"/>
        </w:rPr>
        <w:t xml:space="preserve"> </w:t>
      </w:r>
      <w:r>
        <w:rPr>
          <w:color w:val="000000"/>
        </w:rPr>
        <w:t>sopstvene</w:t>
      </w:r>
      <w:r w:rsidR="00FF175C">
        <w:rPr>
          <w:color w:val="000000"/>
        </w:rPr>
        <w:t xml:space="preserve"> </w:t>
      </w:r>
      <w:r>
        <w:rPr>
          <w:color w:val="000000"/>
        </w:rPr>
        <w:t>težine</w:t>
      </w:r>
      <w:r w:rsidR="00FF175C">
        <w:rPr>
          <w:color w:val="000000"/>
        </w:rPr>
        <w:t xml:space="preserve">,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težine</w:t>
      </w:r>
      <w:r w:rsidR="00FF175C">
        <w:rPr>
          <w:color w:val="000000"/>
        </w:rPr>
        <w:t xml:space="preserve"> </w:t>
      </w:r>
      <w:r>
        <w:rPr>
          <w:color w:val="000000"/>
        </w:rPr>
        <w:t>atmosferskog</w:t>
      </w:r>
      <w:r w:rsidR="00FF175C">
        <w:rPr>
          <w:color w:val="000000"/>
        </w:rPr>
        <w:t xml:space="preserve"> </w:t>
      </w:r>
      <w:r>
        <w:rPr>
          <w:color w:val="000000"/>
        </w:rPr>
        <w:t>taloga</w:t>
      </w:r>
      <w:r w:rsidR="00FF175C">
        <w:rPr>
          <w:color w:val="000000"/>
        </w:rPr>
        <w:t xml:space="preserve"> </w:t>
      </w:r>
      <w:r>
        <w:rPr>
          <w:color w:val="000000"/>
        </w:rPr>
        <w:t>nakuplјenog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njemu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plivajućim</w:t>
      </w:r>
      <w:r w:rsidR="00FF175C">
        <w:rPr>
          <w:color w:val="000000"/>
        </w:rPr>
        <w:t xml:space="preserve"> </w:t>
      </w:r>
      <w:r>
        <w:rPr>
          <w:color w:val="000000"/>
        </w:rPr>
        <w:t>krovom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spoj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odvođenje</w:t>
      </w:r>
      <w:r w:rsidR="00FF175C">
        <w:rPr>
          <w:color w:val="000000"/>
        </w:rPr>
        <w:t xml:space="preserve"> </w:t>
      </w:r>
      <w:r>
        <w:rPr>
          <w:color w:val="000000"/>
        </w:rPr>
        <w:t>statičkog</w:t>
      </w:r>
      <w:r w:rsidR="00FF175C">
        <w:rPr>
          <w:color w:val="000000"/>
        </w:rPr>
        <w:t xml:space="preserve"> </w:t>
      </w:r>
      <w:r>
        <w:rPr>
          <w:color w:val="000000"/>
        </w:rPr>
        <w:t>elektriciteta</w:t>
      </w:r>
      <w:r w:rsidR="00FF175C">
        <w:rPr>
          <w:color w:val="000000"/>
        </w:rPr>
        <w:t xml:space="preserve"> </w:t>
      </w:r>
      <w:r>
        <w:rPr>
          <w:color w:val="000000"/>
        </w:rPr>
        <w:t>zaštićen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oštećenja</w:t>
      </w:r>
      <w:r w:rsidR="00FF175C">
        <w:rPr>
          <w:color w:val="000000"/>
        </w:rPr>
        <w:t xml:space="preserve">,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postavlјen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plivajućeg</w:t>
      </w:r>
      <w:r w:rsidR="00FF175C">
        <w:rPr>
          <w:color w:val="000000"/>
        </w:rPr>
        <w:t xml:space="preserve"> </w:t>
      </w:r>
      <w:r>
        <w:rPr>
          <w:color w:val="000000"/>
        </w:rPr>
        <w:lastRenderedPageBreak/>
        <w:t>krova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plašta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umanjuje</w:t>
      </w:r>
      <w:r w:rsidR="00FF175C">
        <w:rPr>
          <w:color w:val="000000"/>
        </w:rPr>
        <w:t xml:space="preserve"> </w:t>
      </w:r>
      <w:r>
        <w:rPr>
          <w:color w:val="000000"/>
        </w:rPr>
        <w:t>pokretlјivost</w:t>
      </w:r>
      <w:r w:rsidR="00FF175C">
        <w:rPr>
          <w:color w:val="000000"/>
        </w:rPr>
        <w:t xml:space="preserve"> </w:t>
      </w:r>
      <w:r>
        <w:rPr>
          <w:color w:val="000000"/>
        </w:rPr>
        <w:t>plivajućeg</w:t>
      </w:r>
      <w:r w:rsidR="00FF175C">
        <w:rPr>
          <w:color w:val="000000"/>
        </w:rPr>
        <w:t xml:space="preserve"> </w:t>
      </w:r>
      <w:r>
        <w:rPr>
          <w:color w:val="000000"/>
        </w:rPr>
        <w:t>krova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39.</w:t>
      </w:r>
    </w:p>
    <w:p w:rsidR="00EA4AFC" w:rsidRDefault="00651BF0">
      <w:pPr>
        <w:spacing w:after="150"/>
      </w:pPr>
      <w:r>
        <w:rPr>
          <w:color w:val="000000"/>
        </w:rPr>
        <w:t>Plašt</w:t>
      </w:r>
      <w:r w:rsidR="00FF175C">
        <w:rPr>
          <w:color w:val="000000"/>
        </w:rPr>
        <w:t xml:space="preserve"> </w:t>
      </w:r>
      <w:r>
        <w:rPr>
          <w:color w:val="000000"/>
        </w:rPr>
        <w:t>nadzemnog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nepropustan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postojan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odnosu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uskladištene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njihove</w:t>
      </w:r>
      <w:r w:rsidR="00FF175C">
        <w:rPr>
          <w:color w:val="000000"/>
        </w:rPr>
        <w:t xml:space="preserve"> </w:t>
      </w:r>
      <w:r>
        <w:rPr>
          <w:color w:val="000000"/>
        </w:rPr>
        <w:t>pare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rezervoaru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izgrađen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materijala</w:t>
      </w:r>
      <w:r w:rsidR="00FF175C">
        <w:rPr>
          <w:color w:val="000000"/>
        </w:rPr>
        <w:t xml:space="preserve"> </w:t>
      </w:r>
      <w:r>
        <w:rPr>
          <w:color w:val="000000"/>
        </w:rPr>
        <w:t>otpornog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mehanička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termička</w:t>
      </w:r>
      <w:r w:rsidR="00FF175C">
        <w:rPr>
          <w:color w:val="000000"/>
        </w:rPr>
        <w:t xml:space="preserve"> </w:t>
      </w:r>
      <w:r>
        <w:rPr>
          <w:color w:val="000000"/>
        </w:rPr>
        <w:t>naprezanja</w:t>
      </w:r>
      <w:r w:rsidR="00FF175C">
        <w:rPr>
          <w:color w:val="000000"/>
        </w:rPr>
        <w:t xml:space="preserve">,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hemijska</w:t>
      </w:r>
      <w:r w:rsidR="00FF175C">
        <w:rPr>
          <w:color w:val="000000"/>
        </w:rPr>
        <w:t xml:space="preserve"> </w:t>
      </w:r>
      <w:r>
        <w:rPr>
          <w:color w:val="000000"/>
        </w:rPr>
        <w:t>dejstva</w:t>
      </w:r>
      <w:r w:rsidR="00FF175C">
        <w:rPr>
          <w:color w:val="000000"/>
        </w:rPr>
        <w:t xml:space="preserve">, </w:t>
      </w:r>
      <w:r>
        <w:rPr>
          <w:color w:val="000000"/>
        </w:rPr>
        <w:t>koja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pojaviti</w:t>
      </w:r>
      <w:r w:rsidR="00FF175C">
        <w:rPr>
          <w:color w:val="000000"/>
        </w:rPr>
        <w:t xml:space="preserve"> </w:t>
      </w:r>
      <w:r>
        <w:rPr>
          <w:color w:val="000000"/>
        </w:rPr>
        <w:t>prilikom</w:t>
      </w:r>
      <w:r w:rsidR="00FF175C">
        <w:rPr>
          <w:color w:val="000000"/>
        </w:rPr>
        <w:t xml:space="preserve"> </w:t>
      </w:r>
      <w:r>
        <w:rPr>
          <w:color w:val="000000"/>
        </w:rPr>
        <w:t>upotrebe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izgradnju</w:t>
      </w:r>
      <w:r w:rsidR="00FF175C">
        <w:rPr>
          <w:color w:val="000000"/>
        </w:rPr>
        <w:t xml:space="preserve"> </w:t>
      </w:r>
      <w:r>
        <w:rPr>
          <w:color w:val="000000"/>
        </w:rPr>
        <w:t>plašta</w:t>
      </w:r>
      <w:r w:rsidR="00FF175C">
        <w:rPr>
          <w:color w:val="000000"/>
        </w:rPr>
        <w:t xml:space="preserve"> </w:t>
      </w:r>
      <w:r>
        <w:rPr>
          <w:color w:val="000000"/>
        </w:rPr>
        <w:t>upotreblјava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čelik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drugi</w:t>
      </w:r>
      <w:r w:rsidR="00FF175C">
        <w:rPr>
          <w:color w:val="000000"/>
        </w:rPr>
        <w:t xml:space="preserve"> </w:t>
      </w:r>
      <w:r>
        <w:rPr>
          <w:color w:val="000000"/>
        </w:rPr>
        <w:t>materijal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postojan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dejstvo</w:t>
      </w:r>
      <w:r w:rsidR="00FF175C">
        <w:rPr>
          <w:color w:val="000000"/>
        </w:rPr>
        <w:t xml:space="preserve"> </w:t>
      </w:r>
      <w:r>
        <w:rPr>
          <w:color w:val="000000"/>
        </w:rPr>
        <w:t>uskladištene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40.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betonski</w:t>
      </w:r>
      <w:r w:rsidR="00FF175C">
        <w:rPr>
          <w:color w:val="000000"/>
        </w:rPr>
        <w:t xml:space="preserve"> </w:t>
      </w:r>
      <w:r>
        <w:rPr>
          <w:color w:val="000000"/>
        </w:rPr>
        <w:t>rezervoari</w:t>
      </w:r>
      <w:r w:rsidR="00FF175C">
        <w:rPr>
          <w:color w:val="000000"/>
        </w:rPr>
        <w:t xml:space="preserve"> </w:t>
      </w:r>
      <w:r>
        <w:rPr>
          <w:color w:val="000000"/>
        </w:rPr>
        <w:t>neobloženi</w:t>
      </w:r>
      <w:r w:rsidR="00FF175C">
        <w:rPr>
          <w:color w:val="000000"/>
        </w:rPr>
        <w:t xml:space="preserve">,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njima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uskladištavati</w:t>
      </w:r>
      <w:r w:rsidR="00FF175C">
        <w:rPr>
          <w:color w:val="000000"/>
        </w:rPr>
        <w:t xml:space="preserve"> </w:t>
      </w:r>
      <w:r>
        <w:rPr>
          <w:color w:val="000000"/>
        </w:rPr>
        <w:t>samo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čija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specifična</w:t>
      </w:r>
      <w:r w:rsidR="00FF175C">
        <w:rPr>
          <w:color w:val="000000"/>
        </w:rPr>
        <w:t xml:space="preserve"> </w:t>
      </w:r>
      <w:r>
        <w:rPr>
          <w:color w:val="000000"/>
        </w:rPr>
        <w:t>težina</w:t>
      </w:r>
      <w:r w:rsidR="00FF175C">
        <w:rPr>
          <w:color w:val="000000"/>
        </w:rPr>
        <w:t xml:space="preserve"> </w:t>
      </w:r>
      <w:r>
        <w:rPr>
          <w:color w:val="000000"/>
        </w:rPr>
        <w:t>veća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825 </w:t>
      </w:r>
      <w:r>
        <w:rPr>
          <w:color w:val="000000"/>
        </w:rPr>
        <w:t>k</w:t>
      </w:r>
      <w:r w:rsidR="00FF175C">
        <w:rPr>
          <w:color w:val="000000"/>
        </w:rPr>
        <w:t>g/m³.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41.</w:t>
      </w:r>
    </w:p>
    <w:p w:rsidR="00EA4AFC" w:rsidRDefault="00651BF0">
      <w:pPr>
        <w:spacing w:after="150"/>
      </w:pPr>
      <w:r>
        <w:rPr>
          <w:color w:val="000000"/>
        </w:rPr>
        <w:t>Temelј</w:t>
      </w:r>
      <w:r w:rsidR="00FF175C">
        <w:rPr>
          <w:color w:val="000000"/>
        </w:rPr>
        <w:t xml:space="preserve"> </w:t>
      </w:r>
      <w:r>
        <w:rPr>
          <w:color w:val="000000"/>
        </w:rPr>
        <w:t>nadzemnog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izvoditi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onemogući</w:t>
      </w:r>
      <w:r w:rsidR="00FF175C">
        <w:rPr>
          <w:color w:val="000000"/>
        </w:rPr>
        <w:t xml:space="preserve"> </w:t>
      </w:r>
      <w:r>
        <w:rPr>
          <w:color w:val="000000"/>
        </w:rPr>
        <w:t>neravnomerno</w:t>
      </w:r>
      <w:r w:rsidR="00FF175C">
        <w:rPr>
          <w:color w:val="000000"/>
        </w:rPr>
        <w:t xml:space="preserve"> </w:t>
      </w:r>
      <w:r>
        <w:rPr>
          <w:color w:val="000000"/>
        </w:rPr>
        <w:t>sleganje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42.</w:t>
      </w:r>
    </w:p>
    <w:p w:rsidR="00EA4AFC" w:rsidRDefault="00651BF0">
      <w:pPr>
        <w:spacing w:after="150"/>
      </w:pPr>
      <w:r>
        <w:rPr>
          <w:color w:val="000000"/>
        </w:rPr>
        <w:t>Podmetači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betona</w:t>
      </w:r>
      <w:r w:rsidR="00FF175C">
        <w:rPr>
          <w:color w:val="000000"/>
        </w:rPr>
        <w:t xml:space="preserve">, </w:t>
      </w:r>
      <w:r>
        <w:rPr>
          <w:color w:val="000000"/>
        </w:rPr>
        <w:t>opeke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čelika</w:t>
      </w:r>
      <w:r w:rsidR="00FF175C">
        <w:rPr>
          <w:color w:val="000000"/>
        </w:rPr>
        <w:t xml:space="preserve"> </w:t>
      </w:r>
      <w:r>
        <w:rPr>
          <w:color w:val="000000"/>
        </w:rPr>
        <w:t>zaštićenog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dejstva</w:t>
      </w:r>
      <w:r w:rsidR="00FF175C">
        <w:rPr>
          <w:color w:val="000000"/>
        </w:rPr>
        <w:t xml:space="preserve"> </w:t>
      </w:r>
      <w:r>
        <w:rPr>
          <w:color w:val="000000"/>
        </w:rPr>
        <w:t>visokih</w:t>
      </w:r>
      <w:r w:rsidR="00FF175C">
        <w:rPr>
          <w:color w:val="000000"/>
        </w:rPr>
        <w:t xml:space="preserve"> </w:t>
      </w:r>
      <w:r>
        <w:rPr>
          <w:color w:val="000000"/>
        </w:rPr>
        <w:t>temperatura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korozije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, </w:t>
      </w:r>
      <w:r>
        <w:rPr>
          <w:color w:val="000000"/>
        </w:rPr>
        <w:t>postavlјeni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temelј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radi</w:t>
      </w:r>
      <w:r w:rsidR="00FF175C">
        <w:rPr>
          <w:color w:val="000000"/>
        </w:rPr>
        <w:t xml:space="preserve"> </w:t>
      </w:r>
      <w:r>
        <w:rPr>
          <w:color w:val="000000"/>
        </w:rPr>
        <w:t>sprečavanja</w:t>
      </w:r>
      <w:r w:rsidR="00FF175C">
        <w:rPr>
          <w:color w:val="000000"/>
        </w:rPr>
        <w:t xml:space="preserve"> </w:t>
      </w:r>
      <w:r>
        <w:rPr>
          <w:color w:val="000000"/>
        </w:rPr>
        <w:t>njegovog</w:t>
      </w:r>
      <w:r w:rsidR="00FF175C">
        <w:rPr>
          <w:color w:val="000000"/>
        </w:rPr>
        <w:t xml:space="preserve"> </w:t>
      </w:r>
      <w:r>
        <w:rPr>
          <w:color w:val="000000"/>
        </w:rPr>
        <w:t>naginjanja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pomeranja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Izuzetno</w:t>
      </w:r>
      <w:r w:rsidR="00FF175C">
        <w:rPr>
          <w:color w:val="000000"/>
        </w:rPr>
        <w:t xml:space="preserve">, </w:t>
      </w:r>
      <w:r>
        <w:rPr>
          <w:color w:val="000000"/>
        </w:rPr>
        <w:t>podmetači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drveta</w:t>
      </w:r>
      <w:r w:rsidR="00FF175C">
        <w:rPr>
          <w:color w:val="000000"/>
        </w:rPr>
        <w:t xml:space="preserve">, </w:t>
      </w:r>
      <w:r>
        <w:rPr>
          <w:color w:val="000000"/>
        </w:rPr>
        <w:t>s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postavlјaju</w:t>
      </w:r>
      <w:r w:rsidR="00FF175C">
        <w:rPr>
          <w:color w:val="000000"/>
        </w:rPr>
        <w:t xml:space="preserve"> </w:t>
      </w:r>
      <w:r>
        <w:rPr>
          <w:color w:val="000000"/>
        </w:rPr>
        <w:t>horizontalno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njihova</w:t>
      </w:r>
      <w:r w:rsidR="00FF175C">
        <w:rPr>
          <w:color w:val="000000"/>
        </w:rPr>
        <w:t xml:space="preserve"> </w:t>
      </w:r>
      <w:r>
        <w:rPr>
          <w:color w:val="000000"/>
        </w:rPr>
        <w:t>visina</w:t>
      </w:r>
      <w:r w:rsidR="00FF175C">
        <w:rPr>
          <w:color w:val="000000"/>
        </w:rPr>
        <w:t xml:space="preserve"> </w:t>
      </w:r>
      <w:r>
        <w:rPr>
          <w:color w:val="000000"/>
        </w:rPr>
        <w:t>nije</w:t>
      </w:r>
      <w:r w:rsidR="00FF175C">
        <w:rPr>
          <w:color w:val="000000"/>
        </w:rPr>
        <w:t xml:space="preserve"> </w:t>
      </w:r>
      <w:r>
        <w:rPr>
          <w:color w:val="000000"/>
        </w:rPr>
        <w:t>veća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30 cm </w:t>
      </w:r>
      <w:r>
        <w:rPr>
          <w:color w:val="000000"/>
        </w:rPr>
        <w:t>mereno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najniže</w:t>
      </w:r>
      <w:r w:rsidR="00FF175C">
        <w:rPr>
          <w:color w:val="000000"/>
        </w:rPr>
        <w:t xml:space="preserve"> </w:t>
      </w:r>
      <w:r>
        <w:rPr>
          <w:color w:val="000000"/>
        </w:rPr>
        <w:t>tačke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Podmetači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takvi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dođe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</w:t>
      </w:r>
      <w:r>
        <w:rPr>
          <w:color w:val="000000"/>
        </w:rPr>
        <w:t>prekoračenja</w:t>
      </w:r>
      <w:r w:rsidR="00FF175C">
        <w:rPr>
          <w:color w:val="000000"/>
        </w:rPr>
        <w:t xml:space="preserve"> </w:t>
      </w:r>
      <w:r>
        <w:rPr>
          <w:color w:val="000000"/>
        </w:rPr>
        <w:t>dozvolјenih</w:t>
      </w:r>
      <w:r w:rsidR="00FF175C">
        <w:rPr>
          <w:color w:val="000000"/>
        </w:rPr>
        <w:t xml:space="preserve"> </w:t>
      </w:r>
      <w:r>
        <w:rPr>
          <w:color w:val="000000"/>
        </w:rPr>
        <w:t>opterećenja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poduprtom</w:t>
      </w:r>
      <w:r w:rsidR="00FF175C">
        <w:rPr>
          <w:color w:val="000000"/>
        </w:rPr>
        <w:t xml:space="preserve"> </w:t>
      </w:r>
      <w:r>
        <w:rPr>
          <w:color w:val="000000"/>
        </w:rPr>
        <w:t>delu</w:t>
      </w:r>
      <w:r w:rsidR="00FF175C">
        <w:rPr>
          <w:color w:val="000000"/>
        </w:rPr>
        <w:t xml:space="preserve"> </w:t>
      </w:r>
      <w:r>
        <w:rPr>
          <w:color w:val="000000"/>
        </w:rPr>
        <w:t>plašta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i/>
          <w:color w:val="000000"/>
        </w:rPr>
        <w:t>g</w:t>
      </w:r>
      <w:r w:rsidR="00FF175C">
        <w:rPr>
          <w:i/>
          <w:color w:val="000000"/>
        </w:rPr>
        <w:t xml:space="preserve">) </w:t>
      </w:r>
      <w:r>
        <w:rPr>
          <w:i/>
          <w:color w:val="000000"/>
        </w:rPr>
        <w:t>Zaštitni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bazeni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drenažni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sistem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43.</w:t>
      </w:r>
    </w:p>
    <w:p w:rsidR="00EA4AFC" w:rsidRDefault="00651BF0">
      <w:pPr>
        <w:spacing w:after="150"/>
      </w:pPr>
      <w:r>
        <w:rPr>
          <w:color w:val="000000"/>
        </w:rPr>
        <w:t>Oko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izgraditi</w:t>
      </w:r>
      <w:r w:rsidR="00FF175C">
        <w:rPr>
          <w:color w:val="000000"/>
        </w:rPr>
        <w:t xml:space="preserve"> </w:t>
      </w:r>
      <w:r>
        <w:rPr>
          <w:color w:val="000000"/>
        </w:rPr>
        <w:t>zaštitni</w:t>
      </w:r>
      <w:r w:rsidR="00FF175C">
        <w:rPr>
          <w:color w:val="000000"/>
        </w:rPr>
        <w:t xml:space="preserve"> </w:t>
      </w:r>
      <w:r>
        <w:rPr>
          <w:color w:val="000000"/>
        </w:rPr>
        <w:t>bazeni</w:t>
      </w:r>
      <w:r w:rsidR="00FF175C">
        <w:rPr>
          <w:color w:val="000000"/>
        </w:rPr>
        <w:t xml:space="preserve"> </w:t>
      </w:r>
      <w:r>
        <w:rPr>
          <w:color w:val="000000"/>
        </w:rPr>
        <w:t>radi</w:t>
      </w:r>
      <w:r w:rsidR="00FF175C">
        <w:rPr>
          <w:color w:val="000000"/>
        </w:rPr>
        <w:t xml:space="preserve"> </w:t>
      </w:r>
      <w:r>
        <w:rPr>
          <w:color w:val="000000"/>
        </w:rPr>
        <w:t>prihvatanja</w:t>
      </w:r>
      <w:r w:rsidR="00FF175C">
        <w:rPr>
          <w:color w:val="000000"/>
        </w:rPr>
        <w:t xml:space="preserve"> </w:t>
      </w:r>
      <w:r>
        <w:rPr>
          <w:color w:val="000000"/>
        </w:rPr>
        <w:t>slučajno</w:t>
      </w:r>
      <w:r w:rsidR="00FF175C">
        <w:rPr>
          <w:color w:val="000000"/>
        </w:rPr>
        <w:t xml:space="preserve"> </w:t>
      </w:r>
      <w:r>
        <w:rPr>
          <w:color w:val="000000"/>
        </w:rPr>
        <w:t>ispuštenih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radi</w:t>
      </w:r>
      <w:r w:rsidR="00FF175C">
        <w:rPr>
          <w:color w:val="000000"/>
        </w:rPr>
        <w:t xml:space="preserve"> </w:t>
      </w:r>
      <w:r>
        <w:rPr>
          <w:color w:val="000000"/>
        </w:rPr>
        <w:t>zaštite</w:t>
      </w:r>
      <w:r w:rsidR="00FF175C">
        <w:rPr>
          <w:color w:val="000000"/>
        </w:rPr>
        <w:t xml:space="preserve"> </w:t>
      </w:r>
      <w:r>
        <w:rPr>
          <w:color w:val="000000"/>
        </w:rPr>
        <w:t>okolnog</w:t>
      </w:r>
      <w:r w:rsidR="00FF175C">
        <w:rPr>
          <w:color w:val="000000"/>
        </w:rPr>
        <w:t xml:space="preserve"> </w:t>
      </w:r>
      <w:r>
        <w:rPr>
          <w:color w:val="000000"/>
        </w:rPr>
        <w:t>zemlјišta</w:t>
      </w:r>
      <w:r w:rsidR="00FF175C">
        <w:rPr>
          <w:color w:val="000000"/>
        </w:rPr>
        <w:t xml:space="preserve">, </w:t>
      </w:r>
      <w:r>
        <w:rPr>
          <w:color w:val="000000"/>
        </w:rPr>
        <w:t>vodenih</w:t>
      </w:r>
      <w:r w:rsidR="00FF175C">
        <w:rPr>
          <w:color w:val="000000"/>
        </w:rPr>
        <w:t xml:space="preserve"> </w:t>
      </w:r>
      <w:r>
        <w:rPr>
          <w:color w:val="000000"/>
        </w:rPr>
        <w:t>tokova</w:t>
      </w:r>
      <w:r w:rsidR="00FF175C">
        <w:rPr>
          <w:color w:val="000000"/>
        </w:rPr>
        <w:t xml:space="preserve">, </w:t>
      </w:r>
      <w:r>
        <w:rPr>
          <w:color w:val="000000"/>
        </w:rPr>
        <w:t>puteva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drugih</w:t>
      </w:r>
      <w:r w:rsidR="00FF175C">
        <w:rPr>
          <w:color w:val="000000"/>
        </w:rPr>
        <w:t xml:space="preserve"> </w:t>
      </w:r>
      <w:r>
        <w:rPr>
          <w:color w:val="000000"/>
        </w:rPr>
        <w:t>objekata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Izuzetno</w:t>
      </w:r>
      <w:r w:rsidR="00FF175C">
        <w:rPr>
          <w:color w:val="000000"/>
        </w:rPr>
        <w:t xml:space="preserve">, </w:t>
      </w:r>
      <w:r>
        <w:rPr>
          <w:color w:val="000000"/>
        </w:rPr>
        <w:t>umesto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izgraditi</w:t>
      </w:r>
      <w:r w:rsidR="00FF175C">
        <w:rPr>
          <w:color w:val="000000"/>
        </w:rPr>
        <w:t xml:space="preserve"> </w:t>
      </w:r>
      <w:r>
        <w:rPr>
          <w:color w:val="000000"/>
        </w:rPr>
        <w:t>drenažni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to</w:t>
      </w:r>
      <w:r w:rsidR="00FF175C">
        <w:rPr>
          <w:color w:val="000000"/>
        </w:rPr>
        <w:t xml:space="preserve"> </w:t>
      </w:r>
      <w:r>
        <w:rPr>
          <w:color w:val="000000"/>
        </w:rPr>
        <w:t>odobri</w:t>
      </w:r>
      <w:r w:rsidR="00FF175C">
        <w:rPr>
          <w:color w:val="000000"/>
        </w:rPr>
        <w:t xml:space="preserve"> </w:t>
      </w:r>
      <w:r>
        <w:rPr>
          <w:color w:val="000000"/>
        </w:rPr>
        <w:t>nadležni</w:t>
      </w:r>
      <w:r w:rsidR="00FF175C">
        <w:rPr>
          <w:color w:val="000000"/>
        </w:rPr>
        <w:t xml:space="preserve"> </w:t>
      </w:r>
      <w:r>
        <w:rPr>
          <w:color w:val="000000"/>
        </w:rPr>
        <w:t>organ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44.</w:t>
      </w:r>
    </w:p>
    <w:p w:rsidR="00EA4AFC" w:rsidRDefault="00651BF0">
      <w:pPr>
        <w:spacing w:after="150"/>
      </w:pPr>
      <w:r>
        <w:rPr>
          <w:color w:val="000000"/>
        </w:rPr>
        <w:t>Zapremina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obuhvata</w:t>
      </w:r>
      <w:r w:rsidR="00FF175C">
        <w:rPr>
          <w:color w:val="000000"/>
        </w:rPr>
        <w:t xml:space="preserve"> </w:t>
      </w:r>
      <w:r>
        <w:rPr>
          <w:color w:val="000000"/>
        </w:rPr>
        <w:t>samo</w:t>
      </w:r>
      <w:r w:rsidR="00FF175C">
        <w:rPr>
          <w:color w:val="000000"/>
        </w:rPr>
        <w:t xml:space="preserve"> </w:t>
      </w:r>
      <w:r>
        <w:rPr>
          <w:color w:val="000000"/>
        </w:rPr>
        <w:t>jedan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jednaka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najvećem</w:t>
      </w:r>
      <w:r w:rsidR="00FF175C">
        <w:rPr>
          <w:color w:val="000000"/>
        </w:rPr>
        <w:t xml:space="preserve"> </w:t>
      </w:r>
      <w:r>
        <w:rPr>
          <w:color w:val="000000"/>
        </w:rPr>
        <w:t>dozvolјenom</w:t>
      </w:r>
      <w:r w:rsidR="00FF175C">
        <w:rPr>
          <w:color w:val="000000"/>
        </w:rPr>
        <w:t xml:space="preserve"> </w:t>
      </w:r>
      <w:r>
        <w:rPr>
          <w:color w:val="000000"/>
        </w:rPr>
        <w:t>punjenju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zaštitni</w:t>
      </w:r>
      <w:r w:rsidR="00FF175C">
        <w:rPr>
          <w:color w:val="000000"/>
        </w:rPr>
        <w:t xml:space="preserve"> </w:t>
      </w:r>
      <w:r>
        <w:rPr>
          <w:color w:val="000000"/>
        </w:rPr>
        <w:t>bazen</w:t>
      </w:r>
      <w:r w:rsidR="00FF175C">
        <w:rPr>
          <w:color w:val="000000"/>
        </w:rPr>
        <w:t xml:space="preserve"> </w:t>
      </w:r>
      <w:r>
        <w:rPr>
          <w:color w:val="000000"/>
        </w:rPr>
        <w:t>obuhvata</w:t>
      </w:r>
      <w:r w:rsidR="00FF175C">
        <w:rPr>
          <w:color w:val="000000"/>
        </w:rPr>
        <w:t xml:space="preserve"> </w:t>
      </w:r>
      <w:r>
        <w:rPr>
          <w:color w:val="000000"/>
        </w:rPr>
        <w:t>više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jednog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njegova</w:t>
      </w:r>
      <w:r w:rsidR="00FF175C">
        <w:rPr>
          <w:color w:val="000000"/>
        </w:rPr>
        <w:t xml:space="preserve"> </w:t>
      </w:r>
      <w:r>
        <w:rPr>
          <w:color w:val="000000"/>
        </w:rPr>
        <w:t>zapremina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dobija</w:t>
      </w:r>
      <w:r w:rsidR="00FF175C">
        <w:rPr>
          <w:color w:val="000000"/>
        </w:rPr>
        <w:t xml:space="preserve"> </w:t>
      </w:r>
      <w:r>
        <w:rPr>
          <w:color w:val="000000"/>
        </w:rPr>
        <w:t>kad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ukupne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t>svih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odbiju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lastRenderedPageBreak/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ispod</w:t>
      </w:r>
      <w:r w:rsidR="00FF175C">
        <w:rPr>
          <w:color w:val="000000"/>
        </w:rPr>
        <w:t xml:space="preserve"> </w:t>
      </w:r>
      <w:r>
        <w:rPr>
          <w:color w:val="000000"/>
        </w:rPr>
        <w:t>visine</w:t>
      </w:r>
      <w:r w:rsidR="00FF175C">
        <w:rPr>
          <w:color w:val="000000"/>
        </w:rPr>
        <w:t xml:space="preserve"> </w:t>
      </w:r>
      <w:r>
        <w:rPr>
          <w:color w:val="000000"/>
        </w:rPr>
        <w:t>nasipa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zida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računajući</w:t>
      </w:r>
      <w:r w:rsidR="00FF175C">
        <w:rPr>
          <w:color w:val="000000"/>
        </w:rPr>
        <w:t xml:space="preserve"> </w:t>
      </w:r>
      <w:r>
        <w:rPr>
          <w:color w:val="000000"/>
        </w:rPr>
        <w:t>zapreminu</w:t>
      </w:r>
      <w:r w:rsidR="00FF175C">
        <w:rPr>
          <w:color w:val="000000"/>
        </w:rPr>
        <w:t xml:space="preserve"> </w:t>
      </w:r>
      <w:r>
        <w:rPr>
          <w:color w:val="000000"/>
        </w:rPr>
        <w:t>najvećeg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Zapremina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obuhvata</w:t>
      </w:r>
      <w:r w:rsidR="00FF175C">
        <w:rPr>
          <w:color w:val="000000"/>
        </w:rPr>
        <w:t xml:space="preserve"> </w:t>
      </w:r>
      <w:r>
        <w:rPr>
          <w:color w:val="000000"/>
        </w:rPr>
        <w:t>više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jednog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najvećem</w:t>
      </w:r>
      <w:r w:rsidR="00FF175C">
        <w:rPr>
          <w:color w:val="000000"/>
        </w:rPr>
        <w:t xml:space="preserve"> </w:t>
      </w:r>
      <w:r>
        <w:rPr>
          <w:color w:val="000000"/>
        </w:rPr>
        <w:t>rezervoaru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zapremina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obuhvata</w:t>
      </w:r>
      <w:r w:rsidR="00FF175C">
        <w:rPr>
          <w:color w:val="000000"/>
        </w:rPr>
        <w:t xml:space="preserve"> </w:t>
      </w:r>
      <w:r>
        <w:rPr>
          <w:color w:val="000000"/>
        </w:rPr>
        <w:t>jedan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više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sadrže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karakteristikom</w:t>
      </w:r>
      <w:r w:rsidR="00FF175C">
        <w:rPr>
          <w:color w:val="000000"/>
        </w:rPr>
        <w:t xml:space="preserve"> </w:t>
      </w:r>
      <w:r>
        <w:rPr>
          <w:color w:val="000000"/>
        </w:rPr>
        <w:t>izbacivanja</w:t>
      </w:r>
      <w:r w:rsidR="00FF175C">
        <w:rPr>
          <w:color w:val="000000"/>
        </w:rPr>
        <w:t xml:space="preserve">,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ukupne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t>svih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obuhvaćeni</w:t>
      </w:r>
      <w:r w:rsidR="00FF175C">
        <w:rPr>
          <w:color w:val="000000"/>
        </w:rPr>
        <w:t xml:space="preserve"> </w:t>
      </w:r>
      <w:r>
        <w:rPr>
          <w:color w:val="000000"/>
        </w:rPr>
        <w:t>bazenom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čija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zapremina</w:t>
      </w:r>
      <w:r w:rsidR="00FF175C">
        <w:rPr>
          <w:color w:val="000000"/>
        </w:rPr>
        <w:t xml:space="preserve"> </w:t>
      </w:r>
      <w:r>
        <w:rPr>
          <w:color w:val="000000"/>
        </w:rPr>
        <w:t>veća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20.000 m³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smešten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posebnom</w:t>
      </w:r>
      <w:r w:rsidR="00FF175C">
        <w:rPr>
          <w:color w:val="000000"/>
        </w:rPr>
        <w:t xml:space="preserve"> </w:t>
      </w:r>
      <w:r>
        <w:rPr>
          <w:color w:val="000000"/>
        </w:rPr>
        <w:t>zaštitnom</w:t>
      </w:r>
      <w:r w:rsidR="00FF175C">
        <w:rPr>
          <w:color w:val="000000"/>
        </w:rPr>
        <w:t xml:space="preserve"> </w:t>
      </w:r>
      <w:r>
        <w:rPr>
          <w:color w:val="000000"/>
        </w:rPr>
        <w:t>bazenu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45.</w:t>
      </w:r>
    </w:p>
    <w:p w:rsidR="00EA4AFC" w:rsidRDefault="00651BF0">
      <w:pPr>
        <w:spacing w:after="150"/>
      </w:pPr>
      <w:r>
        <w:rPr>
          <w:color w:val="000000"/>
        </w:rPr>
        <w:t>Zaštitni</w:t>
      </w:r>
      <w:r w:rsidR="00FF175C">
        <w:rPr>
          <w:color w:val="000000"/>
        </w:rPr>
        <w:t xml:space="preserve"> </w:t>
      </w:r>
      <w:r>
        <w:rPr>
          <w:color w:val="000000"/>
        </w:rPr>
        <w:t>bazen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kome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smeštena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više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oslablјenim</w:t>
      </w:r>
      <w:r w:rsidR="00FF175C">
        <w:rPr>
          <w:color w:val="000000"/>
        </w:rPr>
        <w:t xml:space="preserve"> </w:t>
      </w:r>
      <w:r>
        <w:rPr>
          <w:color w:val="000000"/>
        </w:rPr>
        <w:t>spojem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krovnog</w:t>
      </w:r>
      <w:r w:rsidR="00FF175C">
        <w:rPr>
          <w:color w:val="000000"/>
        </w:rPr>
        <w:t xml:space="preserve"> </w:t>
      </w:r>
      <w:r>
        <w:rPr>
          <w:color w:val="000000"/>
        </w:rPr>
        <w:t>lima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plašta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plivajućim</w:t>
      </w:r>
      <w:r w:rsidR="00FF175C">
        <w:rPr>
          <w:color w:val="000000"/>
        </w:rPr>
        <w:t xml:space="preserve"> </w:t>
      </w:r>
      <w:r>
        <w:rPr>
          <w:color w:val="000000"/>
        </w:rPr>
        <w:t>krovom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uskladištavaju</w:t>
      </w:r>
      <w:r w:rsidR="00FF175C">
        <w:rPr>
          <w:color w:val="000000"/>
        </w:rPr>
        <w:t xml:space="preserve"> </w:t>
      </w:r>
      <w:r>
        <w:rPr>
          <w:color w:val="000000"/>
        </w:rPr>
        <w:t>stabilne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sirova</w:t>
      </w:r>
      <w:r w:rsidR="00FF175C">
        <w:rPr>
          <w:color w:val="000000"/>
        </w:rPr>
        <w:t xml:space="preserve"> </w:t>
      </w:r>
      <w:r>
        <w:rPr>
          <w:color w:val="000000"/>
        </w:rPr>
        <w:t>nafta</w:t>
      </w:r>
      <w:r w:rsidR="00FF175C">
        <w:rPr>
          <w:color w:val="000000"/>
        </w:rPr>
        <w:t xml:space="preserve">,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pregradnim</w:t>
      </w:r>
      <w:r w:rsidR="00FF175C">
        <w:rPr>
          <w:color w:val="000000"/>
        </w:rPr>
        <w:t xml:space="preserve"> </w:t>
      </w:r>
      <w:r>
        <w:rPr>
          <w:color w:val="000000"/>
        </w:rPr>
        <w:t>zidovima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drenažnim</w:t>
      </w:r>
      <w:r w:rsidR="00FF175C">
        <w:rPr>
          <w:color w:val="000000"/>
        </w:rPr>
        <w:t xml:space="preserve"> </w:t>
      </w:r>
      <w:r>
        <w:rPr>
          <w:color w:val="000000"/>
        </w:rPr>
        <w:t>kanalima</w:t>
      </w:r>
      <w:r w:rsidR="00FF175C">
        <w:rPr>
          <w:color w:val="000000"/>
        </w:rPr>
        <w:t xml:space="preserve"> </w:t>
      </w:r>
      <w:r>
        <w:rPr>
          <w:color w:val="000000"/>
        </w:rPr>
        <w:t>podelјen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svaki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t>veće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1.500 m³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grupa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ukupne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2.500 m³ </w:t>
      </w:r>
      <w:r>
        <w:rPr>
          <w:color w:val="000000"/>
        </w:rPr>
        <w:t>bude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jednom</w:t>
      </w:r>
      <w:r w:rsidR="00FF175C">
        <w:rPr>
          <w:color w:val="000000"/>
        </w:rPr>
        <w:t xml:space="preserve"> </w:t>
      </w:r>
      <w:r>
        <w:rPr>
          <w:color w:val="000000"/>
        </w:rPr>
        <w:t>pregrađenom</w:t>
      </w:r>
      <w:r w:rsidR="00FF175C">
        <w:rPr>
          <w:color w:val="000000"/>
        </w:rPr>
        <w:t xml:space="preserve"> </w:t>
      </w:r>
      <w:r>
        <w:rPr>
          <w:color w:val="000000"/>
        </w:rPr>
        <w:t>delu</w:t>
      </w:r>
      <w:r w:rsidR="00FF175C">
        <w:rPr>
          <w:color w:val="000000"/>
        </w:rPr>
        <w:t xml:space="preserve">, </w:t>
      </w:r>
      <w:r>
        <w:rPr>
          <w:color w:val="000000"/>
        </w:rPr>
        <w:t>s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zapremina</w:t>
      </w:r>
      <w:r w:rsidR="00FF175C">
        <w:rPr>
          <w:color w:val="000000"/>
        </w:rPr>
        <w:t xml:space="preserve"> </w:t>
      </w:r>
      <w:r>
        <w:rPr>
          <w:color w:val="000000"/>
        </w:rPr>
        <w:t>bilo</w:t>
      </w:r>
      <w:r w:rsidR="00FF175C">
        <w:rPr>
          <w:color w:val="000000"/>
        </w:rPr>
        <w:t xml:space="preserve"> </w:t>
      </w:r>
      <w:r>
        <w:rPr>
          <w:color w:val="000000"/>
        </w:rPr>
        <w:t>kog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grupe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prelazi</w:t>
      </w:r>
      <w:r w:rsidR="00FF175C">
        <w:rPr>
          <w:color w:val="000000"/>
        </w:rPr>
        <w:t xml:space="preserve"> 1.500 m³.</w:t>
      </w:r>
    </w:p>
    <w:p w:rsidR="00EA4AFC" w:rsidRDefault="00651BF0">
      <w:pPr>
        <w:spacing w:after="150"/>
      </w:pPr>
      <w:r>
        <w:rPr>
          <w:color w:val="000000"/>
        </w:rPr>
        <w:t>Zaštitni</w:t>
      </w:r>
      <w:r w:rsidR="00FF175C">
        <w:rPr>
          <w:color w:val="000000"/>
        </w:rPr>
        <w:t xml:space="preserve"> </w:t>
      </w:r>
      <w:r>
        <w:rPr>
          <w:color w:val="000000"/>
        </w:rPr>
        <w:t>bazen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kome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smeštena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više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uskladištavanje</w:t>
      </w:r>
      <w:r w:rsidR="00FF175C">
        <w:rPr>
          <w:color w:val="000000"/>
        </w:rPr>
        <w:t xml:space="preserve"> </w:t>
      </w:r>
      <w:r>
        <w:rPr>
          <w:color w:val="000000"/>
        </w:rPr>
        <w:t>stabilnih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odnosi</w:t>
      </w:r>
      <w:r w:rsidR="00FF175C">
        <w:rPr>
          <w:color w:val="000000"/>
        </w:rPr>
        <w:t xml:space="preserve"> </w:t>
      </w:r>
      <w:r>
        <w:rPr>
          <w:color w:val="000000"/>
        </w:rPr>
        <w:t>stav</w:t>
      </w:r>
      <w:r w:rsidR="00FF175C">
        <w:rPr>
          <w:color w:val="000000"/>
        </w:rPr>
        <w:t xml:space="preserve"> 1.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,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pregradnim</w:t>
      </w:r>
      <w:r w:rsidR="00FF175C">
        <w:rPr>
          <w:color w:val="000000"/>
        </w:rPr>
        <w:t xml:space="preserve"> </w:t>
      </w:r>
      <w:r>
        <w:rPr>
          <w:color w:val="000000"/>
        </w:rPr>
        <w:t>zidovima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drenažnim</w:t>
      </w:r>
      <w:r w:rsidR="00FF175C">
        <w:rPr>
          <w:color w:val="000000"/>
        </w:rPr>
        <w:t xml:space="preserve"> </w:t>
      </w:r>
      <w:r>
        <w:rPr>
          <w:color w:val="000000"/>
        </w:rPr>
        <w:t>kanalima</w:t>
      </w:r>
      <w:r w:rsidR="00FF175C">
        <w:rPr>
          <w:color w:val="000000"/>
        </w:rPr>
        <w:t xml:space="preserve"> </w:t>
      </w:r>
      <w:r>
        <w:rPr>
          <w:color w:val="000000"/>
        </w:rPr>
        <w:t>podelјen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svaki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t>veće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350 m³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grupa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ukupne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500 m³ </w:t>
      </w:r>
      <w:r>
        <w:rPr>
          <w:color w:val="000000"/>
        </w:rPr>
        <w:t>bude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jednom</w:t>
      </w:r>
      <w:r w:rsidR="00FF175C">
        <w:rPr>
          <w:color w:val="000000"/>
        </w:rPr>
        <w:t xml:space="preserve"> </w:t>
      </w:r>
      <w:r>
        <w:rPr>
          <w:color w:val="000000"/>
        </w:rPr>
        <w:t>pregrađenom</w:t>
      </w:r>
      <w:r w:rsidR="00FF175C">
        <w:rPr>
          <w:color w:val="000000"/>
        </w:rPr>
        <w:t xml:space="preserve"> </w:t>
      </w:r>
      <w:r>
        <w:rPr>
          <w:color w:val="000000"/>
        </w:rPr>
        <w:t>delu</w:t>
      </w:r>
      <w:r w:rsidR="00FF175C">
        <w:rPr>
          <w:color w:val="000000"/>
        </w:rPr>
        <w:t xml:space="preserve">, </w:t>
      </w:r>
      <w:r>
        <w:rPr>
          <w:color w:val="000000"/>
        </w:rPr>
        <w:t>s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zapremina</w:t>
      </w:r>
      <w:r w:rsidR="00FF175C">
        <w:rPr>
          <w:color w:val="000000"/>
        </w:rPr>
        <w:t xml:space="preserve"> </w:t>
      </w:r>
      <w:r>
        <w:rPr>
          <w:color w:val="000000"/>
        </w:rPr>
        <w:t>bilo</w:t>
      </w:r>
      <w:r w:rsidR="00FF175C">
        <w:rPr>
          <w:color w:val="000000"/>
        </w:rPr>
        <w:t xml:space="preserve"> </w:t>
      </w:r>
      <w:r>
        <w:rPr>
          <w:color w:val="000000"/>
        </w:rPr>
        <w:t>kog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grupe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prelazi</w:t>
      </w:r>
      <w:r w:rsidR="00FF175C">
        <w:rPr>
          <w:color w:val="000000"/>
        </w:rPr>
        <w:t xml:space="preserve"> 350 m³.</w:t>
      </w:r>
    </w:p>
    <w:p w:rsidR="00EA4AFC" w:rsidRDefault="00651BF0">
      <w:pPr>
        <w:spacing w:after="150"/>
      </w:pPr>
      <w:r>
        <w:rPr>
          <w:color w:val="000000"/>
        </w:rPr>
        <w:t>Zaštitni</w:t>
      </w:r>
      <w:r w:rsidR="00FF175C">
        <w:rPr>
          <w:color w:val="000000"/>
        </w:rPr>
        <w:t xml:space="preserve"> </w:t>
      </w:r>
      <w:r>
        <w:rPr>
          <w:color w:val="000000"/>
        </w:rPr>
        <w:t>bazen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kome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smeštena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više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uskladištavanje</w:t>
      </w:r>
      <w:r w:rsidR="00FF175C">
        <w:rPr>
          <w:color w:val="000000"/>
        </w:rPr>
        <w:t xml:space="preserve"> </w:t>
      </w:r>
      <w:r>
        <w:rPr>
          <w:color w:val="000000"/>
        </w:rPr>
        <w:t>nestabilnih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pregradnim</w:t>
      </w:r>
      <w:r w:rsidR="00FF175C">
        <w:rPr>
          <w:color w:val="000000"/>
        </w:rPr>
        <w:t xml:space="preserve"> </w:t>
      </w:r>
      <w:r>
        <w:rPr>
          <w:color w:val="000000"/>
        </w:rPr>
        <w:t>zidovima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drenažnim</w:t>
      </w:r>
      <w:r w:rsidR="00FF175C">
        <w:rPr>
          <w:color w:val="000000"/>
        </w:rPr>
        <w:t xml:space="preserve"> </w:t>
      </w:r>
      <w:r>
        <w:rPr>
          <w:color w:val="000000"/>
        </w:rPr>
        <w:t>kanalima</w:t>
      </w:r>
      <w:r w:rsidR="00FF175C">
        <w:rPr>
          <w:color w:val="000000"/>
        </w:rPr>
        <w:t xml:space="preserve"> </w:t>
      </w:r>
      <w:r>
        <w:rPr>
          <w:color w:val="000000"/>
        </w:rPr>
        <w:t>podelјen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svaki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, </w:t>
      </w:r>
      <w:r>
        <w:rPr>
          <w:color w:val="000000"/>
        </w:rPr>
        <w:t>bez</w:t>
      </w:r>
      <w:r w:rsidR="00FF175C">
        <w:rPr>
          <w:color w:val="000000"/>
        </w:rPr>
        <w:t xml:space="preserve"> </w:t>
      </w:r>
      <w:r>
        <w:rPr>
          <w:color w:val="000000"/>
        </w:rPr>
        <w:t>obzira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konstrukciju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zapreminu</w:t>
      </w:r>
      <w:r w:rsidR="00FF175C">
        <w:rPr>
          <w:color w:val="000000"/>
        </w:rPr>
        <w:t xml:space="preserve">, </w:t>
      </w:r>
      <w:r>
        <w:rPr>
          <w:color w:val="000000"/>
        </w:rPr>
        <w:t>bude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jednom</w:t>
      </w:r>
      <w:r w:rsidR="00FF175C">
        <w:rPr>
          <w:color w:val="000000"/>
        </w:rPr>
        <w:t xml:space="preserve"> </w:t>
      </w:r>
      <w:r>
        <w:rPr>
          <w:color w:val="000000"/>
        </w:rPr>
        <w:t>pregrađenom</w:t>
      </w:r>
      <w:r w:rsidR="00FF175C">
        <w:rPr>
          <w:color w:val="000000"/>
        </w:rPr>
        <w:t xml:space="preserve"> </w:t>
      </w:r>
      <w:r>
        <w:rPr>
          <w:color w:val="000000"/>
        </w:rPr>
        <w:t>delu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46.</w:t>
      </w:r>
    </w:p>
    <w:p w:rsidR="00EA4AFC" w:rsidRDefault="00651BF0">
      <w:pPr>
        <w:spacing w:after="150"/>
      </w:pPr>
      <w:r>
        <w:rPr>
          <w:color w:val="000000"/>
        </w:rPr>
        <w:t>Zidovi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unutrašnja</w:t>
      </w:r>
      <w:r w:rsidR="00FF175C">
        <w:rPr>
          <w:color w:val="000000"/>
        </w:rPr>
        <w:t xml:space="preserve"> </w:t>
      </w:r>
      <w:r>
        <w:rPr>
          <w:color w:val="000000"/>
        </w:rPr>
        <w:t>površina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izgrađeni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zemlјe</w:t>
      </w:r>
      <w:r w:rsidR="00FF175C">
        <w:rPr>
          <w:color w:val="000000"/>
        </w:rPr>
        <w:t xml:space="preserve">, </w:t>
      </w:r>
      <w:r>
        <w:rPr>
          <w:color w:val="000000"/>
        </w:rPr>
        <w:t>čelika</w:t>
      </w:r>
      <w:r w:rsidR="00FF175C">
        <w:rPr>
          <w:color w:val="000000"/>
        </w:rPr>
        <w:t xml:space="preserve">, </w:t>
      </w:r>
      <w:r>
        <w:rPr>
          <w:color w:val="000000"/>
        </w:rPr>
        <w:t>betona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betonskih</w:t>
      </w:r>
      <w:r w:rsidR="00FF175C">
        <w:rPr>
          <w:color w:val="000000"/>
        </w:rPr>
        <w:t xml:space="preserve"> </w:t>
      </w:r>
      <w:r>
        <w:rPr>
          <w:color w:val="000000"/>
        </w:rPr>
        <w:t>blokova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propuštaju</w:t>
      </w:r>
      <w:r w:rsidR="00FF175C">
        <w:rPr>
          <w:color w:val="000000"/>
        </w:rPr>
        <w:t xml:space="preserve"> </w:t>
      </w:r>
      <w:r>
        <w:rPr>
          <w:color w:val="000000"/>
        </w:rPr>
        <w:t>tečnost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izdrže</w:t>
      </w:r>
      <w:r w:rsidR="00FF175C">
        <w:rPr>
          <w:color w:val="000000"/>
        </w:rPr>
        <w:t xml:space="preserve"> </w:t>
      </w:r>
      <w:r>
        <w:rPr>
          <w:color w:val="000000"/>
        </w:rPr>
        <w:t>hidrostatički</w:t>
      </w:r>
      <w:r w:rsidR="00FF175C">
        <w:rPr>
          <w:color w:val="000000"/>
        </w:rPr>
        <w:t xml:space="preserve"> </w:t>
      </w:r>
      <w:r>
        <w:rPr>
          <w:color w:val="000000"/>
        </w:rPr>
        <w:t>pritisak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predviđen</w:t>
      </w:r>
      <w:r w:rsidR="00FF175C">
        <w:rPr>
          <w:color w:val="000000"/>
        </w:rPr>
        <w:t xml:space="preserve"> </w:t>
      </w:r>
      <w:r>
        <w:rPr>
          <w:color w:val="000000"/>
        </w:rPr>
        <w:t>prihvatni</w:t>
      </w:r>
      <w:r w:rsidR="00FF175C">
        <w:rPr>
          <w:color w:val="000000"/>
        </w:rPr>
        <w:t xml:space="preserve"> </w:t>
      </w:r>
      <w:r>
        <w:rPr>
          <w:color w:val="000000"/>
        </w:rPr>
        <w:t>kapacitet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Zemlјani</w:t>
      </w:r>
      <w:r w:rsidR="00FF175C">
        <w:rPr>
          <w:color w:val="000000"/>
        </w:rPr>
        <w:t xml:space="preserve"> </w:t>
      </w:r>
      <w:r>
        <w:rPr>
          <w:color w:val="000000"/>
        </w:rPr>
        <w:t>zidovi</w:t>
      </w:r>
      <w:r w:rsidR="00FF175C">
        <w:rPr>
          <w:color w:val="000000"/>
        </w:rPr>
        <w:t xml:space="preserve"> </w:t>
      </w:r>
      <w:r>
        <w:rPr>
          <w:color w:val="000000"/>
        </w:rPr>
        <w:t>zaštitnih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visine</w:t>
      </w:r>
      <w:r w:rsidR="00FF175C">
        <w:rPr>
          <w:color w:val="000000"/>
        </w:rPr>
        <w:t xml:space="preserve"> 1 m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viši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zaravnat</w:t>
      </w:r>
      <w:r w:rsidR="00FF175C">
        <w:rPr>
          <w:color w:val="000000"/>
        </w:rPr>
        <w:t xml:space="preserve"> </w:t>
      </w:r>
      <w:r>
        <w:rPr>
          <w:color w:val="000000"/>
        </w:rPr>
        <w:t>deo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vrhu</w:t>
      </w:r>
      <w:r w:rsidR="00FF175C">
        <w:rPr>
          <w:color w:val="000000"/>
        </w:rPr>
        <w:t xml:space="preserve"> </w:t>
      </w:r>
      <w:r>
        <w:rPr>
          <w:color w:val="000000"/>
        </w:rPr>
        <w:t>širine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0,5 m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pad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odgovara</w:t>
      </w:r>
      <w:r w:rsidR="00FF175C">
        <w:rPr>
          <w:color w:val="000000"/>
        </w:rPr>
        <w:t xml:space="preserve"> </w:t>
      </w:r>
      <w:r>
        <w:rPr>
          <w:color w:val="000000"/>
        </w:rPr>
        <w:t>uglu</w:t>
      </w:r>
      <w:r w:rsidR="00FF175C">
        <w:rPr>
          <w:color w:val="000000"/>
        </w:rPr>
        <w:t xml:space="preserve"> </w:t>
      </w:r>
      <w:r>
        <w:rPr>
          <w:color w:val="000000"/>
        </w:rPr>
        <w:t>mirovanja</w:t>
      </w:r>
      <w:r w:rsidR="00FF175C">
        <w:rPr>
          <w:color w:val="000000"/>
        </w:rPr>
        <w:t xml:space="preserve"> </w:t>
      </w:r>
      <w:r>
        <w:rPr>
          <w:color w:val="000000"/>
        </w:rPr>
        <w:t>materijala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kojeg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zid</w:t>
      </w:r>
      <w:r w:rsidR="00FF175C">
        <w:rPr>
          <w:color w:val="000000"/>
        </w:rPr>
        <w:t xml:space="preserve"> </w:t>
      </w:r>
      <w:r>
        <w:rPr>
          <w:color w:val="000000"/>
        </w:rPr>
        <w:t>izgrađen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Zidovi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smeju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otvore</w:t>
      </w:r>
      <w:r w:rsidR="00FF175C">
        <w:rPr>
          <w:color w:val="000000"/>
        </w:rPr>
        <w:t xml:space="preserve">, </w:t>
      </w:r>
      <w:r>
        <w:rPr>
          <w:color w:val="000000"/>
        </w:rPr>
        <w:t>osim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cevovode</w:t>
      </w:r>
      <w:r w:rsidR="00FF175C">
        <w:rPr>
          <w:color w:val="000000"/>
        </w:rPr>
        <w:t xml:space="preserve">, </w:t>
      </w:r>
      <w:r>
        <w:rPr>
          <w:color w:val="000000"/>
        </w:rPr>
        <w:t>s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prostor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zidova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bude</w:t>
      </w:r>
      <w:r w:rsidR="00FF175C">
        <w:rPr>
          <w:color w:val="000000"/>
        </w:rPr>
        <w:t xml:space="preserve"> </w:t>
      </w:r>
      <w:r>
        <w:rPr>
          <w:color w:val="000000"/>
        </w:rPr>
        <w:t>zaptiven</w:t>
      </w:r>
      <w:r w:rsidR="00FF175C">
        <w:rPr>
          <w:color w:val="000000"/>
        </w:rPr>
        <w:t xml:space="preserve"> </w:t>
      </w:r>
      <w:r>
        <w:rPr>
          <w:color w:val="000000"/>
        </w:rPr>
        <w:t>materijalom</w:t>
      </w:r>
      <w:r w:rsidR="00FF175C">
        <w:rPr>
          <w:color w:val="000000"/>
        </w:rPr>
        <w:t xml:space="preserve"> </w:t>
      </w:r>
      <w:r>
        <w:rPr>
          <w:color w:val="000000"/>
        </w:rPr>
        <w:t>postojanim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visoku</w:t>
      </w:r>
      <w:r w:rsidR="00FF175C">
        <w:rPr>
          <w:color w:val="000000"/>
        </w:rPr>
        <w:t xml:space="preserve"> </w:t>
      </w:r>
      <w:r>
        <w:rPr>
          <w:color w:val="000000"/>
        </w:rPr>
        <w:t>temperaturu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Zidovi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udalјeni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10 m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granice</w:t>
      </w:r>
      <w:r w:rsidR="00FF175C">
        <w:rPr>
          <w:color w:val="000000"/>
        </w:rPr>
        <w:t xml:space="preserve"> </w:t>
      </w:r>
      <w:r>
        <w:rPr>
          <w:color w:val="000000"/>
        </w:rPr>
        <w:t>parcele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lastRenderedPageBreak/>
        <w:t>Zidovi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proseku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visinu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2 m,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pregradni</w:t>
      </w:r>
      <w:r w:rsidR="00FF175C">
        <w:rPr>
          <w:color w:val="000000"/>
        </w:rPr>
        <w:t xml:space="preserve"> </w:t>
      </w:r>
      <w:r>
        <w:rPr>
          <w:color w:val="000000"/>
        </w:rPr>
        <w:t>zidovi</w:t>
      </w:r>
      <w:r w:rsidR="00FF175C">
        <w:rPr>
          <w:color w:val="000000"/>
        </w:rPr>
        <w:t xml:space="preserve"> </w:t>
      </w:r>
      <w:r>
        <w:rPr>
          <w:color w:val="000000"/>
        </w:rPr>
        <w:t>visinu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40 </w:t>
      </w:r>
      <w:r>
        <w:rPr>
          <w:color w:val="000000"/>
        </w:rPr>
        <w:t>do</w:t>
      </w:r>
      <w:r w:rsidR="00FF175C">
        <w:rPr>
          <w:color w:val="000000"/>
        </w:rPr>
        <w:t xml:space="preserve"> 75 cm </w:t>
      </w:r>
      <w:r>
        <w:rPr>
          <w:color w:val="000000"/>
        </w:rPr>
        <w:t>mereno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dna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Izuzetno</w:t>
      </w:r>
      <w:r w:rsidR="00FF175C">
        <w:rPr>
          <w:color w:val="000000"/>
        </w:rPr>
        <w:t xml:space="preserve">, </w:t>
      </w:r>
      <w:r>
        <w:rPr>
          <w:color w:val="000000"/>
        </w:rPr>
        <w:t>visina</w:t>
      </w:r>
      <w:r w:rsidR="00FF175C">
        <w:rPr>
          <w:color w:val="000000"/>
        </w:rPr>
        <w:t xml:space="preserve"> </w:t>
      </w:r>
      <w:r>
        <w:rPr>
          <w:color w:val="000000"/>
        </w:rPr>
        <w:t>zidova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preko</w:t>
      </w:r>
      <w:r w:rsidR="00FF175C">
        <w:rPr>
          <w:color w:val="000000"/>
        </w:rPr>
        <w:t xml:space="preserve"> 2 m </w:t>
      </w:r>
      <w:r>
        <w:rPr>
          <w:color w:val="000000"/>
        </w:rPr>
        <w:t>ali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više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4/5 </w:t>
      </w:r>
      <w:r>
        <w:rPr>
          <w:color w:val="000000"/>
        </w:rPr>
        <w:t>visine</w:t>
      </w:r>
      <w:r w:rsidR="00FF175C">
        <w:rPr>
          <w:color w:val="000000"/>
        </w:rPr>
        <w:t xml:space="preserve"> </w:t>
      </w:r>
      <w:r>
        <w:rPr>
          <w:color w:val="000000"/>
        </w:rPr>
        <w:t>plašta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ispunjeni</w:t>
      </w:r>
      <w:r w:rsidR="00FF175C">
        <w:rPr>
          <w:color w:val="000000"/>
        </w:rPr>
        <w:t xml:space="preserve"> </w:t>
      </w:r>
      <w:r>
        <w:rPr>
          <w:color w:val="000000"/>
        </w:rPr>
        <w:t>sledeći</w:t>
      </w:r>
      <w:r w:rsidR="00FF175C">
        <w:rPr>
          <w:color w:val="000000"/>
        </w:rPr>
        <w:t xml:space="preserve"> </w:t>
      </w:r>
      <w:r>
        <w:rPr>
          <w:color w:val="000000"/>
        </w:rPr>
        <w:t>uslovi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obezbeđen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pristup</w:t>
      </w:r>
      <w:r>
        <w:rPr>
          <w:color w:val="000000"/>
        </w:rPr>
        <w:t xml:space="preserve"> </w:t>
      </w:r>
      <w:r w:rsidR="00651BF0">
        <w:rPr>
          <w:color w:val="000000"/>
        </w:rPr>
        <w:t>do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, </w:t>
      </w:r>
      <w:r w:rsidR="00651BF0">
        <w:rPr>
          <w:color w:val="000000"/>
        </w:rPr>
        <w:t>ventila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ostale</w:t>
      </w:r>
      <w:r>
        <w:rPr>
          <w:color w:val="000000"/>
        </w:rPr>
        <w:t xml:space="preserve"> </w:t>
      </w:r>
      <w:r w:rsidR="00651BF0">
        <w:rPr>
          <w:color w:val="000000"/>
        </w:rPr>
        <w:t>opreme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hitne</w:t>
      </w:r>
      <w:r>
        <w:rPr>
          <w:color w:val="000000"/>
        </w:rPr>
        <w:t xml:space="preserve"> </w:t>
      </w:r>
      <w:r w:rsidR="00651BF0">
        <w:rPr>
          <w:color w:val="000000"/>
        </w:rPr>
        <w:t>intervencije</w:t>
      </w:r>
      <w:r>
        <w:rPr>
          <w:color w:val="000000"/>
        </w:rPr>
        <w:t xml:space="preserve">, </w:t>
      </w:r>
      <w:r w:rsidR="00651BF0">
        <w:rPr>
          <w:color w:val="000000"/>
        </w:rPr>
        <w:t>kao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izlaz</w:t>
      </w:r>
      <w:r>
        <w:rPr>
          <w:color w:val="000000"/>
        </w:rPr>
        <w:t xml:space="preserve"> </w:t>
      </w:r>
      <w:r w:rsidR="00651BF0">
        <w:rPr>
          <w:color w:val="000000"/>
        </w:rPr>
        <w:t>iz</w:t>
      </w:r>
      <w:r>
        <w:rPr>
          <w:color w:val="000000"/>
        </w:rPr>
        <w:t xml:space="preserve"> </w:t>
      </w:r>
      <w:r w:rsidR="00651BF0">
        <w:rPr>
          <w:color w:val="000000"/>
        </w:rPr>
        <w:t>zaštitnog</w:t>
      </w:r>
      <w:r>
        <w:rPr>
          <w:color w:val="000000"/>
        </w:rPr>
        <w:t xml:space="preserve"> </w:t>
      </w:r>
      <w:r w:rsidR="00651BF0">
        <w:rPr>
          <w:color w:val="000000"/>
        </w:rPr>
        <w:t>bazena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obezbeđen</w:t>
      </w:r>
      <w:r>
        <w:rPr>
          <w:color w:val="000000"/>
        </w:rPr>
        <w:t xml:space="preserve"> </w:t>
      </w:r>
      <w:r w:rsidR="00651BF0">
        <w:rPr>
          <w:color w:val="000000"/>
        </w:rPr>
        <w:t>pristup</w:t>
      </w:r>
      <w:r>
        <w:rPr>
          <w:color w:val="000000"/>
        </w:rPr>
        <w:t xml:space="preserve"> </w:t>
      </w:r>
      <w:r w:rsidR="00651BF0">
        <w:rPr>
          <w:color w:val="000000"/>
        </w:rPr>
        <w:t>ventilima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krovu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bez</w:t>
      </w:r>
      <w:r>
        <w:rPr>
          <w:color w:val="000000"/>
        </w:rPr>
        <w:t xml:space="preserve"> </w:t>
      </w:r>
      <w:r w:rsidR="00651BF0">
        <w:rPr>
          <w:color w:val="000000"/>
        </w:rPr>
        <w:t>silaska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zaštitni</w:t>
      </w:r>
      <w:r>
        <w:rPr>
          <w:color w:val="000000"/>
        </w:rPr>
        <w:t xml:space="preserve"> </w:t>
      </w:r>
      <w:r w:rsidR="00651BF0">
        <w:rPr>
          <w:color w:val="000000"/>
        </w:rPr>
        <w:t>bazen</w:t>
      </w:r>
      <w:r>
        <w:rPr>
          <w:color w:val="000000"/>
        </w:rPr>
        <w:t xml:space="preserve"> </w:t>
      </w:r>
      <w:r w:rsidR="00651BF0">
        <w:rPr>
          <w:color w:val="000000"/>
        </w:rPr>
        <w:t>ako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prosečna</w:t>
      </w:r>
      <w:r>
        <w:rPr>
          <w:color w:val="000000"/>
        </w:rPr>
        <w:t xml:space="preserve"> </w:t>
      </w:r>
      <w:r w:rsidR="00651BF0">
        <w:rPr>
          <w:color w:val="000000"/>
        </w:rPr>
        <w:t>visina</w:t>
      </w:r>
      <w:r>
        <w:rPr>
          <w:color w:val="000000"/>
        </w:rPr>
        <w:t xml:space="preserve"> </w:t>
      </w:r>
      <w:r w:rsidR="00651BF0">
        <w:rPr>
          <w:color w:val="000000"/>
        </w:rPr>
        <w:t>zida</w:t>
      </w:r>
      <w:r>
        <w:rPr>
          <w:color w:val="000000"/>
        </w:rPr>
        <w:t xml:space="preserve"> </w:t>
      </w:r>
      <w:r w:rsidR="00651BF0">
        <w:rPr>
          <w:color w:val="000000"/>
        </w:rPr>
        <w:t>zaštitnog</w:t>
      </w:r>
      <w:r>
        <w:rPr>
          <w:color w:val="000000"/>
        </w:rPr>
        <w:t xml:space="preserve"> </w:t>
      </w:r>
      <w:r w:rsidR="00651BF0">
        <w:rPr>
          <w:color w:val="000000"/>
        </w:rPr>
        <w:t>bazena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kojem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nalazi</w:t>
      </w:r>
      <w:r>
        <w:rPr>
          <w:color w:val="000000"/>
        </w:rPr>
        <w:t xml:space="preserve"> </w:t>
      </w:r>
      <w:r w:rsidR="00651BF0">
        <w:rPr>
          <w:color w:val="000000"/>
        </w:rPr>
        <w:t>tečnost</w:t>
      </w:r>
      <w:r>
        <w:rPr>
          <w:color w:val="000000"/>
        </w:rPr>
        <w:t xml:space="preserve"> </w:t>
      </w:r>
      <w:r w:rsidR="00651BF0">
        <w:rPr>
          <w:color w:val="000000"/>
        </w:rPr>
        <w:t>kategorije</w:t>
      </w:r>
      <w:r>
        <w:rPr>
          <w:color w:val="000000"/>
        </w:rPr>
        <w:t xml:space="preserve"> 1 </w:t>
      </w:r>
      <w:r w:rsidR="00651BF0">
        <w:rPr>
          <w:color w:val="000000"/>
        </w:rPr>
        <w:t>preko</w:t>
      </w:r>
      <w:r>
        <w:rPr>
          <w:color w:val="000000"/>
        </w:rPr>
        <w:t xml:space="preserve"> 3,6 m, </w:t>
      </w:r>
      <w:r w:rsidR="00651BF0">
        <w:rPr>
          <w:color w:val="000000"/>
        </w:rPr>
        <w:t>mereno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dna</w:t>
      </w:r>
      <w:r>
        <w:rPr>
          <w:color w:val="000000"/>
        </w:rPr>
        <w:t xml:space="preserve"> </w:t>
      </w:r>
      <w:r w:rsidR="00651BF0">
        <w:rPr>
          <w:color w:val="000000"/>
        </w:rPr>
        <w:t>bazena</w:t>
      </w:r>
      <w:r>
        <w:rPr>
          <w:color w:val="000000"/>
        </w:rPr>
        <w:t xml:space="preserve">,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ako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razdalјina</w:t>
      </w:r>
      <w:r>
        <w:rPr>
          <w:color w:val="000000"/>
        </w:rPr>
        <w:t xml:space="preserve"> </w:t>
      </w:r>
      <w:r w:rsidR="00651BF0">
        <w:rPr>
          <w:color w:val="000000"/>
        </w:rPr>
        <w:t>između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unutrašnje</w:t>
      </w:r>
      <w:r>
        <w:rPr>
          <w:color w:val="000000"/>
        </w:rPr>
        <w:t xml:space="preserve"> </w:t>
      </w:r>
      <w:r w:rsidR="00651BF0">
        <w:rPr>
          <w:color w:val="000000"/>
        </w:rPr>
        <w:t>strane</w:t>
      </w:r>
      <w:r>
        <w:rPr>
          <w:color w:val="000000"/>
        </w:rPr>
        <w:t xml:space="preserve"> </w:t>
      </w:r>
      <w:r w:rsidR="00651BF0">
        <w:rPr>
          <w:color w:val="000000"/>
        </w:rPr>
        <w:t>zida</w:t>
      </w:r>
      <w:r>
        <w:rPr>
          <w:color w:val="000000"/>
        </w:rPr>
        <w:t xml:space="preserve"> </w:t>
      </w:r>
      <w:r w:rsidR="00651BF0">
        <w:rPr>
          <w:color w:val="000000"/>
        </w:rPr>
        <w:t>zaštitnog</w:t>
      </w:r>
      <w:r>
        <w:rPr>
          <w:color w:val="000000"/>
        </w:rPr>
        <w:t xml:space="preserve"> </w:t>
      </w:r>
      <w:r w:rsidR="00651BF0">
        <w:rPr>
          <w:color w:val="000000"/>
        </w:rPr>
        <w:t>bazena</w:t>
      </w:r>
      <w:r>
        <w:rPr>
          <w:color w:val="000000"/>
        </w:rPr>
        <w:t xml:space="preserve"> </w:t>
      </w:r>
      <w:r w:rsidR="00651BF0">
        <w:rPr>
          <w:color w:val="000000"/>
        </w:rPr>
        <w:t>manja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visine</w:t>
      </w:r>
      <w:r>
        <w:rPr>
          <w:color w:val="000000"/>
        </w:rPr>
        <w:t xml:space="preserve"> </w:t>
      </w:r>
      <w:r w:rsidR="00651BF0">
        <w:rPr>
          <w:color w:val="000000"/>
        </w:rPr>
        <w:t>zida</w:t>
      </w:r>
      <w:r>
        <w:rPr>
          <w:color w:val="000000"/>
        </w:rPr>
        <w:t xml:space="preserve"> </w:t>
      </w:r>
      <w:r w:rsidR="00651BF0">
        <w:rPr>
          <w:color w:val="000000"/>
        </w:rPr>
        <w:t>zaštitnog</w:t>
      </w:r>
      <w:r>
        <w:rPr>
          <w:color w:val="000000"/>
        </w:rPr>
        <w:t xml:space="preserve"> </w:t>
      </w:r>
      <w:r w:rsidR="00651BF0">
        <w:rPr>
          <w:color w:val="000000"/>
        </w:rPr>
        <w:t>bazena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3) </w:t>
      </w:r>
      <w:r w:rsidR="00651BF0">
        <w:rPr>
          <w:color w:val="000000"/>
        </w:rPr>
        <w:t>razdalјina</w:t>
      </w:r>
      <w:r>
        <w:rPr>
          <w:color w:val="000000"/>
        </w:rPr>
        <w:t xml:space="preserve"> </w:t>
      </w:r>
      <w:r w:rsidR="00651BF0">
        <w:rPr>
          <w:color w:val="000000"/>
        </w:rPr>
        <w:t>između</w:t>
      </w:r>
      <w:r>
        <w:rPr>
          <w:color w:val="000000"/>
        </w:rPr>
        <w:t xml:space="preserve"> </w:t>
      </w:r>
      <w:r w:rsidR="00651BF0">
        <w:rPr>
          <w:color w:val="000000"/>
        </w:rPr>
        <w:t>plašta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osnove</w:t>
      </w:r>
      <w:r>
        <w:rPr>
          <w:color w:val="000000"/>
        </w:rPr>
        <w:t xml:space="preserve"> </w:t>
      </w:r>
      <w:r w:rsidR="00651BF0">
        <w:rPr>
          <w:color w:val="000000"/>
        </w:rPr>
        <w:t>unutrašnje</w:t>
      </w:r>
      <w:r>
        <w:rPr>
          <w:color w:val="000000"/>
        </w:rPr>
        <w:t xml:space="preserve"> </w:t>
      </w:r>
      <w:r w:rsidR="00651BF0">
        <w:rPr>
          <w:color w:val="000000"/>
        </w:rPr>
        <w:t>strane</w:t>
      </w:r>
      <w:r>
        <w:rPr>
          <w:color w:val="000000"/>
        </w:rPr>
        <w:t xml:space="preserve"> </w:t>
      </w:r>
      <w:r w:rsidR="00651BF0">
        <w:rPr>
          <w:color w:val="000000"/>
        </w:rPr>
        <w:t>zaštitnog</w:t>
      </w:r>
      <w:r>
        <w:rPr>
          <w:color w:val="000000"/>
        </w:rPr>
        <w:t xml:space="preserve"> </w:t>
      </w:r>
      <w:r w:rsidR="00651BF0">
        <w:rPr>
          <w:color w:val="000000"/>
        </w:rPr>
        <w:t>bazena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sme</w:t>
      </w:r>
      <w:r>
        <w:rPr>
          <w:color w:val="000000"/>
        </w:rPr>
        <w:t xml:space="preserve"> </w:t>
      </w:r>
      <w:r w:rsidR="00651BF0">
        <w:rPr>
          <w:color w:val="000000"/>
        </w:rPr>
        <w:t>biti</w:t>
      </w:r>
      <w:r>
        <w:rPr>
          <w:color w:val="000000"/>
        </w:rPr>
        <w:t xml:space="preserve"> </w:t>
      </w:r>
      <w:r w:rsidR="00651BF0">
        <w:rPr>
          <w:color w:val="000000"/>
        </w:rPr>
        <w:t>manja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1,5 m;</w:t>
      </w:r>
    </w:p>
    <w:p w:rsidR="00EA4AFC" w:rsidRDefault="00FF175C">
      <w:pPr>
        <w:spacing w:after="150"/>
      </w:pPr>
      <w:r>
        <w:rPr>
          <w:color w:val="000000"/>
        </w:rPr>
        <w:t xml:space="preserve">4) </w:t>
      </w:r>
      <w:r w:rsidR="00651BF0">
        <w:rPr>
          <w:color w:val="000000"/>
        </w:rPr>
        <w:t>uslovi</w:t>
      </w:r>
      <w:r>
        <w:rPr>
          <w:color w:val="000000"/>
        </w:rPr>
        <w:t xml:space="preserve"> </w:t>
      </w:r>
      <w:r w:rsidR="00651BF0">
        <w:rPr>
          <w:color w:val="000000"/>
        </w:rPr>
        <w:t>iz</w:t>
      </w:r>
      <w:r>
        <w:rPr>
          <w:color w:val="000000"/>
        </w:rPr>
        <w:t xml:space="preserve"> </w:t>
      </w:r>
      <w:r w:rsidR="00651BF0">
        <w:rPr>
          <w:color w:val="000000"/>
        </w:rPr>
        <w:t>tač</w:t>
      </w:r>
      <w:r>
        <w:rPr>
          <w:color w:val="000000"/>
        </w:rPr>
        <w:t xml:space="preserve">. 1) </w:t>
      </w:r>
      <w:r w:rsidR="00651BF0">
        <w:rPr>
          <w:color w:val="000000"/>
        </w:rPr>
        <w:t>i</w:t>
      </w:r>
      <w:r>
        <w:rPr>
          <w:color w:val="000000"/>
        </w:rPr>
        <w:t xml:space="preserve"> 2) </w:t>
      </w:r>
      <w:r w:rsidR="00651BF0">
        <w:rPr>
          <w:color w:val="000000"/>
        </w:rPr>
        <w:t>ovog</w:t>
      </w:r>
      <w:r>
        <w:rPr>
          <w:color w:val="000000"/>
        </w:rPr>
        <w:t xml:space="preserve"> </w:t>
      </w:r>
      <w:r w:rsidR="00651BF0">
        <w:rPr>
          <w:color w:val="000000"/>
        </w:rPr>
        <w:t>stava</w:t>
      </w:r>
      <w:r>
        <w:rPr>
          <w:color w:val="000000"/>
        </w:rPr>
        <w:t xml:space="preserve">, </w:t>
      </w:r>
      <w:r w:rsidR="00651BF0">
        <w:rPr>
          <w:color w:val="000000"/>
        </w:rPr>
        <w:t>mogu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ostvariti</w:t>
      </w:r>
      <w:r>
        <w:rPr>
          <w:color w:val="000000"/>
        </w:rPr>
        <w:t xml:space="preserve"> </w:t>
      </w:r>
      <w:r w:rsidR="00651BF0">
        <w:rPr>
          <w:color w:val="000000"/>
        </w:rPr>
        <w:t>korišćenjem</w:t>
      </w:r>
      <w:r>
        <w:rPr>
          <w:color w:val="000000"/>
        </w:rPr>
        <w:t xml:space="preserve"> </w:t>
      </w:r>
      <w:r w:rsidR="00651BF0">
        <w:rPr>
          <w:color w:val="000000"/>
        </w:rPr>
        <w:t>ventila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dalјinskom</w:t>
      </w:r>
      <w:r>
        <w:rPr>
          <w:color w:val="000000"/>
        </w:rPr>
        <w:t xml:space="preserve"> </w:t>
      </w:r>
      <w:r w:rsidR="00651BF0">
        <w:rPr>
          <w:color w:val="000000"/>
        </w:rPr>
        <w:t>komandom</w:t>
      </w:r>
      <w:r>
        <w:rPr>
          <w:color w:val="000000"/>
        </w:rPr>
        <w:t xml:space="preserve">, </w:t>
      </w:r>
      <w:r w:rsidR="00651BF0">
        <w:rPr>
          <w:color w:val="000000"/>
        </w:rPr>
        <w:t>prelaznim</w:t>
      </w:r>
      <w:r>
        <w:rPr>
          <w:color w:val="000000"/>
        </w:rPr>
        <w:t xml:space="preserve"> </w:t>
      </w:r>
      <w:r w:rsidR="00651BF0">
        <w:rPr>
          <w:color w:val="000000"/>
        </w:rPr>
        <w:t>mostovima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prilaz</w:t>
      </w:r>
      <w:r>
        <w:rPr>
          <w:color w:val="000000"/>
        </w:rPr>
        <w:t xml:space="preserve"> </w:t>
      </w:r>
      <w:r w:rsidR="00651BF0">
        <w:rPr>
          <w:color w:val="000000"/>
        </w:rPr>
        <w:t>ili</w:t>
      </w:r>
      <w:r>
        <w:rPr>
          <w:color w:val="000000"/>
        </w:rPr>
        <w:t xml:space="preserve"> </w:t>
      </w:r>
      <w:r w:rsidR="00651BF0">
        <w:rPr>
          <w:color w:val="000000"/>
        </w:rPr>
        <w:t>na</w:t>
      </w:r>
      <w:r>
        <w:rPr>
          <w:color w:val="000000"/>
        </w:rPr>
        <w:t xml:space="preserve"> </w:t>
      </w:r>
      <w:r w:rsidR="00651BF0">
        <w:rPr>
          <w:color w:val="000000"/>
        </w:rPr>
        <w:t>druge</w:t>
      </w:r>
      <w:r>
        <w:rPr>
          <w:color w:val="000000"/>
        </w:rPr>
        <w:t xml:space="preserve"> </w:t>
      </w:r>
      <w:r w:rsidR="00651BF0">
        <w:rPr>
          <w:color w:val="000000"/>
        </w:rPr>
        <w:t>slične</w:t>
      </w:r>
      <w:r>
        <w:rPr>
          <w:color w:val="000000"/>
        </w:rPr>
        <w:t xml:space="preserve"> </w:t>
      </w:r>
      <w:r w:rsidR="00651BF0">
        <w:rPr>
          <w:color w:val="000000"/>
        </w:rPr>
        <w:t>načine</w:t>
      </w:r>
      <w:r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47.</w:t>
      </w:r>
    </w:p>
    <w:p w:rsidR="00EA4AFC" w:rsidRDefault="00651BF0">
      <w:pPr>
        <w:spacing w:after="150"/>
      </w:pPr>
      <w:r>
        <w:rPr>
          <w:color w:val="000000"/>
        </w:rPr>
        <w:t>Dno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izgraditi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nagibom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1%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zidovima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, </w:t>
      </w:r>
      <w:r>
        <w:rPr>
          <w:color w:val="000000"/>
        </w:rPr>
        <w:t>radi</w:t>
      </w:r>
      <w:r w:rsidR="00FF175C">
        <w:rPr>
          <w:color w:val="000000"/>
        </w:rPr>
        <w:t xml:space="preserve"> </w:t>
      </w:r>
      <w:r>
        <w:rPr>
          <w:color w:val="000000"/>
        </w:rPr>
        <w:t>odvođenja</w:t>
      </w:r>
      <w:r w:rsidR="00FF175C">
        <w:rPr>
          <w:color w:val="000000"/>
        </w:rPr>
        <w:t xml:space="preserve"> </w:t>
      </w:r>
      <w:r>
        <w:rPr>
          <w:color w:val="000000"/>
        </w:rPr>
        <w:t>atmosferskog</w:t>
      </w:r>
      <w:r w:rsidR="00FF175C">
        <w:rPr>
          <w:color w:val="000000"/>
        </w:rPr>
        <w:t xml:space="preserve"> </w:t>
      </w:r>
      <w:r>
        <w:rPr>
          <w:color w:val="000000"/>
        </w:rPr>
        <w:t>taloga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Sakuplјanje</w:t>
      </w:r>
      <w:r w:rsidR="00FF175C">
        <w:rPr>
          <w:color w:val="000000"/>
        </w:rPr>
        <w:t xml:space="preserve"> </w:t>
      </w:r>
      <w:r>
        <w:rPr>
          <w:color w:val="000000"/>
        </w:rPr>
        <w:t>atmosferskog</w:t>
      </w:r>
      <w:r w:rsidR="00FF175C">
        <w:rPr>
          <w:color w:val="000000"/>
        </w:rPr>
        <w:t xml:space="preserve"> </w:t>
      </w:r>
      <w:r>
        <w:rPr>
          <w:color w:val="000000"/>
        </w:rPr>
        <w:t>taloga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taložnike</w:t>
      </w:r>
      <w:r w:rsidR="00FF175C">
        <w:rPr>
          <w:color w:val="000000"/>
        </w:rPr>
        <w:t xml:space="preserve">, </w:t>
      </w:r>
      <w:r>
        <w:rPr>
          <w:color w:val="000000"/>
        </w:rPr>
        <w:t>separatore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druge</w:t>
      </w:r>
      <w:r w:rsidR="00FF175C">
        <w:rPr>
          <w:color w:val="000000"/>
        </w:rPr>
        <w:t xml:space="preserve"> </w:t>
      </w:r>
      <w:r>
        <w:rPr>
          <w:color w:val="000000"/>
        </w:rPr>
        <w:t>prihvatne</w:t>
      </w:r>
      <w:r w:rsidR="00FF175C">
        <w:rPr>
          <w:color w:val="000000"/>
        </w:rPr>
        <w:t xml:space="preserve"> </w:t>
      </w:r>
      <w:r>
        <w:rPr>
          <w:color w:val="000000"/>
        </w:rPr>
        <w:t>bazene</w:t>
      </w:r>
      <w:r w:rsidR="00FF175C">
        <w:rPr>
          <w:color w:val="000000"/>
        </w:rPr>
        <w:t xml:space="preserve">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nepropusnim</w:t>
      </w:r>
      <w:r w:rsidR="00FF175C">
        <w:rPr>
          <w:color w:val="000000"/>
        </w:rPr>
        <w:t xml:space="preserve"> </w:t>
      </w:r>
      <w:r>
        <w:rPr>
          <w:color w:val="000000"/>
        </w:rPr>
        <w:t>kanalima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otvoreni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prekriveni</w:t>
      </w:r>
      <w:r w:rsidR="00FF175C">
        <w:rPr>
          <w:color w:val="000000"/>
        </w:rPr>
        <w:t xml:space="preserve"> </w:t>
      </w:r>
      <w:r>
        <w:rPr>
          <w:color w:val="000000"/>
        </w:rPr>
        <w:t>rešetkama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Taložnici</w:t>
      </w:r>
      <w:r w:rsidR="00FF175C">
        <w:rPr>
          <w:color w:val="000000"/>
        </w:rPr>
        <w:t xml:space="preserve">, </w:t>
      </w:r>
      <w:r>
        <w:rPr>
          <w:color w:val="000000"/>
        </w:rPr>
        <w:t>separatori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drugi</w:t>
      </w:r>
      <w:r w:rsidR="00FF175C">
        <w:rPr>
          <w:color w:val="000000"/>
        </w:rPr>
        <w:t xml:space="preserve"> </w:t>
      </w:r>
      <w:r>
        <w:rPr>
          <w:color w:val="000000"/>
        </w:rPr>
        <w:t>prihvatni</w:t>
      </w:r>
      <w:r w:rsidR="00FF175C">
        <w:rPr>
          <w:color w:val="000000"/>
        </w:rPr>
        <w:t xml:space="preserve"> </w:t>
      </w:r>
      <w:r>
        <w:rPr>
          <w:color w:val="000000"/>
        </w:rPr>
        <w:t>bazeni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skuplјanje</w:t>
      </w:r>
      <w:r w:rsidR="00FF175C">
        <w:rPr>
          <w:color w:val="000000"/>
        </w:rPr>
        <w:t xml:space="preserve"> </w:t>
      </w:r>
      <w:r>
        <w:rPr>
          <w:color w:val="000000"/>
        </w:rPr>
        <w:t>atmosferskog</w:t>
      </w:r>
      <w:r w:rsidR="00FF175C">
        <w:rPr>
          <w:color w:val="000000"/>
        </w:rPr>
        <w:t xml:space="preserve"> </w:t>
      </w:r>
      <w:r>
        <w:rPr>
          <w:color w:val="000000"/>
        </w:rPr>
        <w:t>taloga</w:t>
      </w:r>
      <w:r w:rsidR="00FF175C">
        <w:rPr>
          <w:color w:val="000000"/>
        </w:rPr>
        <w:t xml:space="preserve">,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locirani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ih</w:t>
      </w:r>
      <w:r w:rsidR="00FF175C">
        <w:rPr>
          <w:color w:val="000000"/>
        </w:rPr>
        <w:t xml:space="preserve"> </w:t>
      </w:r>
      <w:r>
        <w:rPr>
          <w:color w:val="000000"/>
        </w:rPr>
        <w:t>požar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rezervoaru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ugroziti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48.</w:t>
      </w:r>
    </w:p>
    <w:p w:rsidR="00EA4AFC" w:rsidRDefault="00651BF0">
      <w:pPr>
        <w:spacing w:after="150"/>
      </w:pP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zaštitnom</w:t>
      </w:r>
      <w:r w:rsidR="00FF175C">
        <w:rPr>
          <w:color w:val="000000"/>
        </w:rPr>
        <w:t xml:space="preserve"> </w:t>
      </w:r>
      <w:r>
        <w:rPr>
          <w:color w:val="000000"/>
        </w:rPr>
        <w:t>bazenu</w:t>
      </w:r>
      <w:r w:rsidR="00FF175C">
        <w:rPr>
          <w:color w:val="000000"/>
        </w:rPr>
        <w:t xml:space="preserve"> </w:t>
      </w:r>
      <w:r>
        <w:rPr>
          <w:color w:val="000000"/>
        </w:rPr>
        <w:t>nije</w:t>
      </w:r>
      <w:r w:rsidR="00FF175C">
        <w:rPr>
          <w:color w:val="000000"/>
        </w:rPr>
        <w:t xml:space="preserve"> </w:t>
      </w:r>
      <w:r>
        <w:rPr>
          <w:color w:val="000000"/>
        </w:rPr>
        <w:t>dozvolјeno</w:t>
      </w:r>
      <w:r w:rsidR="00FF175C">
        <w:rPr>
          <w:color w:val="000000"/>
        </w:rPr>
        <w:t xml:space="preserve"> </w:t>
      </w:r>
      <w:r>
        <w:rPr>
          <w:color w:val="000000"/>
        </w:rPr>
        <w:t>ispuštanje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držanje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skladištenje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zaštitnom</w:t>
      </w:r>
      <w:r w:rsidR="00FF175C">
        <w:rPr>
          <w:color w:val="000000"/>
        </w:rPr>
        <w:t xml:space="preserve"> </w:t>
      </w:r>
      <w:r>
        <w:rPr>
          <w:color w:val="000000"/>
        </w:rPr>
        <w:t>bazenu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, </w:t>
      </w:r>
      <w:r>
        <w:rPr>
          <w:color w:val="000000"/>
        </w:rPr>
        <w:t>pored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nalaziti</w:t>
      </w:r>
      <w:r w:rsidR="00FF175C">
        <w:rPr>
          <w:color w:val="000000"/>
        </w:rPr>
        <w:t xml:space="preserve"> </w:t>
      </w:r>
      <w:r>
        <w:rPr>
          <w:color w:val="000000"/>
        </w:rPr>
        <w:t>armature</w:t>
      </w:r>
      <w:r w:rsidR="00FF175C">
        <w:rPr>
          <w:color w:val="000000"/>
        </w:rPr>
        <w:t xml:space="preserve">, </w:t>
      </w:r>
      <w:r>
        <w:rPr>
          <w:color w:val="000000"/>
        </w:rPr>
        <w:t>cevovodi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prelazni</w:t>
      </w:r>
      <w:r w:rsidR="00FF175C">
        <w:rPr>
          <w:color w:val="000000"/>
        </w:rPr>
        <w:t xml:space="preserve"> </w:t>
      </w:r>
      <w:r>
        <w:rPr>
          <w:color w:val="000000"/>
        </w:rPr>
        <w:t>mostovi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49.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funkciju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drenažni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, </w:t>
      </w:r>
      <w:r>
        <w:rPr>
          <w:color w:val="000000"/>
        </w:rPr>
        <w:t>drenažni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kontinualni</w:t>
      </w:r>
      <w:r w:rsidR="00FF175C">
        <w:rPr>
          <w:color w:val="000000"/>
        </w:rPr>
        <w:t xml:space="preserve"> </w:t>
      </w:r>
      <w:r>
        <w:rPr>
          <w:color w:val="000000"/>
        </w:rPr>
        <w:t>pad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1%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dužini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15 m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</w:t>
      </w:r>
      <w:r>
        <w:rPr>
          <w:color w:val="000000"/>
        </w:rPr>
        <w:t>kote</w:t>
      </w:r>
      <w:r w:rsidR="00FF175C">
        <w:rPr>
          <w:color w:val="000000"/>
        </w:rPr>
        <w:t xml:space="preserve"> </w:t>
      </w:r>
      <w:r>
        <w:rPr>
          <w:color w:val="000000"/>
        </w:rPr>
        <w:t>uliva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prihvatni</w:t>
      </w:r>
      <w:r w:rsidR="00FF175C">
        <w:rPr>
          <w:color w:val="000000"/>
        </w:rPr>
        <w:t xml:space="preserve"> </w:t>
      </w:r>
      <w:r>
        <w:rPr>
          <w:color w:val="000000"/>
        </w:rPr>
        <w:t>bazen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Drenažni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završavati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prihvatnom</w:t>
      </w:r>
      <w:r w:rsidR="00FF175C">
        <w:rPr>
          <w:color w:val="000000"/>
        </w:rPr>
        <w:t xml:space="preserve"> </w:t>
      </w:r>
      <w:r>
        <w:rPr>
          <w:color w:val="000000"/>
        </w:rPr>
        <w:t>bazenu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zapreminu</w:t>
      </w:r>
      <w:r w:rsidR="00FF175C">
        <w:rPr>
          <w:color w:val="000000"/>
        </w:rPr>
        <w:t xml:space="preserve"> </w:t>
      </w:r>
      <w:r>
        <w:rPr>
          <w:color w:val="000000"/>
        </w:rPr>
        <w:t>koja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</w:t>
      </w:r>
      <w:r>
        <w:rPr>
          <w:color w:val="000000"/>
        </w:rPr>
        <w:t>jednaka</w:t>
      </w:r>
      <w:r w:rsidR="00FF175C">
        <w:rPr>
          <w:color w:val="000000"/>
        </w:rPr>
        <w:t xml:space="preserve"> </w:t>
      </w:r>
      <w:r>
        <w:rPr>
          <w:color w:val="000000"/>
        </w:rPr>
        <w:t>zapremini</w:t>
      </w:r>
      <w:r w:rsidR="00FF175C">
        <w:rPr>
          <w:color w:val="000000"/>
        </w:rPr>
        <w:t xml:space="preserve"> </w:t>
      </w:r>
      <w:r>
        <w:rPr>
          <w:color w:val="000000"/>
        </w:rPr>
        <w:t>najvećeg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. </w:t>
      </w:r>
      <w:r>
        <w:rPr>
          <w:color w:val="000000"/>
        </w:rPr>
        <w:t>Prihvatni</w:t>
      </w:r>
      <w:r w:rsidR="00FF175C">
        <w:rPr>
          <w:color w:val="000000"/>
        </w:rPr>
        <w:t xml:space="preserve"> </w:t>
      </w:r>
      <w:r>
        <w:rPr>
          <w:color w:val="000000"/>
        </w:rPr>
        <w:t>bazen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rastojanju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15 m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odnosu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lastRenderedPageBreak/>
        <w:t>granicu</w:t>
      </w:r>
      <w:r w:rsidR="00FF175C">
        <w:rPr>
          <w:color w:val="000000"/>
        </w:rPr>
        <w:t xml:space="preserve"> </w:t>
      </w:r>
      <w:r>
        <w:rPr>
          <w:color w:val="000000"/>
        </w:rPr>
        <w:t>parcele</w:t>
      </w:r>
      <w:r w:rsidR="00FF175C">
        <w:rPr>
          <w:color w:val="000000"/>
        </w:rPr>
        <w:t xml:space="preserve">,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odnosu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najbliži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Drenažni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, </w:t>
      </w:r>
      <w:r>
        <w:rPr>
          <w:color w:val="000000"/>
        </w:rPr>
        <w:t>uklјučujući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automatske</w:t>
      </w:r>
      <w:r w:rsidR="00FF175C">
        <w:rPr>
          <w:color w:val="000000"/>
        </w:rPr>
        <w:t xml:space="preserve"> </w:t>
      </w:r>
      <w:r>
        <w:rPr>
          <w:color w:val="000000"/>
        </w:rPr>
        <w:t>drenažne</w:t>
      </w:r>
      <w:r w:rsidR="00FF175C">
        <w:rPr>
          <w:color w:val="000000"/>
        </w:rPr>
        <w:t xml:space="preserve"> </w:t>
      </w:r>
      <w:r>
        <w:rPr>
          <w:color w:val="000000"/>
        </w:rPr>
        <w:t>pumpe</w:t>
      </w:r>
      <w:r w:rsidR="00FF175C">
        <w:rPr>
          <w:color w:val="000000"/>
        </w:rPr>
        <w:t xml:space="preserve">,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izgrađen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izbacuje</w:t>
      </w:r>
      <w:r w:rsidR="00FF175C">
        <w:rPr>
          <w:color w:val="000000"/>
        </w:rPr>
        <w:t xml:space="preserve"> </w:t>
      </w:r>
      <w:r>
        <w:rPr>
          <w:color w:val="000000"/>
        </w:rPr>
        <w:t>tečnost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susedno</w:t>
      </w:r>
      <w:r w:rsidR="00FF175C">
        <w:rPr>
          <w:color w:val="000000"/>
        </w:rPr>
        <w:t xml:space="preserve"> </w:t>
      </w:r>
      <w:r>
        <w:rPr>
          <w:color w:val="000000"/>
        </w:rPr>
        <w:t>zemlјište</w:t>
      </w:r>
      <w:r w:rsidR="00FF175C">
        <w:rPr>
          <w:color w:val="000000"/>
        </w:rPr>
        <w:t xml:space="preserve">,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prirodne</w:t>
      </w:r>
      <w:r w:rsidR="00FF175C">
        <w:rPr>
          <w:color w:val="000000"/>
        </w:rPr>
        <w:t xml:space="preserve"> </w:t>
      </w:r>
      <w:r>
        <w:rPr>
          <w:color w:val="000000"/>
        </w:rPr>
        <w:t>vodene</w:t>
      </w:r>
      <w:r w:rsidR="00FF175C">
        <w:rPr>
          <w:color w:val="000000"/>
        </w:rPr>
        <w:t xml:space="preserve"> </w:t>
      </w:r>
      <w:r>
        <w:rPr>
          <w:color w:val="000000"/>
        </w:rPr>
        <w:t>tokove</w:t>
      </w:r>
      <w:r w:rsidR="00FF175C">
        <w:rPr>
          <w:color w:val="000000"/>
        </w:rPr>
        <w:t xml:space="preserve">, </w:t>
      </w:r>
      <w:r>
        <w:rPr>
          <w:color w:val="000000"/>
        </w:rPr>
        <w:t>otvorene</w:t>
      </w:r>
      <w:r w:rsidR="00FF175C">
        <w:rPr>
          <w:color w:val="000000"/>
        </w:rPr>
        <w:t xml:space="preserve"> </w:t>
      </w:r>
      <w:r>
        <w:rPr>
          <w:color w:val="000000"/>
        </w:rPr>
        <w:t>kanale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javnu</w:t>
      </w:r>
      <w:r w:rsidR="00FF175C">
        <w:rPr>
          <w:color w:val="000000"/>
        </w:rPr>
        <w:t xml:space="preserve"> </w:t>
      </w:r>
      <w:r>
        <w:rPr>
          <w:color w:val="000000"/>
        </w:rPr>
        <w:t>kanalizaciju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i/>
          <w:color w:val="000000"/>
        </w:rPr>
        <w:t>d</w:t>
      </w:r>
      <w:r w:rsidR="00FF175C">
        <w:rPr>
          <w:i/>
          <w:color w:val="000000"/>
        </w:rPr>
        <w:t xml:space="preserve">) </w:t>
      </w:r>
      <w:r>
        <w:rPr>
          <w:i/>
          <w:color w:val="000000"/>
        </w:rPr>
        <w:t>Bezbednosna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oprema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50.</w:t>
      </w:r>
    </w:p>
    <w:p w:rsidR="00EA4AFC" w:rsidRDefault="00651BF0">
      <w:pPr>
        <w:spacing w:after="150"/>
      </w:pP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sledeću</w:t>
      </w:r>
      <w:r w:rsidR="00FF175C">
        <w:rPr>
          <w:color w:val="000000"/>
        </w:rPr>
        <w:t xml:space="preserve"> </w:t>
      </w:r>
      <w:r>
        <w:rPr>
          <w:color w:val="000000"/>
        </w:rPr>
        <w:t>opremu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normalni</w:t>
      </w:r>
      <w:r>
        <w:rPr>
          <w:color w:val="000000"/>
        </w:rPr>
        <w:t xml:space="preserve"> </w:t>
      </w:r>
      <w:r w:rsidR="00651BF0">
        <w:rPr>
          <w:color w:val="000000"/>
        </w:rPr>
        <w:t>odušak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sigurnosni</w:t>
      </w:r>
      <w:r>
        <w:rPr>
          <w:color w:val="000000"/>
        </w:rPr>
        <w:t xml:space="preserve"> </w:t>
      </w:r>
      <w:r w:rsidR="00651BF0">
        <w:rPr>
          <w:color w:val="000000"/>
        </w:rPr>
        <w:t>odušak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3) </w:t>
      </w:r>
      <w:r w:rsidR="00651BF0">
        <w:rPr>
          <w:color w:val="000000"/>
        </w:rPr>
        <w:t>odušne</w:t>
      </w:r>
      <w:r>
        <w:rPr>
          <w:color w:val="000000"/>
        </w:rPr>
        <w:t xml:space="preserve"> </w:t>
      </w:r>
      <w:r w:rsidR="00651BF0">
        <w:rPr>
          <w:color w:val="000000"/>
        </w:rPr>
        <w:t>cevovode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4) </w:t>
      </w:r>
      <w:r w:rsidR="00651BF0">
        <w:rPr>
          <w:color w:val="000000"/>
        </w:rPr>
        <w:t>zadržače</w:t>
      </w:r>
      <w:r>
        <w:rPr>
          <w:color w:val="000000"/>
        </w:rPr>
        <w:t xml:space="preserve"> </w:t>
      </w:r>
      <w:r w:rsidR="00651BF0">
        <w:rPr>
          <w:color w:val="000000"/>
        </w:rPr>
        <w:t>plamena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5) </w:t>
      </w:r>
      <w:r w:rsidR="00651BF0">
        <w:rPr>
          <w:color w:val="000000"/>
        </w:rPr>
        <w:t>pokazivače</w:t>
      </w:r>
      <w:r>
        <w:rPr>
          <w:color w:val="000000"/>
        </w:rPr>
        <w:t xml:space="preserve"> </w:t>
      </w:r>
      <w:r w:rsidR="00651BF0">
        <w:rPr>
          <w:color w:val="000000"/>
        </w:rPr>
        <w:t>nivoa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6) </w:t>
      </w:r>
      <w:r w:rsidR="00651BF0">
        <w:rPr>
          <w:color w:val="000000"/>
        </w:rPr>
        <w:t>uređaje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punjenje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pražnjenje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uređaje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obezbeđenje</w:t>
      </w:r>
      <w:r>
        <w:rPr>
          <w:color w:val="000000"/>
        </w:rPr>
        <w:t xml:space="preserve"> </w:t>
      </w:r>
      <w:r w:rsidR="00651BF0">
        <w:rPr>
          <w:color w:val="000000"/>
        </w:rPr>
        <w:t>protiv</w:t>
      </w:r>
      <w:r>
        <w:rPr>
          <w:color w:val="000000"/>
        </w:rPr>
        <w:t xml:space="preserve"> </w:t>
      </w:r>
      <w:r w:rsidR="00651BF0">
        <w:rPr>
          <w:color w:val="000000"/>
        </w:rPr>
        <w:t>prepunjavanja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7) </w:t>
      </w:r>
      <w:r w:rsidR="00651BF0">
        <w:rPr>
          <w:color w:val="000000"/>
        </w:rPr>
        <w:t>otvore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ulaz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pregled</w:t>
      </w:r>
      <w:r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Sigurnosni</w:t>
      </w:r>
      <w:r w:rsidR="00FF175C">
        <w:rPr>
          <w:color w:val="000000"/>
        </w:rPr>
        <w:t xml:space="preserve"> </w:t>
      </w: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spadaju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opremu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 xml:space="preserve"> </w:t>
      </w:r>
      <w:r>
        <w:rPr>
          <w:color w:val="000000"/>
        </w:rPr>
        <w:t>projektuju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, </w:t>
      </w:r>
      <w:r>
        <w:rPr>
          <w:color w:val="000000"/>
        </w:rPr>
        <w:t>izrađuju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ugrađuju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standardima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uređena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 xml:space="preserve"> </w:t>
      </w:r>
      <w:r>
        <w:rPr>
          <w:color w:val="000000"/>
        </w:rPr>
        <w:t>projektovanj</w:t>
      </w:r>
      <w:r w:rsidR="00FF175C">
        <w:rPr>
          <w:color w:val="000000"/>
        </w:rPr>
        <w:t xml:space="preserve">a, </w:t>
      </w:r>
      <w:r>
        <w:rPr>
          <w:color w:val="000000"/>
        </w:rPr>
        <w:t>izrad</w:t>
      </w:r>
      <w:r w:rsidR="00FF175C">
        <w:rPr>
          <w:color w:val="000000"/>
        </w:rPr>
        <w:t xml:space="preserve">e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ocenjivanj</w:t>
      </w:r>
      <w:r w:rsidR="00FF175C">
        <w:rPr>
          <w:color w:val="000000"/>
        </w:rPr>
        <w:t xml:space="preserve">a </w:t>
      </w:r>
      <w:r>
        <w:rPr>
          <w:color w:val="000000"/>
        </w:rPr>
        <w:t>usaglašenosti</w:t>
      </w:r>
      <w:r w:rsidR="00FF175C">
        <w:rPr>
          <w:color w:val="000000"/>
        </w:rPr>
        <w:t xml:space="preserve"> </w:t>
      </w:r>
      <w:r>
        <w:rPr>
          <w:color w:val="000000"/>
        </w:rPr>
        <w:t>opreme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Sigurnosni</w:t>
      </w:r>
      <w:r w:rsidR="00FF175C">
        <w:rPr>
          <w:color w:val="000000"/>
        </w:rPr>
        <w:t xml:space="preserve"> </w:t>
      </w: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2.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</w:t>
      </w:r>
      <w:r>
        <w:rPr>
          <w:color w:val="000000"/>
        </w:rPr>
        <w:t>ispituju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podešavaju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standardima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uređena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 xml:space="preserve"> </w:t>
      </w:r>
      <w:r>
        <w:rPr>
          <w:color w:val="000000"/>
        </w:rPr>
        <w:t>pregleda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ispitivanja</w:t>
      </w:r>
      <w:r w:rsidR="00FF175C">
        <w:rPr>
          <w:color w:val="000000"/>
        </w:rPr>
        <w:t xml:space="preserve"> </w:t>
      </w:r>
      <w:r>
        <w:rPr>
          <w:color w:val="000000"/>
        </w:rPr>
        <w:t>opreme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51.</w:t>
      </w:r>
    </w:p>
    <w:p w:rsidR="00EA4AFC" w:rsidRDefault="00651BF0">
      <w:pPr>
        <w:spacing w:after="150"/>
      </w:pP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odgovarajući</w:t>
      </w:r>
      <w:r w:rsidR="00FF175C">
        <w:rPr>
          <w:color w:val="000000"/>
        </w:rPr>
        <w:t xml:space="preserve"> </w:t>
      </w:r>
      <w:r>
        <w:rPr>
          <w:color w:val="000000"/>
        </w:rPr>
        <w:t>normalni</w:t>
      </w:r>
      <w:r w:rsidR="00FF175C">
        <w:rPr>
          <w:color w:val="000000"/>
        </w:rPr>
        <w:t xml:space="preserve"> </w:t>
      </w:r>
      <w:r>
        <w:rPr>
          <w:color w:val="000000"/>
        </w:rPr>
        <w:t>odušak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Normalni</w:t>
      </w:r>
      <w:r w:rsidR="00FF175C">
        <w:rPr>
          <w:color w:val="000000"/>
        </w:rPr>
        <w:t xml:space="preserve"> </w:t>
      </w:r>
      <w:r>
        <w:rPr>
          <w:color w:val="000000"/>
        </w:rPr>
        <w:t>odušak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dimenzije</w:t>
      </w:r>
      <w:r w:rsidR="00FF175C">
        <w:rPr>
          <w:color w:val="000000"/>
        </w:rPr>
        <w:t xml:space="preserve"> </w:t>
      </w:r>
      <w:r>
        <w:rPr>
          <w:color w:val="000000"/>
        </w:rPr>
        <w:t>većeg</w:t>
      </w:r>
      <w:r w:rsidR="00FF175C">
        <w:rPr>
          <w:color w:val="000000"/>
        </w:rPr>
        <w:t xml:space="preserve"> </w:t>
      </w:r>
      <w:r>
        <w:rPr>
          <w:color w:val="000000"/>
        </w:rPr>
        <w:t>priklјučka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punjenje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pražnjenje</w:t>
      </w:r>
      <w:r w:rsidR="00FF175C">
        <w:rPr>
          <w:color w:val="000000"/>
        </w:rPr>
        <w:t xml:space="preserve">, </w:t>
      </w:r>
      <w:r>
        <w:rPr>
          <w:color w:val="000000"/>
        </w:rPr>
        <w:t>s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što</w:t>
      </w:r>
      <w:r w:rsidR="00FF175C">
        <w:rPr>
          <w:color w:val="000000"/>
        </w:rPr>
        <w:t xml:space="preserve"> </w:t>
      </w:r>
      <w:r>
        <w:rPr>
          <w:color w:val="000000"/>
        </w:rPr>
        <w:t>njegov</w:t>
      </w:r>
      <w:r w:rsidR="00FF175C">
        <w:rPr>
          <w:color w:val="000000"/>
        </w:rPr>
        <w:t xml:space="preserve"> </w:t>
      </w:r>
      <w:r>
        <w:rPr>
          <w:color w:val="000000"/>
        </w:rPr>
        <w:t>nominalni</w:t>
      </w:r>
      <w:r w:rsidR="00FF175C">
        <w:rPr>
          <w:color w:val="000000"/>
        </w:rPr>
        <w:t xml:space="preserve"> </w:t>
      </w:r>
      <w:r>
        <w:rPr>
          <w:color w:val="000000"/>
        </w:rPr>
        <w:t>unutrašnji</w:t>
      </w:r>
      <w:r w:rsidR="00FF175C">
        <w:rPr>
          <w:color w:val="000000"/>
        </w:rPr>
        <w:t xml:space="preserve"> </w:t>
      </w:r>
      <w:r>
        <w:rPr>
          <w:color w:val="000000"/>
        </w:rPr>
        <w:t>prečnik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32 mm.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 xml:space="preserve"> </w:t>
      </w:r>
      <w:r>
        <w:rPr>
          <w:color w:val="000000"/>
        </w:rPr>
        <w:t>ima</w:t>
      </w:r>
      <w:r w:rsidR="00FF175C">
        <w:rPr>
          <w:color w:val="000000"/>
        </w:rPr>
        <w:t xml:space="preserve"> </w:t>
      </w:r>
      <w:r>
        <w:rPr>
          <w:color w:val="000000"/>
        </w:rPr>
        <w:t>više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jednog</w:t>
      </w:r>
      <w:r w:rsidR="00FF175C">
        <w:rPr>
          <w:color w:val="000000"/>
        </w:rPr>
        <w:t xml:space="preserve"> </w:t>
      </w:r>
      <w:r>
        <w:rPr>
          <w:color w:val="000000"/>
        </w:rPr>
        <w:t>priklјučka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punjenje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pražnjenje</w:t>
      </w:r>
      <w:r w:rsidR="00FF175C">
        <w:rPr>
          <w:color w:val="000000"/>
        </w:rPr>
        <w:t xml:space="preserve">, </w:t>
      </w:r>
      <w:r>
        <w:rPr>
          <w:color w:val="000000"/>
        </w:rPr>
        <w:t>veličina</w:t>
      </w:r>
      <w:r w:rsidR="00FF175C">
        <w:rPr>
          <w:color w:val="000000"/>
        </w:rPr>
        <w:t xml:space="preserve"> </w:t>
      </w:r>
      <w:r>
        <w:rPr>
          <w:color w:val="000000"/>
        </w:rPr>
        <w:t>normalnog</w:t>
      </w:r>
      <w:r w:rsidR="00FF175C">
        <w:rPr>
          <w:color w:val="000000"/>
        </w:rPr>
        <w:t xml:space="preserve"> </w:t>
      </w:r>
      <w:r>
        <w:rPr>
          <w:color w:val="000000"/>
        </w:rPr>
        <w:t>oduška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određuje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predviđenom</w:t>
      </w:r>
      <w:r w:rsidR="00FF175C">
        <w:rPr>
          <w:color w:val="000000"/>
        </w:rPr>
        <w:t xml:space="preserve"> </w:t>
      </w:r>
      <w:r>
        <w:rPr>
          <w:color w:val="000000"/>
        </w:rPr>
        <w:t>najvećem</w:t>
      </w:r>
      <w:r w:rsidR="00FF175C">
        <w:rPr>
          <w:color w:val="000000"/>
        </w:rPr>
        <w:t xml:space="preserve"> </w:t>
      </w:r>
      <w:r>
        <w:rPr>
          <w:color w:val="000000"/>
        </w:rPr>
        <w:t>istovremenom</w:t>
      </w:r>
      <w:r w:rsidR="00FF175C">
        <w:rPr>
          <w:color w:val="000000"/>
        </w:rPr>
        <w:t xml:space="preserve"> </w:t>
      </w:r>
      <w:r>
        <w:rPr>
          <w:color w:val="000000"/>
        </w:rPr>
        <w:t>protoku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52.</w:t>
      </w:r>
    </w:p>
    <w:p w:rsidR="00EA4AFC" w:rsidRDefault="00651BF0">
      <w:pPr>
        <w:spacing w:after="150"/>
      </w:pPr>
      <w:r>
        <w:rPr>
          <w:color w:val="000000"/>
        </w:rPr>
        <w:t>Izlazni</w:t>
      </w:r>
      <w:r w:rsidR="00FF175C">
        <w:rPr>
          <w:color w:val="000000"/>
        </w:rPr>
        <w:t xml:space="preserve"> </w:t>
      </w:r>
      <w:r>
        <w:rPr>
          <w:color w:val="000000"/>
        </w:rPr>
        <w:t>otvor</w:t>
      </w:r>
      <w:r w:rsidR="00FF175C">
        <w:rPr>
          <w:color w:val="000000"/>
        </w:rPr>
        <w:t xml:space="preserve"> </w:t>
      </w:r>
      <w:r>
        <w:rPr>
          <w:color w:val="000000"/>
        </w:rPr>
        <w:t>normalnog</w:t>
      </w:r>
      <w:r w:rsidR="00FF175C">
        <w:rPr>
          <w:color w:val="000000"/>
        </w:rPr>
        <w:t xml:space="preserve"> </w:t>
      </w:r>
      <w:r>
        <w:rPr>
          <w:color w:val="000000"/>
        </w:rPr>
        <w:t>oduška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izveden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slučaju</w:t>
      </w:r>
      <w:r w:rsidR="00FF175C">
        <w:rPr>
          <w:color w:val="000000"/>
        </w:rPr>
        <w:t xml:space="preserve"> </w:t>
      </w:r>
      <w:r>
        <w:rPr>
          <w:color w:val="000000"/>
        </w:rPr>
        <w:t>palјenja</w:t>
      </w:r>
      <w:r w:rsidR="00FF175C">
        <w:rPr>
          <w:color w:val="000000"/>
        </w:rPr>
        <w:t xml:space="preserve"> </w:t>
      </w:r>
      <w:r>
        <w:rPr>
          <w:color w:val="000000"/>
        </w:rPr>
        <w:t>para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zaštiti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lokalnih</w:t>
      </w:r>
      <w:r w:rsidR="00FF175C">
        <w:rPr>
          <w:color w:val="000000"/>
        </w:rPr>
        <w:t xml:space="preserve"> </w:t>
      </w:r>
      <w:r>
        <w:rPr>
          <w:color w:val="000000"/>
        </w:rPr>
        <w:t>pregrejavanja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Normalni</w:t>
      </w:r>
      <w:r w:rsidR="00FF175C">
        <w:rPr>
          <w:color w:val="000000"/>
        </w:rPr>
        <w:t xml:space="preserve"> </w:t>
      </w:r>
      <w:r>
        <w:rPr>
          <w:color w:val="000000"/>
        </w:rPr>
        <w:t>odušak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uskladištavaju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kategorije</w:t>
      </w:r>
      <w:r w:rsidR="00FF175C">
        <w:rPr>
          <w:color w:val="000000"/>
        </w:rPr>
        <w:t xml:space="preserve"> 1, 2 </w:t>
      </w:r>
      <w:r>
        <w:rPr>
          <w:color w:val="000000"/>
        </w:rPr>
        <w:t>i</w:t>
      </w:r>
      <w:r w:rsidR="00FF175C">
        <w:rPr>
          <w:color w:val="000000"/>
        </w:rPr>
        <w:t xml:space="preserve"> 3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zatvoren</w:t>
      </w:r>
      <w:r w:rsidR="00FF175C">
        <w:rPr>
          <w:color w:val="000000"/>
        </w:rPr>
        <w:t xml:space="preserve">, </w:t>
      </w:r>
      <w:r>
        <w:rPr>
          <w:color w:val="000000"/>
        </w:rPr>
        <w:lastRenderedPageBreak/>
        <w:t>osim</w:t>
      </w:r>
      <w:r w:rsidR="00FF175C">
        <w:rPr>
          <w:color w:val="000000"/>
        </w:rPr>
        <w:t xml:space="preserve"> </w:t>
      </w:r>
      <w:r>
        <w:rPr>
          <w:color w:val="000000"/>
        </w:rPr>
        <w:t>kada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pritisak</w:t>
      </w:r>
      <w:r w:rsidR="00FF175C">
        <w:rPr>
          <w:color w:val="000000"/>
        </w:rPr>
        <w:t xml:space="preserve"> </w:t>
      </w:r>
      <w:r>
        <w:rPr>
          <w:color w:val="000000"/>
        </w:rPr>
        <w:t>viši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radnog</w:t>
      </w:r>
      <w:r w:rsidR="00FF175C">
        <w:rPr>
          <w:color w:val="000000"/>
        </w:rPr>
        <w:t xml:space="preserve"> </w:t>
      </w:r>
      <w:r>
        <w:rPr>
          <w:color w:val="000000"/>
        </w:rPr>
        <w:t>pritiska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slučaju</w:t>
      </w:r>
      <w:r w:rsidR="00FF175C">
        <w:rPr>
          <w:color w:val="000000"/>
        </w:rPr>
        <w:t xml:space="preserve"> </w:t>
      </w:r>
      <w:r>
        <w:rPr>
          <w:color w:val="000000"/>
        </w:rPr>
        <w:t>potpritiska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kategorije</w:t>
      </w:r>
      <w:r w:rsidR="00FF175C">
        <w:rPr>
          <w:color w:val="000000"/>
        </w:rPr>
        <w:t xml:space="preserve"> 2 </w:t>
      </w:r>
      <w:r>
        <w:rPr>
          <w:color w:val="000000"/>
        </w:rPr>
        <w:t>i</w:t>
      </w:r>
      <w:r w:rsidR="00FF175C">
        <w:rPr>
          <w:color w:val="000000"/>
        </w:rPr>
        <w:t xml:space="preserve"> 3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slučaju</w:t>
      </w:r>
      <w:r w:rsidR="00FF175C">
        <w:rPr>
          <w:color w:val="000000"/>
        </w:rPr>
        <w:t xml:space="preserve"> </w:t>
      </w:r>
      <w:r>
        <w:rPr>
          <w:color w:val="000000"/>
        </w:rPr>
        <w:t>kada</w:t>
      </w:r>
      <w:r w:rsidR="00FF175C">
        <w:rPr>
          <w:color w:val="000000"/>
        </w:rPr>
        <w:t xml:space="preserve"> </w:t>
      </w:r>
      <w:r>
        <w:rPr>
          <w:color w:val="000000"/>
        </w:rPr>
        <w:t>odušak</w:t>
      </w:r>
      <w:r w:rsidR="00FF175C">
        <w:rPr>
          <w:color w:val="000000"/>
        </w:rPr>
        <w:t xml:space="preserve"> </w:t>
      </w:r>
      <w:r>
        <w:rPr>
          <w:color w:val="000000"/>
        </w:rPr>
        <w:t>ima</w:t>
      </w:r>
      <w:r w:rsidR="00FF175C">
        <w:rPr>
          <w:color w:val="000000"/>
        </w:rPr>
        <w:t xml:space="preserve"> </w:t>
      </w:r>
      <w:r>
        <w:rPr>
          <w:color w:val="000000"/>
        </w:rPr>
        <w:t>odobreni</w:t>
      </w:r>
      <w:r w:rsidR="00FF175C">
        <w:rPr>
          <w:color w:val="000000"/>
        </w:rPr>
        <w:t xml:space="preserve"> </w:t>
      </w:r>
      <w:r>
        <w:rPr>
          <w:color w:val="000000"/>
        </w:rPr>
        <w:t>zadržač</w:t>
      </w:r>
      <w:r w:rsidR="00FF175C">
        <w:rPr>
          <w:color w:val="000000"/>
        </w:rPr>
        <w:t xml:space="preserve"> </w:t>
      </w:r>
      <w:r>
        <w:rPr>
          <w:color w:val="000000"/>
        </w:rPr>
        <w:t>plamena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Normalni</w:t>
      </w:r>
      <w:r w:rsidR="00FF175C">
        <w:rPr>
          <w:color w:val="000000"/>
        </w:rPr>
        <w:t xml:space="preserve"> </w:t>
      </w:r>
      <w:r>
        <w:rPr>
          <w:color w:val="000000"/>
        </w:rPr>
        <w:t>odušak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zadržač</w:t>
      </w:r>
      <w:r w:rsidR="00FF175C">
        <w:rPr>
          <w:color w:val="000000"/>
        </w:rPr>
        <w:t xml:space="preserve"> </w:t>
      </w:r>
      <w:r>
        <w:rPr>
          <w:color w:val="000000"/>
        </w:rPr>
        <w:t>plamena</w:t>
      </w:r>
      <w:r w:rsidR="00FF175C">
        <w:rPr>
          <w:color w:val="000000"/>
        </w:rPr>
        <w:t xml:space="preserve"> </w:t>
      </w:r>
      <w:r>
        <w:rPr>
          <w:color w:val="000000"/>
        </w:rPr>
        <w:t>nisu</w:t>
      </w:r>
      <w:r w:rsidR="00FF175C">
        <w:rPr>
          <w:color w:val="000000"/>
        </w:rPr>
        <w:t xml:space="preserve"> </w:t>
      </w:r>
      <w:r>
        <w:rPr>
          <w:color w:val="000000"/>
        </w:rPr>
        <w:t>potrebni</w:t>
      </w:r>
      <w:r w:rsidR="00FF175C">
        <w:rPr>
          <w:color w:val="000000"/>
        </w:rPr>
        <w:t xml:space="preserve">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bi</w:t>
      </w:r>
      <w:r w:rsidR="00FF175C">
        <w:rPr>
          <w:color w:val="000000"/>
        </w:rPr>
        <w:t xml:space="preserve"> </w:t>
      </w:r>
      <w:r>
        <w:rPr>
          <w:color w:val="000000"/>
        </w:rPr>
        <w:t>njihova</w:t>
      </w:r>
      <w:r w:rsidR="00FF175C">
        <w:rPr>
          <w:color w:val="000000"/>
        </w:rPr>
        <w:t xml:space="preserve"> </w:t>
      </w:r>
      <w:r>
        <w:rPr>
          <w:color w:val="000000"/>
        </w:rPr>
        <w:t>upotreba</w:t>
      </w:r>
      <w:r w:rsidR="00FF175C">
        <w:rPr>
          <w:color w:val="000000"/>
        </w:rPr>
        <w:t xml:space="preserve"> </w:t>
      </w:r>
      <w:r>
        <w:rPr>
          <w:color w:val="000000"/>
        </w:rPr>
        <w:t>mogla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izazove</w:t>
      </w:r>
      <w:r w:rsidR="00FF175C">
        <w:rPr>
          <w:color w:val="000000"/>
        </w:rPr>
        <w:t xml:space="preserve"> </w:t>
      </w:r>
      <w:r>
        <w:rPr>
          <w:color w:val="000000"/>
        </w:rPr>
        <w:t>štetu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rezervoaru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53.</w:t>
      </w:r>
    </w:p>
    <w:p w:rsidR="00EA4AFC" w:rsidRDefault="00651BF0">
      <w:pPr>
        <w:spacing w:after="150"/>
      </w:pP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sigurnosni</w:t>
      </w:r>
      <w:r w:rsidR="00FF175C">
        <w:rPr>
          <w:color w:val="000000"/>
        </w:rPr>
        <w:t xml:space="preserve"> </w:t>
      </w:r>
      <w:r>
        <w:rPr>
          <w:color w:val="000000"/>
        </w:rPr>
        <w:t>odušak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konstruisan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ima</w:t>
      </w:r>
      <w:r w:rsidR="00FF175C">
        <w:rPr>
          <w:color w:val="000000"/>
        </w:rPr>
        <w:t xml:space="preserve"> </w:t>
      </w:r>
      <w:r>
        <w:rPr>
          <w:color w:val="000000"/>
        </w:rPr>
        <w:t>jedan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sledećih</w:t>
      </w:r>
      <w:r w:rsidR="00FF175C">
        <w:rPr>
          <w:color w:val="000000"/>
        </w:rPr>
        <w:t xml:space="preserve"> </w:t>
      </w:r>
      <w:r>
        <w:rPr>
          <w:color w:val="000000"/>
        </w:rPr>
        <w:t>elemenata</w:t>
      </w:r>
      <w:r w:rsidR="00FF175C">
        <w:rPr>
          <w:color w:val="000000"/>
        </w:rPr>
        <w:t xml:space="preserve">: </w:t>
      </w:r>
      <w:r>
        <w:rPr>
          <w:color w:val="000000"/>
        </w:rPr>
        <w:t>plivajuću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konstrukciju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oslablјeni</w:t>
      </w:r>
      <w:r w:rsidR="00FF175C">
        <w:rPr>
          <w:color w:val="000000"/>
        </w:rPr>
        <w:t xml:space="preserve"> </w:t>
      </w:r>
      <w:r>
        <w:rPr>
          <w:color w:val="000000"/>
        </w:rPr>
        <w:t>spoj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krovnog</w:t>
      </w:r>
      <w:r w:rsidR="00FF175C">
        <w:rPr>
          <w:color w:val="000000"/>
        </w:rPr>
        <w:t xml:space="preserve"> </w:t>
      </w:r>
      <w:r>
        <w:rPr>
          <w:color w:val="000000"/>
        </w:rPr>
        <w:t>pokrivača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plašta</w:t>
      </w:r>
      <w:r w:rsidR="00FF175C">
        <w:rPr>
          <w:color w:val="000000"/>
        </w:rPr>
        <w:t xml:space="preserve">,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neku</w:t>
      </w:r>
      <w:r w:rsidR="00FF175C">
        <w:rPr>
          <w:color w:val="000000"/>
        </w:rPr>
        <w:t xml:space="preserve"> </w:t>
      </w:r>
      <w:r>
        <w:rPr>
          <w:color w:val="000000"/>
        </w:rPr>
        <w:t>drugu</w:t>
      </w:r>
      <w:r w:rsidR="00FF175C">
        <w:rPr>
          <w:color w:val="000000"/>
        </w:rPr>
        <w:t xml:space="preserve"> </w:t>
      </w:r>
      <w:r>
        <w:rPr>
          <w:color w:val="000000"/>
        </w:rPr>
        <w:t>odobrenu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konstrukciju</w:t>
      </w:r>
      <w:r w:rsidR="00FF175C">
        <w:rPr>
          <w:color w:val="000000"/>
        </w:rPr>
        <w:t xml:space="preserve"> </w:t>
      </w:r>
      <w:r>
        <w:rPr>
          <w:color w:val="000000"/>
        </w:rPr>
        <w:t>oduška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odušivanje</w:t>
      </w:r>
      <w:r w:rsidR="00FF175C">
        <w:rPr>
          <w:color w:val="000000"/>
        </w:rPr>
        <w:t xml:space="preserve">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putem</w:t>
      </w:r>
      <w:r w:rsidR="00FF175C">
        <w:rPr>
          <w:color w:val="000000"/>
        </w:rPr>
        <w:t xml:space="preserve"> </w:t>
      </w:r>
      <w:r>
        <w:rPr>
          <w:color w:val="000000"/>
        </w:rPr>
        <w:t>sigurnosnog</w:t>
      </w:r>
      <w:r w:rsidR="00FF175C">
        <w:rPr>
          <w:color w:val="000000"/>
        </w:rPr>
        <w:t xml:space="preserve"> </w:t>
      </w:r>
      <w:r>
        <w:rPr>
          <w:color w:val="000000"/>
        </w:rPr>
        <w:t>oduška</w:t>
      </w:r>
      <w:r w:rsidR="00FF175C">
        <w:rPr>
          <w:color w:val="000000"/>
        </w:rPr>
        <w:t xml:space="preserve">, </w:t>
      </w:r>
      <w:r>
        <w:rPr>
          <w:color w:val="000000"/>
        </w:rPr>
        <w:t>kapacitet</w:t>
      </w:r>
      <w:r w:rsidR="00FF175C">
        <w:rPr>
          <w:color w:val="000000"/>
        </w:rPr>
        <w:t xml:space="preserve"> </w:t>
      </w:r>
      <w:r>
        <w:rPr>
          <w:color w:val="000000"/>
        </w:rPr>
        <w:t>odušivanja</w:t>
      </w:r>
      <w:r w:rsidR="00FF175C">
        <w:rPr>
          <w:color w:val="000000"/>
        </w:rPr>
        <w:t xml:space="preserve"> </w:t>
      </w:r>
      <w:r>
        <w:rPr>
          <w:color w:val="000000"/>
        </w:rPr>
        <w:t>oba</w:t>
      </w:r>
      <w:r w:rsidR="00FF175C">
        <w:rPr>
          <w:color w:val="000000"/>
        </w:rPr>
        <w:t xml:space="preserve"> </w:t>
      </w:r>
      <w:r>
        <w:rPr>
          <w:color w:val="000000"/>
        </w:rPr>
        <w:t>ventila</w:t>
      </w:r>
      <w:r w:rsidR="00FF175C">
        <w:rPr>
          <w:color w:val="000000"/>
        </w:rPr>
        <w:t xml:space="preserve"> (</w:t>
      </w:r>
      <w:r>
        <w:rPr>
          <w:color w:val="000000"/>
        </w:rPr>
        <w:t>normalnog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sigurnosnog</w:t>
      </w:r>
      <w:r w:rsidR="00FF175C">
        <w:rPr>
          <w:color w:val="000000"/>
        </w:rPr>
        <w:t xml:space="preserve">)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takav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zaštiti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prevelikog</w:t>
      </w:r>
      <w:r w:rsidR="00FF175C">
        <w:rPr>
          <w:color w:val="000000"/>
        </w:rPr>
        <w:t xml:space="preserve"> </w:t>
      </w:r>
      <w:r>
        <w:rPr>
          <w:color w:val="000000"/>
        </w:rPr>
        <w:t>pritiska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Sigurnosni</w:t>
      </w:r>
      <w:r w:rsidR="00FF175C">
        <w:rPr>
          <w:color w:val="000000"/>
        </w:rPr>
        <w:t xml:space="preserve"> </w:t>
      </w:r>
      <w:r>
        <w:rPr>
          <w:color w:val="000000"/>
        </w:rPr>
        <w:t>odušak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izveden</w:t>
      </w:r>
      <w:r w:rsidR="00FF175C">
        <w:rPr>
          <w:color w:val="000000"/>
        </w:rPr>
        <w:t xml:space="preserve">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poklopac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automatskim</w:t>
      </w:r>
      <w:r w:rsidR="00FF175C">
        <w:rPr>
          <w:color w:val="000000"/>
        </w:rPr>
        <w:t xml:space="preserve"> </w:t>
      </w:r>
      <w:r>
        <w:rPr>
          <w:color w:val="000000"/>
        </w:rPr>
        <w:t>zatvaranjem</w:t>
      </w:r>
      <w:r w:rsidR="00FF175C">
        <w:rPr>
          <w:color w:val="000000"/>
        </w:rPr>
        <w:t xml:space="preserve"> </w:t>
      </w:r>
      <w:r>
        <w:rPr>
          <w:color w:val="000000"/>
        </w:rPr>
        <w:t>ulaznog</w:t>
      </w:r>
      <w:r w:rsidR="00FF175C">
        <w:rPr>
          <w:color w:val="000000"/>
        </w:rPr>
        <w:t xml:space="preserve"> </w:t>
      </w:r>
      <w:r>
        <w:rPr>
          <w:color w:val="000000"/>
        </w:rPr>
        <w:t>otvora</w:t>
      </w:r>
      <w:r w:rsidR="00FF175C">
        <w:rPr>
          <w:color w:val="000000"/>
        </w:rPr>
        <w:t xml:space="preserve">,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vodilica</w:t>
      </w:r>
      <w:r w:rsidR="00FF175C">
        <w:rPr>
          <w:color w:val="000000"/>
        </w:rPr>
        <w:t xml:space="preserve"> </w:t>
      </w:r>
      <w:r>
        <w:rPr>
          <w:color w:val="000000"/>
        </w:rPr>
        <w:t>koja</w:t>
      </w:r>
      <w:r w:rsidR="00FF175C">
        <w:rPr>
          <w:color w:val="000000"/>
        </w:rPr>
        <w:t xml:space="preserve"> </w:t>
      </w:r>
      <w:r>
        <w:rPr>
          <w:color w:val="000000"/>
        </w:rPr>
        <w:t>dopušta</w:t>
      </w:r>
      <w:r w:rsidR="00FF175C">
        <w:rPr>
          <w:color w:val="000000"/>
        </w:rPr>
        <w:t xml:space="preserve"> </w:t>
      </w:r>
      <w:r>
        <w:rPr>
          <w:color w:val="000000"/>
        </w:rPr>
        <w:t>podizanje</w:t>
      </w:r>
      <w:r w:rsidR="00FF175C">
        <w:rPr>
          <w:color w:val="000000"/>
        </w:rPr>
        <w:t xml:space="preserve"> </w:t>
      </w:r>
      <w:r>
        <w:rPr>
          <w:color w:val="000000"/>
        </w:rPr>
        <w:t>krova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unutrašnjim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 xml:space="preserve">,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dodatni</w:t>
      </w:r>
      <w:r w:rsidR="00FF175C">
        <w:rPr>
          <w:color w:val="000000"/>
        </w:rPr>
        <w:t xml:space="preserve"> </w:t>
      </w:r>
      <w:r>
        <w:rPr>
          <w:color w:val="000000"/>
        </w:rPr>
        <w:t>veći</w:t>
      </w:r>
      <w:r w:rsidR="00FF175C">
        <w:rPr>
          <w:color w:val="000000"/>
        </w:rPr>
        <w:t xml:space="preserve"> </w:t>
      </w:r>
      <w:r>
        <w:rPr>
          <w:color w:val="000000"/>
        </w:rPr>
        <w:t>odušni</w:t>
      </w:r>
      <w:r w:rsidR="00FF175C">
        <w:rPr>
          <w:color w:val="000000"/>
        </w:rPr>
        <w:t xml:space="preserve"> </w:t>
      </w:r>
      <w:r>
        <w:rPr>
          <w:color w:val="000000"/>
        </w:rPr>
        <w:t>ventil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neka</w:t>
      </w:r>
      <w:r w:rsidR="00FF175C">
        <w:rPr>
          <w:color w:val="000000"/>
        </w:rPr>
        <w:t xml:space="preserve"> </w:t>
      </w:r>
      <w:r>
        <w:rPr>
          <w:color w:val="000000"/>
        </w:rPr>
        <w:t>druga</w:t>
      </w:r>
      <w:r w:rsidR="00FF175C">
        <w:rPr>
          <w:color w:val="000000"/>
        </w:rPr>
        <w:t xml:space="preserve"> </w:t>
      </w:r>
      <w:r>
        <w:rPr>
          <w:color w:val="000000"/>
        </w:rPr>
        <w:t>odobrena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konstrukcija</w:t>
      </w:r>
      <w:r w:rsidR="00FF175C">
        <w:rPr>
          <w:color w:val="000000"/>
        </w:rPr>
        <w:t>.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54.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Zahtevi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odušivanja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odredbama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standarda</w:t>
      </w:r>
      <w:r w:rsidR="00FF175C">
        <w:rPr>
          <w:b/>
          <w:color w:val="000000"/>
        </w:rPr>
        <w:t xml:space="preserve"> SRPS EN ISO 28300.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55.</w:t>
      </w:r>
    </w:p>
    <w:p w:rsidR="00EA4AFC" w:rsidRDefault="00651BF0">
      <w:pPr>
        <w:spacing w:after="150"/>
      </w:pPr>
      <w:r>
        <w:rPr>
          <w:color w:val="000000"/>
        </w:rPr>
        <w:t>Krajevi</w:t>
      </w:r>
      <w:r w:rsidR="00FF175C">
        <w:rPr>
          <w:color w:val="000000"/>
        </w:rPr>
        <w:t xml:space="preserve"> </w:t>
      </w:r>
      <w:r>
        <w:rPr>
          <w:color w:val="000000"/>
        </w:rPr>
        <w:t>odušnih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nalaziti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visini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4 m </w:t>
      </w:r>
      <w:r>
        <w:rPr>
          <w:color w:val="000000"/>
        </w:rPr>
        <w:t>iznad</w:t>
      </w:r>
      <w:r w:rsidR="00FF175C">
        <w:rPr>
          <w:color w:val="000000"/>
        </w:rPr>
        <w:t xml:space="preserve"> </w:t>
      </w:r>
      <w:r>
        <w:rPr>
          <w:color w:val="000000"/>
        </w:rPr>
        <w:t>okolnog</w:t>
      </w:r>
      <w:r w:rsidR="00FF175C">
        <w:rPr>
          <w:color w:val="000000"/>
        </w:rPr>
        <w:t xml:space="preserve"> </w:t>
      </w:r>
      <w:r>
        <w:rPr>
          <w:color w:val="000000"/>
        </w:rPr>
        <w:t>terena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odstojanju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1,5 m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otvora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okolnim</w:t>
      </w:r>
      <w:r w:rsidR="00FF175C">
        <w:rPr>
          <w:color w:val="000000"/>
        </w:rPr>
        <w:t xml:space="preserve"> </w:t>
      </w:r>
      <w:r>
        <w:rPr>
          <w:color w:val="000000"/>
        </w:rPr>
        <w:t>objektima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Krajevi</w:t>
      </w:r>
      <w:r w:rsidR="00FF175C">
        <w:rPr>
          <w:color w:val="000000"/>
        </w:rPr>
        <w:t xml:space="preserve"> </w:t>
      </w:r>
      <w:r>
        <w:rPr>
          <w:color w:val="000000"/>
        </w:rPr>
        <w:t>odušnih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kosi</w:t>
      </w:r>
      <w:r w:rsidR="00FF175C">
        <w:rPr>
          <w:color w:val="000000"/>
        </w:rPr>
        <w:t xml:space="preserve"> </w:t>
      </w:r>
      <w:r>
        <w:rPr>
          <w:color w:val="000000"/>
        </w:rPr>
        <w:t>otvor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omogućuje</w:t>
      </w:r>
      <w:r w:rsidR="00FF175C">
        <w:rPr>
          <w:color w:val="000000"/>
        </w:rPr>
        <w:t xml:space="preserve"> </w:t>
      </w:r>
      <w:r>
        <w:rPr>
          <w:color w:val="000000"/>
        </w:rPr>
        <w:t>ekspanziju</w:t>
      </w:r>
      <w:r w:rsidR="00FF175C">
        <w:rPr>
          <w:color w:val="000000"/>
        </w:rPr>
        <w:t xml:space="preserve"> </w:t>
      </w:r>
      <w:r>
        <w:rPr>
          <w:color w:val="000000"/>
        </w:rPr>
        <w:t>ispuštenih</w:t>
      </w:r>
      <w:r w:rsidR="00FF175C">
        <w:rPr>
          <w:color w:val="000000"/>
        </w:rPr>
        <w:t xml:space="preserve"> </w:t>
      </w:r>
      <w:r>
        <w:rPr>
          <w:color w:val="000000"/>
        </w:rPr>
        <w:t>para</w:t>
      </w:r>
      <w:r w:rsidR="00FF175C">
        <w:rPr>
          <w:color w:val="000000"/>
        </w:rPr>
        <w:t xml:space="preserve"> </w:t>
      </w:r>
      <w:r>
        <w:rPr>
          <w:color w:val="000000"/>
        </w:rPr>
        <w:t>vertikalno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gore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horizontalno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suprotnom</w:t>
      </w:r>
      <w:r w:rsidR="00FF175C">
        <w:rPr>
          <w:color w:val="000000"/>
        </w:rPr>
        <w:t xml:space="preserve"> </w:t>
      </w:r>
      <w:r>
        <w:rPr>
          <w:color w:val="000000"/>
        </w:rPr>
        <w:t>pravcu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objekta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javnog</w:t>
      </w:r>
      <w:r w:rsidR="00FF175C">
        <w:rPr>
          <w:color w:val="000000"/>
        </w:rPr>
        <w:t xml:space="preserve"> </w:t>
      </w:r>
      <w:r>
        <w:rPr>
          <w:color w:val="000000"/>
        </w:rPr>
        <w:t>puta</w:t>
      </w:r>
      <w:r w:rsidR="00FF175C">
        <w:rPr>
          <w:color w:val="000000"/>
        </w:rPr>
        <w:t xml:space="preserve">,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nalaze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blizini</w:t>
      </w:r>
      <w:r w:rsidR="00FF175C">
        <w:rPr>
          <w:color w:val="000000"/>
        </w:rPr>
        <w:t xml:space="preserve"> </w:t>
      </w:r>
      <w:r>
        <w:rPr>
          <w:color w:val="000000"/>
        </w:rPr>
        <w:t>nekog</w:t>
      </w:r>
      <w:r w:rsidR="00FF175C">
        <w:rPr>
          <w:color w:val="000000"/>
        </w:rPr>
        <w:t xml:space="preserve"> </w:t>
      </w:r>
      <w:r>
        <w:rPr>
          <w:color w:val="000000"/>
        </w:rPr>
        <w:t>objekta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javnog</w:t>
      </w:r>
      <w:r w:rsidR="00FF175C">
        <w:rPr>
          <w:color w:val="000000"/>
        </w:rPr>
        <w:t xml:space="preserve"> </w:t>
      </w:r>
      <w:r>
        <w:rPr>
          <w:color w:val="000000"/>
        </w:rPr>
        <w:t>puta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odušak</w:t>
      </w:r>
      <w:r w:rsidR="00FF175C">
        <w:rPr>
          <w:color w:val="000000"/>
        </w:rPr>
        <w:t xml:space="preserve"> </w:t>
      </w:r>
      <w:r>
        <w:rPr>
          <w:color w:val="000000"/>
        </w:rPr>
        <w:t>kolektorskog</w:t>
      </w:r>
      <w:r w:rsidR="00FF175C">
        <w:rPr>
          <w:color w:val="000000"/>
        </w:rPr>
        <w:t xml:space="preserve"> </w:t>
      </w:r>
      <w:r>
        <w:rPr>
          <w:color w:val="000000"/>
        </w:rPr>
        <w:t>tipa</w:t>
      </w:r>
      <w:r w:rsidR="00FF175C">
        <w:rPr>
          <w:color w:val="000000"/>
        </w:rPr>
        <w:t xml:space="preserve">,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dimenzionisan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omogući</w:t>
      </w:r>
      <w:r w:rsidR="00FF175C">
        <w:rPr>
          <w:color w:val="000000"/>
        </w:rPr>
        <w:t xml:space="preserve"> </w:t>
      </w:r>
      <w:r>
        <w:rPr>
          <w:color w:val="000000"/>
        </w:rPr>
        <w:t>normalno</w:t>
      </w:r>
      <w:r w:rsidR="00FF175C">
        <w:rPr>
          <w:color w:val="000000"/>
        </w:rPr>
        <w:t xml:space="preserve"> </w:t>
      </w:r>
      <w:r>
        <w:rPr>
          <w:color w:val="000000"/>
        </w:rPr>
        <w:t>odušivanje</w:t>
      </w:r>
      <w:r w:rsidR="00FF175C">
        <w:rPr>
          <w:color w:val="000000"/>
        </w:rPr>
        <w:t xml:space="preserve"> </w:t>
      </w:r>
      <w:r>
        <w:rPr>
          <w:color w:val="000000"/>
        </w:rPr>
        <w:t>para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okviru</w:t>
      </w:r>
      <w:r w:rsidR="00FF175C">
        <w:rPr>
          <w:color w:val="000000"/>
        </w:rPr>
        <w:t xml:space="preserve"> </w:t>
      </w:r>
      <w:r>
        <w:rPr>
          <w:color w:val="000000"/>
        </w:rPr>
        <w:t>pritiska</w:t>
      </w:r>
      <w:r w:rsidR="00FF175C">
        <w:rPr>
          <w:color w:val="000000"/>
        </w:rPr>
        <w:t xml:space="preserve"> </w:t>
      </w:r>
      <w:r>
        <w:rPr>
          <w:color w:val="000000"/>
        </w:rPr>
        <w:t>sistema</w:t>
      </w:r>
      <w:r w:rsidR="00FF175C">
        <w:rPr>
          <w:color w:val="000000"/>
        </w:rPr>
        <w:t xml:space="preserve">,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slučaju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sam</w:t>
      </w:r>
      <w:r w:rsidR="00FF175C">
        <w:rPr>
          <w:color w:val="000000"/>
        </w:rPr>
        <w:t xml:space="preserve"> </w:t>
      </w:r>
      <w:r>
        <w:rPr>
          <w:color w:val="000000"/>
        </w:rPr>
        <w:t>podložen</w:t>
      </w:r>
      <w:r w:rsidR="00FF175C">
        <w:rPr>
          <w:color w:val="000000"/>
        </w:rPr>
        <w:t xml:space="preserve"> </w:t>
      </w:r>
      <w:r>
        <w:rPr>
          <w:color w:val="000000"/>
        </w:rPr>
        <w:t>ugroženosti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56.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rezervoarima</w:t>
      </w:r>
      <w:r w:rsidR="00FF175C">
        <w:rPr>
          <w:color w:val="000000"/>
        </w:rPr>
        <w:t xml:space="preserve"> </w:t>
      </w:r>
      <w:r>
        <w:rPr>
          <w:color w:val="000000"/>
        </w:rPr>
        <w:t>postoji</w:t>
      </w:r>
      <w:r w:rsidR="00FF175C">
        <w:rPr>
          <w:color w:val="000000"/>
        </w:rPr>
        <w:t xml:space="preserve"> </w:t>
      </w:r>
      <w:r>
        <w:rPr>
          <w:color w:val="000000"/>
        </w:rPr>
        <w:t>zajednički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sakuplјanje</w:t>
      </w:r>
      <w:r w:rsidR="00FF175C">
        <w:rPr>
          <w:color w:val="000000"/>
        </w:rPr>
        <w:t xml:space="preserve"> </w:t>
      </w:r>
      <w:r>
        <w:rPr>
          <w:color w:val="000000"/>
        </w:rPr>
        <w:t>para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više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nalaze</w:t>
      </w:r>
      <w:r w:rsidR="00FF175C">
        <w:rPr>
          <w:color w:val="000000"/>
        </w:rPr>
        <w:t xml:space="preserve"> </w:t>
      </w:r>
      <w:r>
        <w:rPr>
          <w:color w:val="000000"/>
        </w:rPr>
        <w:t>uskladištene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istih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različitih</w:t>
      </w:r>
      <w:r w:rsidR="00FF175C">
        <w:rPr>
          <w:color w:val="000000"/>
        </w:rPr>
        <w:t xml:space="preserve"> </w:t>
      </w:r>
      <w:r>
        <w:rPr>
          <w:color w:val="000000"/>
        </w:rPr>
        <w:t>kategorija</w:t>
      </w:r>
      <w:r w:rsidR="00FF175C">
        <w:rPr>
          <w:color w:val="000000"/>
        </w:rPr>
        <w:t xml:space="preserve">, </w:t>
      </w:r>
      <w:r>
        <w:rPr>
          <w:color w:val="000000"/>
        </w:rPr>
        <w:t>tada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isti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spajati</w:t>
      </w:r>
      <w:r w:rsidR="00FF175C">
        <w:rPr>
          <w:color w:val="000000"/>
        </w:rPr>
        <w:t xml:space="preserve"> </w:t>
      </w:r>
      <w:r>
        <w:rPr>
          <w:color w:val="000000"/>
        </w:rPr>
        <w:t>pare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koje</w:t>
      </w:r>
      <w:r w:rsidR="00FF175C">
        <w:rPr>
          <w:color w:val="000000"/>
        </w:rPr>
        <w:t xml:space="preserve"> </w:t>
      </w:r>
      <w:r>
        <w:rPr>
          <w:color w:val="000000"/>
        </w:rPr>
        <w:t>međusobno</w:t>
      </w:r>
      <w:r w:rsidR="00FF175C">
        <w:rPr>
          <w:color w:val="000000"/>
        </w:rPr>
        <w:t xml:space="preserve"> </w:t>
      </w:r>
      <w:r>
        <w:rPr>
          <w:color w:val="000000"/>
        </w:rPr>
        <w:t>stvaraju</w:t>
      </w:r>
      <w:r w:rsidR="00FF175C">
        <w:rPr>
          <w:color w:val="000000"/>
        </w:rPr>
        <w:t xml:space="preserve"> </w:t>
      </w:r>
      <w:r>
        <w:rPr>
          <w:color w:val="000000"/>
        </w:rPr>
        <w:t>opasne</w:t>
      </w:r>
      <w:r w:rsidR="00FF175C">
        <w:rPr>
          <w:color w:val="000000"/>
        </w:rPr>
        <w:t xml:space="preserve"> </w:t>
      </w:r>
      <w:r>
        <w:rPr>
          <w:color w:val="000000"/>
        </w:rPr>
        <w:t>produkte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lastRenderedPageBreak/>
        <w:t>Izlazi</w:t>
      </w:r>
      <w:r w:rsidR="00FF175C">
        <w:rPr>
          <w:color w:val="000000"/>
        </w:rPr>
        <w:t xml:space="preserve"> </w:t>
      </w:r>
      <w:r>
        <w:rPr>
          <w:color w:val="000000"/>
        </w:rPr>
        <w:t>svih</w:t>
      </w:r>
      <w:r w:rsidR="00FF175C">
        <w:rPr>
          <w:color w:val="000000"/>
        </w:rPr>
        <w:t xml:space="preserve"> </w:t>
      </w:r>
      <w:r>
        <w:rPr>
          <w:color w:val="000000"/>
        </w:rPr>
        <w:t>odušaka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odušnih</w:t>
      </w:r>
      <w:r w:rsidR="00FF175C">
        <w:rPr>
          <w:color w:val="000000"/>
        </w:rPr>
        <w:t xml:space="preserve"> </w:t>
      </w:r>
      <w:r>
        <w:rPr>
          <w:color w:val="000000"/>
        </w:rPr>
        <w:t>kanala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rezervoaru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ima</w:t>
      </w:r>
      <w:r w:rsidR="00FF175C">
        <w:rPr>
          <w:color w:val="000000"/>
        </w:rPr>
        <w:t xml:space="preserve"> </w:t>
      </w:r>
      <w:r>
        <w:rPr>
          <w:color w:val="000000"/>
        </w:rPr>
        <w:t>sigurnosni</w:t>
      </w:r>
      <w:r w:rsidR="00FF175C">
        <w:rPr>
          <w:color w:val="000000"/>
        </w:rPr>
        <w:t xml:space="preserve"> </w:t>
      </w:r>
      <w:r>
        <w:rPr>
          <w:color w:val="000000"/>
        </w:rPr>
        <w:t>odušak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dozvolјava</w:t>
      </w:r>
      <w:r w:rsidR="00FF175C">
        <w:rPr>
          <w:color w:val="000000"/>
        </w:rPr>
        <w:t xml:space="preserve"> </w:t>
      </w:r>
      <w:r>
        <w:rPr>
          <w:color w:val="000000"/>
        </w:rPr>
        <w:t>pritisak</w:t>
      </w:r>
      <w:r w:rsidR="00FF175C">
        <w:rPr>
          <w:color w:val="000000"/>
        </w:rPr>
        <w:t xml:space="preserve"> </w:t>
      </w:r>
      <w:r>
        <w:rPr>
          <w:color w:val="000000"/>
        </w:rPr>
        <w:t>veći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170 mbar,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postavlјeni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ispuštaju</w:t>
      </w:r>
      <w:r w:rsidR="00FF175C">
        <w:rPr>
          <w:color w:val="000000"/>
        </w:rPr>
        <w:t xml:space="preserve"> </w:t>
      </w:r>
      <w:r>
        <w:rPr>
          <w:color w:val="000000"/>
        </w:rPr>
        <w:t>paru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pravcu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kome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rezervoari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mestimičnih</w:t>
      </w:r>
      <w:r w:rsidR="00FF175C">
        <w:rPr>
          <w:color w:val="000000"/>
        </w:rPr>
        <w:t xml:space="preserve"> </w:t>
      </w:r>
      <w:r>
        <w:rPr>
          <w:color w:val="000000"/>
        </w:rPr>
        <w:t>pregrejavanja</w:t>
      </w:r>
      <w:r w:rsidR="00FF175C">
        <w:rPr>
          <w:color w:val="000000"/>
        </w:rPr>
        <w:t xml:space="preserve"> </w:t>
      </w:r>
      <w:r>
        <w:rPr>
          <w:color w:val="000000"/>
        </w:rPr>
        <w:t>bilo</w:t>
      </w:r>
      <w:r w:rsidR="00FF175C">
        <w:rPr>
          <w:color w:val="000000"/>
        </w:rPr>
        <w:t xml:space="preserve"> </w:t>
      </w:r>
      <w:r>
        <w:rPr>
          <w:color w:val="000000"/>
        </w:rPr>
        <w:t>kog</w:t>
      </w:r>
      <w:r w:rsidR="00FF175C">
        <w:rPr>
          <w:color w:val="000000"/>
        </w:rPr>
        <w:t xml:space="preserve"> </w:t>
      </w:r>
      <w:r>
        <w:rPr>
          <w:color w:val="000000"/>
        </w:rPr>
        <w:t>dela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slučaju</w:t>
      </w:r>
      <w:r w:rsidR="00FF175C">
        <w:rPr>
          <w:color w:val="000000"/>
        </w:rPr>
        <w:t xml:space="preserve"> </w:t>
      </w:r>
      <w:r>
        <w:rPr>
          <w:color w:val="000000"/>
        </w:rPr>
        <w:t>palјenja</w:t>
      </w:r>
      <w:r w:rsidR="00FF175C">
        <w:rPr>
          <w:color w:val="000000"/>
        </w:rPr>
        <w:t xml:space="preserve"> </w:t>
      </w:r>
      <w:r>
        <w:rPr>
          <w:color w:val="000000"/>
        </w:rPr>
        <w:t>pare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takvog</w:t>
      </w:r>
      <w:r w:rsidR="00FF175C">
        <w:rPr>
          <w:color w:val="000000"/>
        </w:rPr>
        <w:t xml:space="preserve"> </w:t>
      </w:r>
      <w:r>
        <w:rPr>
          <w:color w:val="000000"/>
        </w:rPr>
        <w:t>oduška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57.</w:t>
      </w:r>
    </w:p>
    <w:p w:rsidR="00EA4AFC" w:rsidRDefault="00651BF0">
      <w:pPr>
        <w:spacing w:after="150"/>
      </w:pPr>
      <w:r>
        <w:rPr>
          <w:color w:val="000000"/>
        </w:rPr>
        <w:t>Zadržači</w:t>
      </w:r>
      <w:r w:rsidR="00FF175C">
        <w:rPr>
          <w:color w:val="000000"/>
        </w:rPr>
        <w:t xml:space="preserve"> </w:t>
      </w:r>
      <w:r>
        <w:rPr>
          <w:color w:val="000000"/>
        </w:rPr>
        <w:t>plamena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armature</w:t>
      </w:r>
      <w:r w:rsidR="00FF175C">
        <w:rPr>
          <w:color w:val="000000"/>
        </w:rPr>
        <w:t xml:space="preserve"> </w:t>
      </w:r>
      <w:r>
        <w:rPr>
          <w:color w:val="000000"/>
        </w:rPr>
        <w:t>protiv</w:t>
      </w:r>
      <w:r w:rsidR="00FF175C">
        <w:rPr>
          <w:color w:val="000000"/>
        </w:rPr>
        <w:t xml:space="preserve"> </w:t>
      </w:r>
      <w:r>
        <w:rPr>
          <w:color w:val="000000"/>
        </w:rPr>
        <w:t>eksplozije</w:t>
      </w:r>
      <w:r w:rsidR="00FF175C">
        <w:rPr>
          <w:color w:val="000000"/>
        </w:rPr>
        <w:t xml:space="preserve">,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detonacije</w:t>
      </w:r>
      <w:r w:rsidR="00FF175C">
        <w:rPr>
          <w:color w:val="000000"/>
        </w:rPr>
        <w:t xml:space="preserve">, </w:t>
      </w:r>
      <w:r>
        <w:rPr>
          <w:color w:val="000000"/>
        </w:rPr>
        <w:t>koje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smeju</w:t>
      </w:r>
      <w:r w:rsidR="00FF175C">
        <w:rPr>
          <w:color w:val="000000"/>
        </w:rPr>
        <w:t xml:space="preserve"> </w:t>
      </w:r>
      <w:r>
        <w:rPr>
          <w:color w:val="000000"/>
        </w:rPr>
        <w:t>upotreblјavati</w:t>
      </w:r>
      <w:r w:rsidR="00FF175C">
        <w:rPr>
          <w:color w:val="000000"/>
        </w:rPr>
        <w:t xml:space="preserve"> </w:t>
      </w:r>
      <w:r>
        <w:rPr>
          <w:color w:val="000000"/>
        </w:rPr>
        <w:t>samo</w:t>
      </w:r>
      <w:r w:rsidR="00FF175C">
        <w:rPr>
          <w:color w:val="000000"/>
        </w:rPr>
        <w:t xml:space="preserve">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odobrene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neposrednoj</w:t>
      </w:r>
      <w:r w:rsidR="00FF175C">
        <w:rPr>
          <w:color w:val="000000"/>
        </w:rPr>
        <w:t xml:space="preserve"> </w:t>
      </w:r>
      <w:r>
        <w:rPr>
          <w:color w:val="000000"/>
        </w:rPr>
        <w:t>blizini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Armature</w:t>
      </w:r>
      <w:r w:rsidR="00FF175C">
        <w:rPr>
          <w:color w:val="000000"/>
        </w:rPr>
        <w:t xml:space="preserve"> </w:t>
      </w:r>
      <w:r>
        <w:rPr>
          <w:color w:val="000000"/>
        </w:rPr>
        <w:t>protiv</w:t>
      </w:r>
      <w:r w:rsidR="00FF175C">
        <w:rPr>
          <w:color w:val="000000"/>
        </w:rPr>
        <w:t xml:space="preserve"> </w:t>
      </w:r>
      <w:r>
        <w:rPr>
          <w:color w:val="000000"/>
        </w:rPr>
        <w:t>eksplozije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sprečavaju</w:t>
      </w:r>
      <w:r w:rsidR="00FF175C">
        <w:rPr>
          <w:color w:val="000000"/>
        </w:rPr>
        <w:t xml:space="preserve"> </w:t>
      </w:r>
      <w:r>
        <w:rPr>
          <w:color w:val="000000"/>
        </w:rPr>
        <w:t>prodor</w:t>
      </w:r>
      <w:r w:rsidR="00FF175C">
        <w:rPr>
          <w:color w:val="000000"/>
        </w:rPr>
        <w:t xml:space="preserve"> </w:t>
      </w:r>
      <w:r>
        <w:rPr>
          <w:color w:val="000000"/>
        </w:rPr>
        <w:t>plamena</w:t>
      </w:r>
      <w:r w:rsidR="00FF175C">
        <w:rPr>
          <w:color w:val="000000"/>
        </w:rPr>
        <w:t xml:space="preserve"> </w:t>
      </w:r>
      <w:r>
        <w:rPr>
          <w:color w:val="000000"/>
        </w:rPr>
        <w:t>pri</w:t>
      </w:r>
      <w:r w:rsidR="00FF175C">
        <w:rPr>
          <w:color w:val="000000"/>
        </w:rPr>
        <w:t xml:space="preserve"> </w:t>
      </w:r>
      <w:r>
        <w:rPr>
          <w:color w:val="000000"/>
        </w:rPr>
        <w:t>eksploziji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požaru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isprave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usaglašenosti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uređuju</w:t>
      </w:r>
      <w:r w:rsidR="00FF175C">
        <w:rPr>
          <w:color w:val="000000"/>
        </w:rPr>
        <w:t xml:space="preserve"> </w:t>
      </w:r>
      <w:r>
        <w:rPr>
          <w:color w:val="000000"/>
        </w:rPr>
        <w:t>ovu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Armature</w:t>
      </w:r>
      <w:r w:rsidR="00FF175C">
        <w:rPr>
          <w:color w:val="000000"/>
        </w:rPr>
        <w:t xml:space="preserve"> </w:t>
      </w:r>
      <w:r>
        <w:rPr>
          <w:color w:val="000000"/>
        </w:rPr>
        <w:t>protiv</w:t>
      </w:r>
      <w:r w:rsidR="00FF175C">
        <w:rPr>
          <w:color w:val="000000"/>
        </w:rPr>
        <w:t xml:space="preserve"> </w:t>
      </w:r>
      <w:r>
        <w:rPr>
          <w:color w:val="000000"/>
        </w:rPr>
        <w:t>detonacije</w:t>
      </w:r>
      <w:r w:rsidR="00FF175C">
        <w:rPr>
          <w:color w:val="000000"/>
        </w:rPr>
        <w:t xml:space="preserve"> </w:t>
      </w:r>
      <w:r>
        <w:rPr>
          <w:color w:val="000000"/>
        </w:rPr>
        <w:t>sprečavaju</w:t>
      </w:r>
      <w:r w:rsidR="00FF175C">
        <w:rPr>
          <w:color w:val="000000"/>
        </w:rPr>
        <w:t xml:space="preserve"> </w:t>
      </w:r>
      <w:r>
        <w:rPr>
          <w:color w:val="000000"/>
        </w:rPr>
        <w:t>prodor</w:t>
      </w:r>
      <w:r w:rsidR="00FF175C">
        <w:rPr>
          <w:color w:val="000000"/>
        </w:rPr>
        <w:t xml:space="preserve"> </w:t>
      </w:r>
      <w:r>
        <w:rPr>
          <w:color w:val="000000"/>
        </w:rPr>
        <w:t>plamena</w:t>
      </w:r>
      <w:r w:rsidR="00FF175C">
        <w:rPr>
          <w:color w:val="000000"/>
        </w:rPr>
        <w:t xml:space="preserve"> </w:t>
      </w:r>
      <w:r>
        <w:rPr>
          <w:color w:val="000000"/>
        </w:rPr>
        <w:t>pri</w:t>
      </w:r>
      <w:r w:rsidR="00FF175C">
        <w:rPr>
          <w:color w:val="000000"/>
        </w:rPr>
        <w:t xml:space="preserve"> </w:t>
      </w:r>
      <w:r>
        <w:rPr>
          <w:color w:val="000000"/>
        </w:rPr>
        <w:t>detonaciji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cevovodu</w:t>
      </w:r>
      <w:r w:rsidR="00FF175C">
        <w:rPr>
          <w:color w:val="000000"/>
        </w:rPr>
        <w:t xml:space="preserve"> </w:t>
      </w:r>
      <w:r>
        <w:rPr>
          <w:color w:val="000000"/>
        </w:rPr>
        <w:t>priklјučenom</w:t>
      </w:r>
      <w:r w:rsidR="00FF175C">
        <w:rPr>
          <w:color w:val="000000"/>
        </w:rPr>
        <w:t xml:space="preserve"> </w:t>
      </w:r>
      <w:r>
        <w:rPr>
          <w:color w:val="000000"/>
        </w:rPr>
        <w:t>ispred</w:t>
      </w:r>
      <w:r w:rsidR="00FF175C">
        <w:rPr>
          <w:color w:val="000000"/>
        </w:rPr>
        <w:t xml:space="preserve"> </w:t>
      </w:r>
      <w:r>
        <w:rPr>
          <w:color w:val="000000"/>
        </w:rPr>
        <w:t>zadržača</w:t>
      </w:r>
      <w:r w:rsidR="00FF175C">
        <w:rPr>
          <w:color w:val="000000"/>
        </w:rPr>
        <w:t xml:space="preserve"> </w:t>
      </w:r>
      <w:r>
        <w:rPr>
          <w:color w:val="000000"/>
        </w:rPr>
        <w:t>plamena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isprave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usaglašenosti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uređuju</w:t>
      </w:r>
      <w:r w:rsidR="00FF175C">
        <w:rPr>
          <w:color w:val="000000"/>
        </w:rPr>
        <w:t xml:space="preserve"> </w:t>
      </w:r>
      <w:r>
        <w:rPr>
          <w:color w:val="000000"/>
        </w:rPr>
        <w:t>tu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Tip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vrsta</w:t>
      </w:r>
      <w:r w:rsidR="00FF175C">
        <w:rPr>
          <w:color w:val="000000"/>
        </w:rPr>
        <w:t xml:space="preserve"> </w:t>
      </w:r>
      <w:r>
        <w:rPr>
          <w:color w:val="000000"/>
        </w:rPr>
        <w:t>zadržača</w:t>
      </w:r>
      <w:r w:rsidR="00FF175C">
        <w:rPr>
          <w:color w:val="000000"/>
        </w:rPr>
        <w:t xml:space="preserve"> </w:t>
      </w:r>
      <w:r>
        <w:rPr>
          <w:color w:val="000000"/>
        </w:rPr>
        <w:t>plamena</w:t>
      </w:r>
      <w:r w:rsidR="00FF175C">
        <w:rPr>
          <w:color w:val="000000"/>
        </w:rPr>
        <w:t xml:space="preserve"> </w:t>
      </w:r>
      <w:r>
        <w:rPr>
          <w:color w:val="000000"/>
        </w:rPr>
        <w:t>zavisi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karakteristika</w:t>
      </w:r>
      <w:r w:rsidR="00FF175C">
        <w:rPr>
          <w:color w:val="000000"/>
        </w:rPr>
        <w:t xml:space="preserve"> </w:t>
      </w:r>
      <w:r>
        <w:rPr>
          <w:color w:val="000000"/>
        </w:rPr>
        <w:t>uskladištene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Zadržači</w:t>
      </w:r>
      <w:r w:rsidR="00FF175C">
        <w:rPr>
          <w:color w:val="000000"/>
        </w:rPr>
        <w:t xml:space="preserve"> </w:t>
      </w:r>
      <w:r>
        <w:rPr>
          <w:color w:val="000000"/>
        </w:rPr>
        <w:t>plamena</w:t>
      </w:r>
      <w:r w:rsidR="00FF175C">
        <w:rPr>
          <w:color w:val="000000"/>
        </w:rPr>
        <w:t xml:space="preserve"> </w:t>
      </w:r>
      <w:r>
        <w:rPr>
          <w:color w:val="000000"/>
        </w:rPr>
        <w:t>postavlјaju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otvore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kroz</w:t>
      </w:r>
      <w:r w:rsidR="00FF175C">
        <w:rPr>
          <w:color w:val="000000"/>
        </w:rPr>
        <w:t xml:space="preserve"> </w:t>
      </w:r>
      <w:r>
        <w:rPr>
          <w:color w:val="000000"/>
        </w:rPr>
        <w:t>koje</w:t>
      </w:r>
      <w:r w:rsidR="00FF175C">
        <w:rPr>
          <w:color w:val="000000"/>
        </w:rPr>
        <w:t xml:space="preserve"> </w:t>
      </w:r>
      <w:r>
        <w:rPr>
          <w:color w:val="000000"/>
        </w:rPr>
        <w:t>bi</w:t>
      </w:r>
      <w:r w:rsidR="00FF175C">
        <w:rPr>
          <w:color w:val="000000"/>
        </w:rPr>
        <w:t xml:space="preserve"> </w:t>
      </w:r>
      <w:r>
        <w:rPr>
          <w:color w:val="000000"/>
        </w:rPr>
        <w:t>mogao</w:t>
      </w:r>
      <w:r w:rsidR="00FF175C">
        <w:rPr>
          <w:color w:val="000000"/>
        </w:rPr>
        <w:t xml:space="preserve"> </w:t>
      </w:r>
      <w:r>
        <w:rPr>
          <w:color w:val="000000"/>
        </w:rPr>
        <w:t>prodreti</w:t>
      </w:r>
      <w:r w:rsidR="00FF175C">
        <w:rPr>
          <w:color w:val="000000"/>
        </w:rPr>
        <w:t xml:space="preserve"> </w:t>
      </w:r>
      <w:r>
        <w:rPr>
          <w:color w:val="000000"/>
        </w:rPr>
        <w:t>plamen</w:t>
      </w:r>
      <w:r w:rsidR="00FF175C">
        <w:rPr>
          <w:color w:val="000000"/>
        </w:rPr>
        <w:t xml:space="preserve"> </w:t>
      </w:r>
      <w:r>
        <w:rPr>
          <w:color w:val="000000"/>
        </w:rPr>
        <w:t>unutar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osim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otvore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merenje</w:t>
      </w:r>
      <w:r w:rsidR="00FF175C">
        <w:rPr>
          <w:color w:val="000000"/>
        </w:rPr>
        <w:t xml:space="preserve"> </w:t>
      </w:r>
      <w:r>
        <w:rPr>
          <w:color w:val="000000"/>
        </w:rPr>
        <w:t>nivoa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armature</w:t>
      </w:r>
      <w:r w:rsidR="00FF175C">
        <w:rPr>
          <w:color w:val="000000"/>
        </w:rPr>
        <w:t xml:space="preserve"> </w:t>
      </w:r>
      <w:r>
        <w:rPr>
          <w:color w:val="000000"/>
        </w:rPr>
        <w:t>protiv</w:t>
      </w:r>
      <w:r w:rsidR="00FF175C">
        <w:rPr>
          <w:color w:val="000000"/>
        </w:rPr>
        <w:t xml:space="preserve"> </w:t>
      </w:r>
      <w:r>
        <w:rPr>
          <w:color w:val="000000"/>
        </w:rPr>
        <w:t>eksplozije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,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spojeve</w:t>
      </w:r>
      <w:r w:rsidR="00FF175C">
        <w:rPr>
          <w:color w:val="000000"/>
        </w:rPr>
        <w:t xml:space="preserve"> </w:t>
      </w:r>
      <w:r>
        <w:rPr>
          <w:color w:val="000000"/>
        </w:rPr>
        <w:t>tih</w:t>
      </w:r>
      <w:r w:rsidR="00FF175C">
        <w:rPr>
          <w:color w:val="000000"/>
        </w:rPr>
        <w:t xml:space="preserve"> </w:t>
      </w:r>
      <w:r>
        <w:rPr>
          <w:color w:val="000000"/>
        </w:rPr>
        <w:t>armatura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rezervoarom</w:t>
      </w:r>
      <w:r w:rsidR="00FF175C">
        <w:rPr>
          <w:color w:val="000000"/>
        </w:rPr>
        <w:t xml:space="preserve">,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priklјučivati</w:t>
      </w:r>
      <w:r w:rsidR="00FF175C">
        <w:rPr>
          <w:color w:val="000000"/>
        </w:rPr>
        <w:t xml:space="preserve"> </w:t>
      </w:r>
      <w:r>
        <w:rPr>
          <w:color w:val="000000"/>
        </w:rPr>
        <w:t>drugi</w:t>
      </w:r>
      <w:r w:rsidR="00FF175C">
        <w:rPr>
          <w:color w:val="000000"/>
        </w:rPr>
        <w:t xml:space="preserve"> </w:t>
      </w:r>
      <w:r>
        <w:rPr>
          <w:color w:val="000000"/>
        </w:rPr>
        <w:t>cevovodi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58.</w:t>
      </w:r>
    </w:p>
    <w:p w:rsidR="00EA4AFC" w:rsidRDefault="00651BF0">
      <w:pPr>
        <w:spacing w:after="150"/>
      </w:pP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pokazivač</w:t>
      </w:r>
      <w:r w:rsidR="00FF175C">
        <w:rPr>
          <w:color w:val="000000"/>
        </w:rPr>
        <w:t xml:space="preserve"> </w:t>
      </w:r>
      <w:r>
        <w:rPr>
          <w:color w:val="000000"/>
        </w:rPr>
        <w:t>nivoa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posedovati</w:t>
      </w:r>
      <w:r w:rsidR="00FF175C">
        <w:rPr>
          <w:color w:val="000000"/>
        </w:rPr>
        <w:t xml:space="preserve"> </w:t>
      </w:r>
      <w:r>
        <w:rPr>
          <w:color w:val="000000"/>
        </w:rPr>
        <w:t>isprave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usaglašenosti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uređena</w:t>
      </w:r>
      <w:r w:rsidR="00FF175C">
        <w:rPr>
          <w:color w:val="000000"/>
        </w:rPr>
        <w:t xml:space="preserve"> </w:t>
      </w:r>
      <w:r>
        <w:rPr>
          <w:color w:val="000000"/>
        </w:rPr>
        <w:t>ta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Otvori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merenje</w:t>
      </w:r>
      <w:r w:rsidR="00FF175C">
        <w:rPr>
          <w:color w:val="000000"/>
        </w:rPr>
        <w:t xml:space="preserve"> </w:t>
      </w:r>
      <w:r>
        <w:rPr>
          <w:color w:val="000000"/>
        </w:rPr>
        <w:t>nivoa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izvedeni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zatvarati</w:t>
      </w:r>
      <w:r w:rsidR="00FF175C">
        <w:rPr>
          <w:color w:val="000000"/>
        </w:rPr>
        <w:t xml:space="preserve"> </w:t>
      </w:r>
      <w:r>
        <w:rPr>
          <w:color w:val="000000"/>
        </w:rPr>
        <w:t>kapama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poklopcima</w:t>
      </w:r>
      <w:r w:rsidR="00FF175C">
        <w:rPr>
          <w:color w:val="000000"/>
        </w:rPr>
        <w:t xml:space="preserve"> </w:t>
      </w:r>
      <w:r>
        <w:rPr>
          <w:color w:val="000000"/>
        </w:rPr>
        <w:t>nepropusnim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pare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Pokazivači</w:t>
      </w:r>
      <w:r w:rsidR="00FF175C">
        <w:rPr>
          <w:color w:val="000000"/>
        </w:rPr>
        <w:t xml:space="preserve"> </w:t>
      </w:r>
      <w:r>
        <w:rPr>
          <w:color w:val="000000"/>
        </w:rPr>
        <w:t>nivoa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rade</w:t>
      </w:r>
      <w:r w:rsidR="00FF175C">
        <w:rPr>
          <w:color w:val="000000"/>
        </w:rPr>
        <w:t xml:space="preserve"> </w:t>
      </w:r>
      <w:r>
        <w:rPr>
          <w:color w:val="000000"/>
        </w:rPr>
        <w:t>kontinuirano</w:t>
      </w:r>
      <w:r w:rsidR="00FF175C">
        <w:rPr>
          <w:color w:val="000000"/>
        </w:rPr>
        <w:t xml:space="preserve"> </w:t>
      </w:r>
      <w:r>
        <w:rPr>
          <w:color w:val="000000"/>
        </w:rPr>
        <w:t>smeju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upotreblјavati</w:t>
      </w:r>
      <w:r w:rsidR="00FF175C">
        <w:rPr>
          <w:color w:val="000000"/>
        </w:rPr>
        <w:t xml:space="preserve"> </w:t>
      </w:r>
      <w:r>
        <w:rPr>
          <w:color w:val="000000"/>
        </w:rPr>
        <w:t>samo</w:t>
      </w:r>
      <w:r w:rsidR="00FF175C">
        <w:rPr>
          <w:color w:val="000000"/>
        </w:rPr>
        <w:t xml:space="preserve">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poseduju</w:t>
      </w:r>
      <w:r w:rsidR="00FF175C">
        <w:rPr>
          <w:color w:val="000000"/>
        </w:rPr>
        <w:t xml:space="preserve"> </w:t>
      </w:r>
      <w:r>
        <w:rPr>
          <w:color w:val="000000"/>
        </w:rPr>
        <w:t>isprave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usaglašenosti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uređena</w:t>
      </w:r>
      <w:r w:rsidR="00FF175C">
        <w:rPr>
          <w:color w:val="000000"/>
        </w:rPr>
        <w:t xml:space="preserve"> </w:t>
      </w:r>
      <w:r>
        <w:rPr>
          <w:color w:val="000000"/>
        </w:rPr>
        <w:t>ova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59.</w:t>
      </w:r>
    </w:p>
    <w:p w:rsidR="00EA4AFC" w:rsidRDefault="00651BF0">
      <w:pPr>
        <w:spacing w:after="150"/>
      </w:pP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punjenje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pražnjenje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omogućiti</w:t>
      </w:r>
      <w:r w:rsidR="00FF175C">
        <w:rPr>
          <w:color w:val="000000"/>
        </w:rPr>
        <w:t xml:space="preserve"> </w:t>
      </w:r>
      <w:r>
        <w:rPr>
          <w:color w:val="000000"/>
        </w:rPr>
        <w:t>siguran</w:t>
      </w:r>
      <w:r w:rsidR="00FF175C">
        <w:rPr>
          <w:color w:val="000000"/>
        </w:rPr>
        <w:t xml:space="preserve"> </w:t>
      </w:r>
      <w:r>
        <w:rPr>
          <w:color w:val="000000"/>
        </w:rPr>
        <w:t>priklјučak</w:t>
      </w:r>
      <w:r w:rsidR="00FF175C">
        <w:rPr>
          <w:color w:val="000000"/>
        </w:rPr>
        <w:t xml:space="preserve"> </w:t>
      </w:r>
      <w:r>
        <w:rPr>
          <w:color w:val="000000"/>
        </w:rPr>
        <w:t>stalno</w:t>
      </w:r>
      <w:r w:rsidR="00FF175C">
        <w:rPr>
          <w:color w:val="000000"/>
        </w:rPr>
        <w:t xml:space="preserve"> </w:t>
      </w:r>
      <w:r>
        <w:rPr>
          <w:color w:val="000000"/>
        </w:rPr>
        <w:t>položenih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savitlјive</w:t>
      </w:r>
      <w:r w:rsidR="00FF175C">
        <w:rPr>
          <w:color w:val="000000"/>
        </w:rPr>
        <w:t xml:space="preserve"> </w:t>
      </w:r>
      <w:r>
        <w:rPr>
          <w:color w:val="000000"/>
        </w:rPr>
        <w:t>cevi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isklјučiti</w:t>
      </w:r>
      <w:r w:rsidR="00FF175C">
        <w:rPr>
          <w:color w:val="000000"/>
        </w:rPr>
        <w:t xml:space="preserve"> </w:t>
      </w:r>
      <w:r>
        <w:rPr>
          <w:color w:val="000000"/>
        </w:rPr>
        <w:t>mogućnost</w:t>
      </w:r>
      <w:r w:rsidR="00FF175C">
        <w:rPr>
          <w:color w:val="000000"/>
        </w:rPr>
        <w:t xml:space="preserve"> </w:t>
      </w:r>
      <w:r>
        <w:rPr>
          <w:color w:val="000000"/>
        </w:rPr>
        <w:t>nastajanja</w:t>
      </w:r>
      <w:r w:rsidR="00FF175C">
        <w:rPr>
          <w:color w:val="000000"/>
        </w:rPr>
        <w:t xml:space="preserve"> </w:t>
      </w:r>
      <w:r>
        <w:rPr>
          <w:color w:val="000000"/>
        </w:rPr>
        <w:t>varnica</w:t>
      </w:r>
      <w:r w:rsidR="00FF175C">
        <w:rPr>
          <w:color w:val="000000"/>
        </w:rPr>
        <w:t xml:space="preserve"> </w:t>
      </w:r>
      <w:r>
        <w:rPr>
          <w:color w:val="000000"/>
        </w:rPr>
        <w:t>pri</w:t>
      </w:r>
      <w:r w:rsidR="00FF175C">
        <w:rPr>
          <w:color w:val="000000"/>
        </w:rPr>
        <w:t xml:space="preserve"> </w:t>
      </w:r>
      <w:r>
        <w:rPr>
          <w:color w:val="000000"/>
        </w:rPr>
        <w:t>pričvršćivanju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skidanju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opasnost</w:t>
      </w:r>
      <w:r w:rsidR="00FF175C">
        <w:rPr>
          <w:color w:val="000000"/>
        </w:rPr>
        <w:t xml:space="preserve"> </w:t>
      </w:r>
      <w:r>
        <w:rPr>
          <w:color w:val="000000"/>
        </w:rPr>
        <w:t>zbog</w:t>
      </w:r>
      <w:r w:rsidR="00FF175C">
        <w:rPr>
          <w:color w:val="000000"/>
        </w:rPr>
        <w:t xml:space="preserve"> </w:t>
      </w:r>
      <w:r>
        <w:rPr>
          <w:color w:val="000000"/>
        </w:rPr>
        <w:t>pražnjenja</w:t>
      </w:r>
      <w:r w:rsidR="00FF175C">
        <w:rPr>
          <w:color w:val="000000"/>
        </w:rPr>
        <w:t xml:space="preserve"> </w:t>
      </w:r>
      <w:r>
        <w:rPr>
          <w:color w:val="000000"/>
        </w:rPr>
        <w:t>statičkog</w:t>
      </w:r>
      <w:r w:rsidR="00FF175C">
        <w:rPr>
          <w:color w:val="000000"/>
        </w:rPr>
        <w:t xml:space="preserve"> </w:t>
      </w:r>
      <w:r>
        <w:rPr>
          <w:color w:val="000000"/>
        </w:rPr>
        <w:t>elektriciteta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Priklјučak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rezervoaru</w:t>
      </w:r>
      <w:r w:rsidR="00FF175C">
        <w:rPr>
          <w:color w:val="000000"/>
        </w:rPr>
        <w:t xml:space="preserve"> </w:t>
      </w:r>
      <w:r>
        <w:rPr>
          <w:color w:val="000000"/>
        </w:rPr>
        <w:t>kroz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protiče</w:t>
      </w:r>
      <w:r w:rsidR="00FF175C">
        <w:rPr>
          <w:color w:val="000000"/>
        </w:rPr>
        <w:t xml:space="preserve"> </w:t>
      </w:r>
      <w:r>
        <w:rPr>
          <w:color w:val="000000"/>
        </w:rPr>
        <w:t>tečnost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unutrašnje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spolјne</w:t>
      </w:r>
      <w:r w:rsidR="00FF175C">
        <w:rPr>
          <w:color w:val="000000"/>
        </w:rPr>
        <w:t xml:space="preserve"> </w:t>
      </w:r>
      <w:r>
        <w:rPr>
          <w:color w:val="000000"/>
        </w:rPr>
        <w:t>strane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ventil</w:t>
      </w:r>
      <w:r w:rsidR="00FF175C">
        <w:rPr>
          <w:color w:val="000000"/>
        </w:rPr>
        <w:t xml:space="preserve">. </w:t>
      </w:r>
      <w:r>
        <w:rPr>
          <w:color w:val="000000"/>
        </w:rPr>
        <w:t>Priklјučak</w:t>
      </w:r>
      <w:r w:rsidR="00FF175C">
        <w:rPr>
          <w:color w:val="000000"/>
        </w:rPr>
        <w:t xml:space="preserve"> </w:t>
      </w:r>
      <w:r>
        <w:rPr>
          <w:color w:val="000000"/>
        </w:rPr>
        <w:t>ventila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spolјne</w:t>
      </w:r>
      <w:r w:rsidR="00FF175C">
        <w:rPr>
          <w:color w:val="000000"/>
        </w:rPr>
        <w:t xml:space="preserve"> </w:t>
      </w:r>
      <w:r>
        <w:rPr>
          <w:color w:val="000000"/>
        </w:rPr>
        <w:t>strane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čelika</w:t>
      </w:r>
      <w:r w:rsidR="00FF175C">
        <w:rPr>
          <w:color w:val="000000"/>
        </w:rPr>
        <w:t xml:space="preserve">, </w:t>
      </w:r>
      <w:r>
        <w:rPr>
          <w:color w:val="000000"/>
        </w:rPr>
        <w:t>osim</w:t>
      </w:r>
      <w:r w:rsidR="00FF175C">
        <w:rPr>
          <w:color w:val="000000"/>
        </w:rPr>
        <w:t xml:space="preserve">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uskladištene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lastRenderedPageBreak/>
        <w:t>imaju</w:t>
      </w:r>
      <w:r w:rsidR="00FF175C">
        <w:rPr>
          <w:color w:val="000000"/>
        </w:rPr>
        <w:t xml:space="preserve"> </w:t>
      </w:r>
      <w:r>
        <w:rPr>
          <w:color w:val="000000"/>
        </w:rPr>
        <w:t>takva</w:t>
      </w:r>
      <w:r w:rsidR="00FF175C">
        <w:rPr>
          <w:color w:val="000000"/>
        </w:rPr>
        <w:t xml:space="preserve"> </w:t>
      </w:r>
      <w:r>
        <w:rPr>
          <w:color w:val="000000"/>
        </w:rPr>
        <w:t>svojstva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reaguju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čelik</w:t>
      </w:r>
      <w:r w:rsidR="00FF175C">
        <w:rPr>
          <w:color w:val="000000"/>
        </w:rPr>
        <w:t xml:space="preserve">.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priklјučak</w:t>
      </w:r>
      <w:r w:rsidR="00FF175C">
        <w:rPr>
          <w:color w:val="000000"/>
        </w:rPr>
        <w:t xml:space="preserve"> </w:t>
      </w:r>
      <w:r>
        <w:rPr>
          <w:color w:val="000000"/>
        </w:rPr>
        <w:t>ventila</w:t>
      </w:r>
      <w:r w:rsidR="00FF175C">
        <w:rPr>
          <w:color w:val="000000"/>
        </w:rPr>
        <w:t xml:space="preserve"> </w:t>
      </w:r>
      <w:r>
        <w:rPr>
          <w:color w:val="000000"/>
        </w:rPr>
        <w:t>nije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čelika</w:t>
      </w:r>
      <w:r w:rsidR="00FF175C">
        <w:rPr>
          <w:color w:val="000000"/>
        </w:rPr>
        <w:t xml:space="preserve">, </w:t>
      </w:r>
      <w:r>
        <w:rPr>
          <w:color w:val="000000"/>
        </w:rPr>
        <w:t>ventil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otporan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hidraulički</w:t>
      </w:r>
      <w:r w:rsidR="00FF175C">
        <w:rPr>
          <w:color w:val="000000"/>
        </w:rPr>
        <w:t xml:space="preserve"> </w:t>
      </w:r>
      <w:r>
        <w:rPr>
          <w:color w:val="000000"/>
        </w:rPr>
        <w:t>pritisak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pritiske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temperaturu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bi</w:t>
      </w:r>
      <w:r w:rsidR="00FF175C">
        <w:rPr>
          <w:color w:val="000000"/>
        </w:rPr>
        <w:t xml:space="preserve"> </w:t>
      </w:r>
      <w:r>
        <w:rPr>
          <w:color w:val="000000"/>
        </w:rPr>
        <w:t>nastali</w:t>
      </w:r>
      <w:r w:rsidR="00FF175C">
        <w:rPr>
          <w:color w:val="000000"/>
        </w:rPr>
        <w:t xml:space="preserve"> </w:t>
      </w:r>
      <w:r>
        <w:rPr>
          <w:color w:val="000000"/>
        </w:rPr>
        <w:t>zbog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susednom</w:t>
      </w:r>
      <w:r w:rsidR="00FF175C">
        <w:rPr>
          <w:color w:val="000000"/>
        </w:rPr>
        <w:t xml:space="preserve"> </w:t>
      </w:r>
      <w:r>
        <w:rPr>
          <w:color w:val="000000"/>
        </w:rPr>
        <w:t>rezervoaru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Priklјučak</w:t>
      </w:r>
      <w:r w:rsidR="00FF175C">
        <w:rPr>
          <w:color w:val="000000"/>
        </w:rPr>
        <w:t xml:space="preserve"> </w:t>
      </w:r>
      <w:r>
        <w:rPr>
          <w:color w:val="000000"/>
        </w:rPr>
        <w:t>ispod</w:t>
      </w:r>
      <w:r w:rsidR="00FF175C">
        <w:rPr>
          <w:color w:val="000000"/>
        </w:rPr>
        <w:t xml:space="preserve"> </w:t>
      </w:r>
      <w:r>
        <w:rPr>
          <w:color w:val="000000"/>
        </w:rPr>
        <w:t>nivoa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kroz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vreme</w:t>
      </w:r>
      <w:r w:rsidR="00FF175C">
        <w:rPr>
          <w:color w:val="000000"/>
        </w:rPr>
        <w:t xml:space="preserve"> </w:t>
      </w:r>
      <w:r>
        <w:rPr>
          <w:color w:val="000000"/>
        </w:rPr>
        <w:t>punjenja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pražnjenja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protiče</w:t>
      </w:r>
      <w:r w:rsidR="00FF175C">
        <w:rPr>
          <w:color w:val="000000"/>
        </w:rPr>
        <w:t xml:space="preserve"> </w:t>
      </w:r>
      <w:r>
        <w:rPr>
          <w:color w:val="000000"/>
        </w:rPr>
        <w:t>tečnost</w:t>
      </w:r>
      <w:r w:rsidR="00FF175C">
        <w:rPr>
          <w:color w:val="000000"/>
        </w:rPr>
        <w:t xml:space="preserve">,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nepropusni</w:t>
      </w:r>
      <w:r w:rsidR="00FF175C">
        <w:rPr>
          <w:color w:val="000000"/>
        </w:rPr>
        <w:t xml:space="preserve"> </w:t>
      </w:r>
      <w:r>
        <w:rPr>
          <w:color w:val="000000"/>
        </w:rPr>
        <w:t>zaporni</w:t>
      </w:r>
      <w:r w:rsidR="00FF175C">
        <w:rPr>
          <w:color w:val="000000"/>
        </w:rPr>
        <w:t xml:space="preserve"> </w:t>
      </w:r>
      <w:r>
        <w:rPr>
          <w:color w:val="000000"/>
        </w:rPr>
        <w:t>organ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obliku</w:t>
      </w:r>
      <w:r w:rsidR="00FF175C">
        <w:rPr>
          <w:color w:val="000000"/>
        </w:rPr>
        <w:t xml:space="preserve"> </w:t>
      </w:r>
      <w:r>
        <w:rPr>
          <w:color w:val="000000"/>
        </w:rPr>
        <w:t>ventila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zasuna</w:t>
      </w:r>
      <w:r w:rsidR="00FF175C">
        <w:rPr>
          <w:color w:val="000000"/>
        </w:rPr>
        <w:t xml:space="preserve">, </w:t>
      </w:r>
      <w:r>
        <w:rPr>
          <w:color w:val="000000"/>
        </w:rPr>
        <w:t>slepe</w:t>
      </w:r>
      <w:r w:rsidR="00FF175C">
        <w:rPr>
          <w:color w:val="000000"/>
        </w:rPr>
        <w:t xml:space="preserve"> </w:t>
      </w:r>
      <w:r>
        <w:rPr>
          <w:color w:val="000000"/>
        </w:rPr>
        <w:t>prirubnice</w:t>
      </w:r>
      <w:r w:rsidR="00FF175C">
        <w:rPr>
          <w:color w:val="000000"/>
        </w:rPr>
        <w:t xml:space="preserve">,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njihove</w:t>
      </w:r>
      <w:r w:rsidR="00FF175C">
        <w:rPr>
          <w:color w:val="000000"/>
        </w:rPr>
        <w:t xml:space="preserve"> </w:t>
      </w:r>
      <w:r>
        <w:rPr>
          <w:color w:val="000000"/>
        </w:rPr>
        <w:t>kombinacije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60.</w:t>
      </w:r>
    </w:p>
    <w:p w:rsidR="00EA4AFC" w:rsidRDefault="00651BF0">
      <w:pPr>
        <w:spacing w:after="150"/>
      </w:pPr>
      <w:r>
        <w:rPr>
          <w:color w:val="000000"/>
        </w:rPr>
        <w:t>Napojni</w:t>
      </w:r>
      <w:r w:rsidR="00FF175C">
        <w:rPr>
          <w:color w:val="000000"/>
        </w:rPr>
        <w:t xml:space="preserve"> </w:t>
      </w:r>
      <w:r>
        <w:rPr>
          <w:color w:val="000000"/>
        </w:rPr>
        <w:t>cevovod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kategorije</w:t>
      </w:r>
      <w:r w:rsidR="00FF175C">
        <w:rPr>
          <w:color w:val="000000"/>
        </w:rPr>
        <w:t xml:space="preserve"> 2 </w:t>
      </w:r>
      <w:r>
        <w:rPr>
          <w:color w:val="000000"/>
        </w:rPr>
        <w:t>i</w:t>
      </w:r>
      <w:r w:rsidR="00FF175C">
        <w:rPr>
          <w:color w:val="000000"/>
        </w:rPr>
        <w:t xml:space="preserve"> 3,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sirovu</w:t>
      </w:r>
      <w:r w:rsidR="00FF175C">
        <w:rPr>
          <w:color w:val="000000"/>
        </w:rPr>
        <w:t xml:space="preserve"> </w:t>
      </w:r>
      <w:r>
        <w:rPr>
          <w:color w:val="000000"/>
        </w:rPr>
        <w:t>naftu</w:t>
      </w:r>
      <w:r w:rsidR="00FF175C">
        <w:rPr>
          <w:color w:val="000000"/>
        </w:rPr>
        <w:t xml:space="preserve">, </w:t>
      </w:r>
      <w:r>
        <w:rPr>
          <w:color w:val="000000"/>
        </w:rPr>
        <w:t>benzin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slične</w:t>
      </w:r>
      <w:r w:rsidR="00FF175C">
        <w:rPr>
          <w:color w:val="000000"/>
        </w:rPr>
        <w:t xml:space="preserve"> </w:t>
      </w:r>
      <w:r>
        <w:rPr>
          <w:color w:val="000000"/>
        </w:rPr>
        <w:t>materije</w:t>
      </w:r>
      <w:r w:rsidR="00FF175C">
        <w:rPr>
          <w:color w:val="000000"/>
        </w:rPr>
        <w:t xml:space="preserve">,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instaliran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mogućnost</w:t>
      </w:r>
      <w:r w:rsidR="00FF175C">
        <w:rPr>
          <w:color w:val="000000"/>
        </w:rPr>
        <w:t xml:space="preserve"> </w:t>
      </w:r>
      <w:r>
        <w:rPr>
          <w:color w:val="000000"/>
        </w:rPr>
        <w:t>nastajanja</w:t>
      </w:r>
      <w:r w:rsidR="00FF175C">
        <w:rPr>
          <w:color w:val="000000"/>
        </w:rPr>
        <w:t xml:space="preserve"> </w:t>
      </w:r>
      <w:r>
        <w:rPr>
          <w:color w:val="000000"/>
        </w:rPr>
        <w:t>statičkog</w:t>
      </w:r>
      <w:r w:rsidR="00FF175C">
        <w:rPr>
          <w:color w:val="000000"/>
        </w:rPr>
        <w:t xml:space="preserve"> </w:t>
      </w:r>
      <w:r>
        <w:rPr>
          <w:color w:val="000000"/>
        </w:rPr>
        <w:t>elektriciteta</w:t>
      </w:r>
      <w:r w:rsidR="00FF175C">
        <w:rPr>
          <w:color w:val="000000"/>
        </w:rPr>
        <w:t xml:space="preserve"> </w:t>
      </w:r>
      <w:r>
        <w:rPr>
          <w:color w:val="000000"/>
        </w:rPr>
        <w:t>smanji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minimum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napojni</w:t>
      </w:r>
      <w:r w:rsidR="00FF175C">
        <w:rPr>
          <w:color w:val="000000"/>
        </w:rPr>
        <w:t xml:space="preserve"> </w:t>
      </w:r>
      <w:r>
        <w:rPr>
          <w:color w:val="000000"/>
        </w:rPr>
        <w:t>cevovod</w:t>
      </w:r>
      <w:r w:rsidR="00FF175C">
        <w:rPr>
          <w:color w:val="000000"/>
        </w:rPr>
        <w:t xml:space="preserve"> </w:t>
      </w:r>
      <w:r>
        <w:rPr>
          <w:color w:val="000000"/>
        </w:rPr>
        <w:t>ulazi</w:t>
      </w:r>
      <w:r w:rsidR="00FF175C">
        <w:rPr>
          <w:color w:val="000000"/>
        </w:rPr>
        <w:t xml:space="preserve"> </w:t>
      </w:r>
      <w:r>
        <w:rPr>
          <w:color w:val="000000"/>
        </w:rPr>
        <w:t>preko</w:t>
      </w:r>
      <w:r w:rsidR="00FF175C">
        <w:rPr>
          <w:color w:val="000000"/>
        </w:rPr>
        <w:t xml:space="preserve"> </w:t>
      </w:r>
      <w:r>
        <w:rPr>
          <w:color w:val="000000"/>
        </w:rPr>
        <w:t>krova</w:t>
      </w:r>
      <w:r w:rsidR="00FF175C">
        <w:rPr>
          <w:color w:val="000000"/>
        </w:rPr>
        <w:t xml:space="preserve">, </w:t>
      </w:r>
      <w:r>
        <w:rPr>
          <w:color w:val="000000"/>
        </w:rPr>
        <w:t>kraj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15 cm </w:t>
      </w:r>
      <w:r>
        <w:rPr>
          <w:color w:val="000000"/>
        </w:rPr>
        <w:t>udalјen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poda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postavlјen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dođe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</w:t>
      </w:r>
      <w:r>
        <w:rPr>
          <w:color w:val="000000"/>
        </w:rPr>
        <w:t>prekomernih</w:t>
      </w:r>
      <w:r w:rsidR="00FF175C">
        <w:rPr>
          <w:color w:val="000000"/>
        </w:rPr>
        <w:t xml:space="preserve"> </w:t>
      </w:r>
      <w:r>
        <w:rPr>
          <w:color w:val="000000"/>
        </w:rPr>
        <w:t>vibracija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Priklјučci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punjenje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pražnjenje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nisu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stalnoj</w:t>
      </w:r>
      <w:r w:rsidR="00FF175C">
        <w:rPr>
          <w:color w:val="000000"/>
        </w:rPr>
        <w:t xml:space="preserve"> </w:t>
      </w:r>
      <w:r>
        <w:rPr>
          <w:color w:val="000000"/>
        </w:rPr>
        <w:t>upotrebi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takvi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označeni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nepropusni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zatvoreni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vreme</w:t>
      </w:r>
      <w:r w:rsidR="00FF175C">
        <w:rPr>
          <w:color w:val="000000"/>
        </w:rPr>
        <w:t xml:space="preserve"> </w:t>
      </w:r>
      <w:r>
        <w:rPr>
          <w:color w:val="000000"/>
        </w:rPr>
        <w:t>dok</w:t>
      </w:r>
      <w:r w:rsidR="00FF175C">
        <w:rPr>
          <w:color w:val="000000"/>
        </w:rPr>
        <w:t xml:space="preserve"> </w:t>
      </w:r>
      <w:r>
        <w:rPr>
          <w:color w:val="000000"/>
        </w:rPr>
        <w:t>nisu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upotrebi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Priklјučci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smeštaju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otvorenom</w:t>
      </w:r>
      <w:r w:rsidR="00FF175C">
        <w:rPr>
          <w:color w:val="000000"/>
        </w:rPr>
        <w:t xml:space="preserve"> </w:t>
      </w:r>
      <w:r>
        <w:rPr>
          <w:color w:val="000000"/>
        </w:rPr>
        <w:t>prostoru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kome</w:t>
      </w:r>
      <w:r w:rsidR="00FF175C">
        <w:rPr>
          <w:color w:val="000000"/>
        </w:rPr>
        <w:t xml:space="preserve"> </w:t>
      </w:r>
      <w:r>
        <w:rPr>
          <w:color w:val="000000"/>
        </w:rPr>
        <w:t>nema</w:t>
      </w:r>
      <w:r w:rsidR="00FF175C">
        <w:rPr>
          <w:color w:val="000000"/>
        </w:rPr>
        <w:t xml:space="preserve"> </w:t>
      </w:r>
      <w:r>
        <w:rPr>
          <w:color w:val="000000"/>
        </w:rPr>
        <w:t>izvora</w:t>
      </w:r>
      <w:r w:rsidR="00FF175C">
        <w:rPr>
          <w:color w:val="000000"/>
        </w:rPr>
        <w:t xml:space="preserve"> </w:t>
      </w:r>
      <w:r>
        <w:rPr>
          <w:color w:val="000000"/>
        </w:rPr>
        <w:t>toplote</w:t>
      </w:r>
      <w:r w:rsidR="00FF175C">
        <w:rPr>
          <w:color w:val="000000"/>
        </w:rPr>
        <w:t xml:space="preserve">,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to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udalјenosti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1,5 m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otvora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objektima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Uređaj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obezbeđenje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prepunjavanja</w:t>
      </w:r>
      <w:r w:rsidR="00FF175C">
        <w:rPr>
          <w:color w:val="000000"/>
        </w:rPr>
        <w:t xml:space="preserve"> </w:t>
      </w:r>
      <w:r>
        <w:rPr>
          <w:color w:val="000000"/>
        </w:rPr>
        <w:t>nadzemnog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pouzdan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ispunjavati</w:t>
      </w:r>
      <w:r w:rsidR="00FF175C">
        <w:rPr>
          <w:color w:val="000000"/>
        </w:rPr>
        <w:t xml:space="preserve"> </w:t>
      </w:r>
      <w:r>
        <w:rPr>
          <w:color w:val="000000"/>
        </w:rPr>
        <w:t>sledeće</w:t>
      </w:r>
      <w:r w:rsidR="00FF175C">
        <w:rPr>
          <w:color w:val="000000"/>
        </w:rPr>
        <w:t xml:space="preserve"> </w:t>
      </w:r>
      <w:r>
        <w:rPr>
          <w:color w:val="000000"/>
        </w:rPr>
        <w:t>uslove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da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smanjuje</w:t>
      </w:r>
      <w:r>
        <w:rPr>
          <w:color w:val="000000"/>
        </w:rPr>
        <w:t xml:space="preserve"> </w:t>
      </w:r>
      <w:r w:rsidR="00651BF0">
        <w:rPr>
          <w:color w:val="000000"/>
        </w:rPr>
        <w:t>sigurnost</w:t>
      </w:r>
      <w:r>
        <w:rPr>
          <w:color w:val="000000"/>
        </w:rPr>
        <w:t xml:space="preserve"> </w:t>
      </w:r>
      <w:r w:rsidR="00651BF0">
        <w:rPr>
          <w:color w:val="000000"/>
        </w:rPr>
        <w:t>rezervoara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prodora</w:t>
      </w:r>
      <w:r>
        <w:rPr>
          <w:color w:val="000000"/>
        </w:rPr>
        <w:t xml:space="preserve"> </w:t>
      </w:r>
      <w:r w:rsidR="00651BF0">
        <w:rPr>
          <w:color w:val="000000"/>
        </w:rPr>
        <w:t>plamena</w:t>
      </w:r>
      <w:r>
        <w:rPr>
          <w:color w:val="000000"/>
        </w:rPr>
        <w:t xml:space="preserve"> </w:t>
      </w:r>
      <w:r w:rsidR="00651BF0">
        <w:rPr>
          <w:color w:val="000000"/>
        </w:rPr>
        <w:t>kroz</w:t>
      </w:r>
      <w:r>
        <w:rPr>
          <w:color w:val="000000"/>
        </w:rPr>
        <w:t xml:space="preserve"> </w:t>
      </w:r>
      <w:r w:rsidR="00651BF0">
        <w:rPr>
          <w:color w:val="000000"/>
        </w:rPr>
        <w:t>cevovod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punjenje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da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cevovodu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punjenje</w:t>
      </w:r>
      <w:r>
        <w:rPr>
          <w:color w:val="000000"/>
        </w:rPr>
        <w:t xml:space="preserve"> </w:t>
      </w:r>
      <w:r w:rsidR="00651BF0">
        <w:rPr>
          <w:color w:val="000000"/>
        </w:rPr>
        <w:t>ne</w:t>
      </w:r>
      <w:r>
        <w:rPr>
          <w:color w:val="000000"/>
        </w:rPr>
        <w:t xml:space="preserve"> </w:t>
      </w:r>
      <w:r w:rsidR="00651BF0">
        <w:rPr>
          <w:color w:val="000000"/>
        </w:rPr>
        <w:t>nastanu</w:t>
      </w:r>
      <w:r>
        <w:rPr>
          <w:color w:val="000000"/>
        </w:rPr>
        <w:t xml:space="preserve"> </w:t>
      </w:r>
      <w:r w:rsidR="00651BF0">
        <w:rPr>
          <w:color w:val="000000"/>
        </w:rPr>
        <w:t>opasnosti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statičkog</w:t>
      </w:r>
      <w:r>
        <w:rPr>
          <w:color w:val="000000"/>
        </w:rPr>
        <w:t xml:space="preserve"> </w:t>
      </w:r>
      <w:r w:rsidR="00651BF0">
        <w:rPr>
          <w:color w:val="000000"/>
        </w:rPr>
        <w:t>elektriciteta</w:t>
      </w:r>
      <w:r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61.</w:t>
      </w:r>
    </w:p>
    <w:p w:rsidR="00EA4AFC" w:rsidRDefault="00651BF0">
      <w:pPr>
        <w:spacing w:after="150"/>
      </w:pP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</w:t>
      </w:r>
      <w:r>
        <w:rPr>
          <w:color w:val="000000"/>
        </w:rPr>
        <w:t>jedan</w:t>
      </w:r>
      <w:r w:rsidR="00FF175C">
        <w:rPr>
          <w:color w:val="000000"/>
        </w:rPr>
        <w:t xml:space="preserve"> </w:t>
      </w:r>
      <w:r>
        <w:rPr>
          <w:color w:val="000000"/>
        </w:rPr>
        <w:t>otvor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ulaz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pregled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Prečnik</w:t>
      </w:r>
      <w:r w:rsidR="00FF175C">
        <w:rPr>
          <w:color w:val="000000"/>
        </w:rPr>
        <w:t xml:space="preserve"> </w:t>
      </w:r>
      <w:r>
        <w:rPr>
          <w:color w:val="000000"/>
        </w:rPr>
        <w:t>otvora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ulaz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pregled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rezervoare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16 m³ </w:t>
      </w:r>
      <w:r>
        <w:rPr>
          <w:color w:val="000000"/>
        </w:rPr>
        <w:t>iznositi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500 mm,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rezervoare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t>preko</w:t>
      </w:r>
      <w:r w:rsidR="00FF175C">
        <w:rPr>
          <w:color w:val="000000"/>
        </w:rPr>
        <w:t xml:space="preserve"> 16 m³ </w:t>
      </w:r>
      <w:r>
        <w:rPr>
          <w:color w:val="000000"/>
        </w:rPr>
        <w:t>najmanje</w:t>
      </w:r>
      <w:r w:rsidR="00FF175C">
        <w:rPr>
          <w:color w:val="000000"/>
        </w:rPr>
        <w:t xml:space="preserve"> 600 mm.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prečnik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manji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 m, </w:t>
      </w:r>
      <w:r>
        <w:rPr>
          <w:color w:val="000000"/>
        </w:rPr>
        <w:t>dovolјni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otvori</w:t>
      </w:r>
      <w:r w:rsidR="00FF175C">
        <w:rPr>
          <w:color w:val="000000"/>
        </w:rPr>
        <w:t xml:space="preserve"> </w:t>
      </w:r>
      <w:r>
        <w:rPr>
          <w:color w:val="000000"/>
        </w:rPr>
        <w:t>kroz</w:t>
      </w:r>
      <w:r w:rsidR="00FF175C">
        <w:rPr>
          <w:color w:val="000000"/>
        </w:rPr>
        <w:t xml:space="preserve"> </w:t>
      </w:r>
      <w:r>
        <w:rPr>
          <w:color w:val="000000"/>
        </w:rPr>
        <w:t>koje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nadzirati</w:t>
      </w:r>
      <w:r w:rsidR="00FF175C">
        <w:rPr>
          <w:color w:val="000000"/>
        </w:rPr>
        <w:t xml:space="preserve"> </w:t>
      </w:r>
      <w:r>
        <w:rPr>
          <w:color w:val="000000"/>
        </w:rPr>
        <w:t>unutrašnjost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postoje</w:t>
      </w:r>
      <w:r w:rsidR="00FF175C">
        <w:rPr>
          <w:color w:val="000000"/>
        </w:rPr>
        <w:t xml:space="preserve"> </w:t>
      </w:r>
      <w:r>
        <w:rPr>
          <w:color w:val="000000"/>
        </w:rPr>
        <w:t>spojni</w:t>
      </w:r>
      <w:r w:rsidR="00FF175C">
        <w:rPr>
          <w:color w:val="000000"/>
        </w:rPr>
        <w:t xml:space="preserve"> </w:t>
      </w:r>
      <w:r>
        <w:rPr>
          <w:color w:val="000000"/>
        </w:rPr>
        <w:t>delovi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nadzemnih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ti</w:t>
      </w:r>
      <w:r w:rsidR="00FF175C">
        <w:rPr>
          <w:color w:val="000000"/>
        </w:rPr>
        <w:t xml:space="preserve"> </w:t>
      </w:r>
      <w:r>
        <w:rPr>
          <w:color w:val="000000"/>
        </w:rPr>
        <w:t>delovi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izvedeni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ugrožavaju</w:t>
      </w:r>
      <w:r w:rsidR="00FF175C">
        <w:rPr>
          <w:color w:val="000000"/>
        </w:rPr>
        <w:t xml:space="preserve"> </w:t>
      </w:r>
      <w:r>
        <w:rPr>
          <w:color w:val="000000"/>
        </w:rPr>
        <w:t>sigurnost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spojnog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spojevi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nepropusni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i/>
          <w:color w:val="000000"/>
        </w:rPr>
        <w:t>đ</w:t>
      </w:r>
      <w:r w:rsidR="00FF175C">
        <w:rPr>
          <w:i/>
          <w:color w:val="000000"/>
        </w:rPr>
        <w:t xml:space="preserve">) </w:t>
      </w:r>
      <w:r>
        <w:rPr>
          <w:i/>
          <w:color w:val="000000"/>
        </w:rPr>
        <w:t>Zaštitni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sistemi</w:t>
      </w:r>
      <w:r w:rsidR="00FF175C">
        <w:rPr>
          <w:i/>
          <w:color w:val="000000"/>
        </w:rPr>
        <w:t xml:space="preserve">, </w:t>
      </w:r>
      <w:r>
        <w:rPr>
          <w:i/>
          <w:color w:val="000000"/>
        </w:rPr>
        <w:t>uređaji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oprema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za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zaštitu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od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požara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62.</w:t>
      </w:r>
    </w:p>
    <w:p w:rsidR="00EA4AFC" w:rsidRDefault="00651BF0">
      <w:pPr>
        <w:spacing w:after="150"/>
      </w:pPr>
      <w:r>
        <w:rPr>
          <w:color w:val="000000"/>
        </w:rPr>
        <w:lastRenderedPageBreak/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svih</w:t>
      </w:r>
      <w:r w:rsidR="00FF175C">
        <w:rPr>
          <w:color w:val="000000"/>
        </w:rPr>
        <w:t xml:space="preserve"> </w:t>
      </w:r>
      <w:r>
        <w:rPr>
          <w:color w:val="000000"/>
        </w:rPr>
        <w:t>izvora</w:t>
      </w:r>
      <w:r w:rsidR="00FF175C">
        <w:rPr>
          <w:color w:val="000000"/>
        </w:rPr>
        <w:t xml:space="preserve"> </w:t>
      </w:r>
      <w:r>
        <w:rPr>
          <w:color w:val="000000"/>
        </w:rPr>
        <w:t>toplote</w:t>
      </w:r>
      <w:r w:rsidR="00FF175C">
        <w:rPr>
          <w:color w:val="000000"/>
        </w:rPr>
        <w:t xml:space="preserve"> </w:t>
      </w:r>
      <w:r>
        <w:rPr>
          <w:color w:val="000000"/>
        </w:rPr>
        <w:t>sistemom</w:t>
      </w:r>
      <w:r w:rsidR="00FF175C">
        <w:rPr>
          <w:color w:val="000000"/>
        </w:rPr>
        <w:t xml:space="preserve"> </w:t>
      </w:r>
      <w:r>
        <w:rPr>
          <w:color w:val="000000"/>
        </w:rPr>
        <w:t>zaštite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hidrantskom</w:t>
      </w:r>
      <w:r w:rsidR="00FF175C">
        <w:rPr>
          <w:color w:val="000000"/>
        </w:rPr>
        <w:t xml:space="preserve"> </w:t>
      </w:r>
      <w:r>
        <w:rPr>
          <w:color w:val="000000"/>
        </w:rPr>
        <w:t>mrežom</w:t>
      </w:r>
      <w:r w:rsidR="00FF175C">
        <w:rPr>
          <w:color w:val="000000"/>
        </w:rPr>
        <w:t xml:space="preserve">,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uređene</w:t>
      </w:r>
      <w:r w:rsidR="00FF175C">
        <w:rPr>
          <w:color w:val="000000"/>
        </w:rPr>
        <w:t xml:space="preserve"> </w:t>
      </w:r>
      <w:r>
        <w:rPr>
          <w:color w:val="000000"/>
        </w:rPr>
        <w:t>ove</w:t>
      </w:r>
      <w:r w:rsidR="00FF175C">
        <w:rPr>
          <w:color w:val="000000"/>
        </w:rPr>
        <w:t xml:space="preserve"> </w:t>
      </w:r>
      <w:r>
        <w:rPr>
          <w:color w:val="000000"/>
        </w:rPr>
        <w:t>oblasti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sistemom</w:t>
      </w:r>
      <w:r w:rsidR="00FF175C">
        <w:rPr>
          <w:color w:val="000000"/>
        </w:rPr>
        <w:t xml:space="preserve"> </w:t>
      </w:r>
      <w:r>
        <w:rPr>
          <w:color w:val="000000"/>
        </w:rPr>
        <w:t>zaštite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1. </w:t>
      </w:r>
      <w:r>
        <w:rPr>
          <w:color w:val="000000"/>
        </w:rPr>
        <w:t>smatra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hlađenje</w:t>
      </w:r>
      <w:r w:rsidR="00FF175C">
        <w:rPr>
          <w:color w:val="000000"/>
        </w:rPr>
        <w:t xml:space="preserve"> </w:t>
      </w:r>
      <w:r>
        <w:rPr>
          <w:color w:val="000000"/>
        </w:rPr>
        <w:t>plašta</w:t>
      </w:r>
      <w:r w:rsidR="00FF175C">
        <w:rPr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krova</w:t>
      </w:r>
      <w:r w:rsidR="00FF175C">
        <w:rPr>
          <w:rFonts w:ascii="Calibri"/>
          <w:b/>
          <w:color w:val="000000"/>
          <w:vertAlign w:val="superscript"/>
        </w:rPr>
        <w:t>*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vodom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raspršenom</w:t>
      </w:r>
      <w:r w:rsidR="00FF175C">
        <w:rPr>
          <w:color w:val="000000"/>
        </w:rPr>
        <w:t xml:space="preserve"> </w:t>
      </w:r>
      <w:r>
        <w:rPr>
          <w:color w:val="000000"/>
        </w:rPr>
        <w:t>vodenom</w:t>
      </w:r>
      <w:r w:rsidR="00FF175C">
        <w:rPr>
          <w:color w:val="000000"/>
        </w:rPr>
        <w:t xml:space="preserve"> </w:t>
      </w:r>
      <w:r>
        <w:rPr>
          <w:color w:val="000000"/>
        </w:rPr>
        <w:t>maglom</w:t>
      </w:r>
      <w:r w:rsidR="00FF175C">
        <w:rPr>
          <w:color w:val="000000"/>
        </w:rPr>
        <w:t xml:space="preserve"> </w:t>
      </w:r>
      <w:r>
        <w:rPr>
          <w:color w:val="000000"/>
        </w:rPr>
        <w:t>radi</w:t>
      </w:r>
      <w:r w:rsidR="00FF175C">
        <w:rPr>
          <w:color w:val="000000"/>
        </w:rPr>
        <w:t xml:space="preserve"> </w:t>
      </w:r>
      <w:r>
        <w:rPr>
          <w:color w:val="000000"/>
        </w:rPr>
        <w:t>zaštite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susednih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63.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Nadzemni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zapremine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preko</w:t>
      </w:r>
      <w:r w:rsidR="00FF175C">
        <w:rPr>
          <w:b/>
          <w:color w:val="000000"/>
        </w:rPr>
        <w:t xml:space="preserve"> 10 m³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hlađenje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plašta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krova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zapremine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preko</w:t>
      </w:r>
      <w:r w:rsidR="00FF175C">
        <w:rPr>
          <w:b/>
          <w:color w:val="000000"/>
        </w:rPr>
        <w:t xml:space="preserve"> 300 m³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nestabilne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karakteristikom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izbacivanja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svaki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hlađenje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plašta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krova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lociran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gusto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naselјenom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području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hlađenje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plašta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krova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bez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obzira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zapreminu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Izuzetno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hlađenje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22.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nasuti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slojem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zemlјe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deblјine</w:t>
      </w:r>
      <w:r w:rsidR="00FF175C">
        <w:rPr>
          <w:b/>
          <w:color w:val="000000"/>
        </w:rPr>
        <w:t xml:space="preserve"> 60 cm, </w:t>
      </w:r>
      <w:r>
        <w:rPr>
          <w:b/>
          <w:color w:val="000000"/>
        </w:rPr>
        <w:t>nadzemni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kao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odgovarajućom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termoizolacijom</w:t>
      </w:r>
      <w:r w:rsidR="00FF175C">
        <w:rPr>
          <w:b/>
          <w:color w:val="000000"/>
        </w:rPr>
        <w:t xml:space="preserve"> (</w:t>
      </w:r>
      <w:r>
        <w:rPr>
          <w:b/>
          <w:color w:val="000000"/>
        </w:rPr>
        <w:t>zaštita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direktnog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uticaja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sunčevih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zraka</w:t>
      </w:r>
      <w:r w:rsidR="00FF175C">
        <w:rPr>
          <w:b/>
          <w:color w:val="000000"/>
        </w:rPr>
        <w:t xml:space="preserve">) </w:t>
      </w:r>
      <w:r>
        <w:rPr>
          <w:b/>
          <w:color w:val="000000"/>
        </w:rPr>
        <w:t>kod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prenosa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susednih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(</w:t>
      </w:r>
      <w:r>
        <w:rPr>
          <w:b/>
          <w:color w:val="000000"/>
        </w:rPr>
        <w:t>međusobna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rastojanja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veća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dvostruke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vrednosti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prečnika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>).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64.</w:t>
      </w:r>
    </w:p>
    <w:p w:rsidR="00EA4AFC" w:rsidRDefault="00651BF0">
      <w:pPr>
        <w:spacing w:after="150"/>
      </w:pP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nadzemnog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stabilna</w:t>
      </w:r>
      <w:r w:rsidR="00FF175C">
        <w:rPr>
          <w:color w:val="000000"/>
        </w:rPr>
        <w:t xml:space="preserve"> </w:t>
      </w:r>
      <w:r>
        <w:rPr>
          <w:color w:val="000000"/>
        </w:rPr>
        <w:t>instalacija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čije</w:t>
      </w:r>
      <w:r w:rsidR="00FF175C">
        <w:rPr>
          <w:color w:val="000000"/>
        </w:rPr>
        <w:t xml:space="preserve"> </w:t>
      </w:r>
      <w:r>
        <w:rPr>
          <w:color w:val="000000"/>
        </w:rPr>
        <w:t>aktiviranje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ručno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automatsko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aktiviranje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smešteni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slučaju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uvek</w:t>
      </w:r>
      <w:r w:rsidR="00FF175C">
        <w:rPr>
          <w:color w:val="000000"/>
        </w:rPr>
        <w:t xml:space="preserve"> </w:t>
      </w:r>
      <w:r>
        <w:rPr>
          <w:color w:val="000000"/>
        </w:rPr>
        <w:t>omogućeno</w:t>
      </w:r>
      <w:r w:rsidR="00FF175C">
        <w:rPr>
          <w:color w:val="000000"/>
        </w:rPr>
        <w:t xml:space="preserve"> </w:t>
      </w:r>
      <w:r>
        <w:rPr>
          <w:color w:val="000000"/>
        </w:rPr>
        <w:t>njihovo</w:t>
      </w:r>
      <w:r w:rsidR="00FF175C">
        <w:rPr>
          <w:color w:val="000000"/>
        </w:rPr>
        <w:t xml:space="preserve"> </w:t>
      </w:r>
      <w:r>
        <w:rPr>
          <w:color w:val="000000"/>
        </w:rPr>
        <w:t>aktiviranje</w:t>
      </w:r>
      <w:r w:rsidR="00FF175C">
        <w:rPr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aktiviranja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izlaska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najudalјenijem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proći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10 min</w:t>
      </w:r>
      <w:r w:rsidR="00FF175C">
        <w:rPr>
          <w:rFonts w:ascii="Calibri"/>
          <w:b/>
          <w:color w:val="000000"/>
          <w:vertAlign w:val="superscript"/>
        </w:rPr>
        <w:t>*</w:t>
      </w:r>
      <w:r w:rsidR="00FF175C">
        <w:rPr>
          <w:color w:val="000000"/>
        </w:rPr>
        <w:t>.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65.</w:t>
      </w:r>
    </w:p>
    <w:p w:rsidR="00EA4AFC" w:rsidRDefault="00651BF0">
      <w:pPr>
        <w:spacing w:after="150"/>
      </w:pP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hlađenje</w:t>
      </w:r>
      <w:r w:rsidR="00FF175C">
        <w:rPr>
          <w:color w:val="000000"/>
        </w:rPr>
        <w:t xml:space="preserve"> </w:t>
      </w:r>
      <w:r>
        <w:rPr>
          <w:color w:val="000000"/>
        </w:rPr>
        <w:t>nadzemnog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stabilna</w:t>
      </w:r>
      <w:r w:rsidR="00FF175C">
        <w:rPr>
          <w:color w:val="000000"/>
        </w:rPr>
        <w:t xml:space="preserve"> </w:t>
      </w:r>
      <w:r>
        <w:rPr>
          <w:color w:val="000000"/>
        </w:rPr>
        <w:t>instalacija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hlađenje</w:t>
      </w:r>
      <w:r w:rsidR="00FF175C">
        <w:rPr>
          <w:color w:val="000000"/>
        </w:rPr>
        <w:t xml:space="preserve"> </w:t>
      </w:r>
      <w:r>
        <w:rPr>
          <w:color w:val="000000"/>
        </w:rPr>
        <w:t>čije</w:t>
      </w:r>
      <w:r w:rsidR="00FF175C">
        <w:rPr>
          <w:color w:val="000000"/>
        </w:rPr>
        <w:t xml:space="preserve"> </w:t>
      </w:r>
      <w:r>
        <w:rPr>
          <w:color w:val="000000"/>
        </w:rPr>
        <w:t>aktiviranje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ručno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automatsko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lastRenderedPageBreak/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aktiviranje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smešteni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slučaju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uvek</w:t>
      </w:r>
      <w:r w:rsidR="00FF175C">
        <w:rPr>
          <w:color w:val="000000"/>
        </w:rPr>
        <w:t xml:space="preserve"> </w:t>
      </w:r>
      <w:r>
        <w:rPr>
          <w:color w:val="000000"/>
        </w:rPr>
        <w:t>omogućeno</w:t>
      </w:r>
      <w:r w:rsidR="00FF175C">
        <w:rPr>
          <w:color w:val="000000"/>
        </w:rPr>
        <w:t xml:space="preserve"> </w:t>
      </w:r>
      <w:r>
        <w:rPr>
          <w:color w:val="000000"/>
        </w:rPr>
        <w:t>njihovo</w:t>
      </w:r>
      <w:r w:rsidR="00FF175C">
        <w:rPr>
          <w:color w:val="000000"/>
        </w:rPr>
        <w:t xml:space="preserve"> </w:t>
      </w:r>
      <w:r>
        <w:rPr>
          <w:color w:val="000000"/>
        </w:rPr>
        <w:t>aktiviranje</w:t>
      </w:r>
      <w:r w:rsidR="00FF175C">
        <w:rPr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aktiviranja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hlađenje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izlaska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vode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najudalјenijem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proći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5 min</w:t>
      </w:r>
      <w:r w:rsidR="00FF175C">
        <w:rPr>
          <w:rFonts w:ascii="Calibri"/>
          <w:b/>
          <w:color w:val="000000"/>
          <w:vertAlign w:val="superscript"/>
        </w:rPr>
        <w:t>*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b/>
          <w:color w:val="000000"/>
        </w:rPr>
        <w:t>Sistem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hlađenje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omogućiti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hlađenje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hlađenje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susednih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dvostruke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vrednosti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prečnika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mereno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plašta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66.</w:t>
      </w:r>
    </w:p>
    <w:p w:rsidR="00EA4AFC" w:rsidRDefault="00651BF0">
      <w:pPr>
        <w:spacing w:after="150"/>
      </w:pP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hlađenje</w:t>
      </w:r>
      <w:r w:rsidR="00FF175C">
        <w:rPr>
          <w:color w:val="000000"/>
        </w:rPr>
        <w:t xml:space="preserve"> </w:t>
      </w:r>
      <w:r>
        <w:rPr>
          <w:color w:val="000000"/>
        </w:rPr>
        <w:t>plašta</w:t>
      </w:r>
      <w:r w:rsidR="00FF175C">
        <w:rPr>
          <w:color w:val="000000"/>
        </w:rPr>
        <w:t xml:space="preserve"> </w:t>
      </w:r>
      <w:r>
        <w:rPr>
          <w:color w:val="000000"/>
        </w:rPr>
        <w:t>nadzemnog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slučaju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potrebno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1,2 l/min </w:t>
      </w:r>
      <w:r>
        <w:rPr>
          <w:color w:val="000000"/>
        </w:rPr>
        <w:t>vode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m² </w:t>
      </w:r>
      <w:r>
        <w:rPr>
          <w:color w:val="000000"/>
        </w:rPr>
        <w:t>plašta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trajanju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2 h.</w:t>
      </w:r>
    </w:p>
    <w:p w:rsidR="00EA4AFC" w:rsidRDefault="00FF175C">
      <w:pPr>
        <w:spacing w:after="150"/>
      </w:pPr>
      <w:r>
        <w:rPr>
          <w:color w:val="000000"/>
        </w:rPr>
        <w:t>K</w:t>
      </w:r>
      <w:r w:rsidR="00651BF0">
        <w:rPr>
          <w:color w:val="000000"/>
        </w:rPr>
        <w:t>oličina</w:t>
      </w:r>
      <w:r>
        <w:rPr>
          <w:color w:val="000000"/>
        </w:rPr>
        <w:t xml:space="preserve"> </w:t>
      </w:r>
      <w:r w:rsidR="00651BF0">
        <w:rPr>
          <w:color w:val="000000"/>
        </w:rPr>
        <w:t>vode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hlađenje</w:t>
      </w:r>
      <w:r>
        <w:rPr>
          <w:color w:val="000000"/>
        </w:rPr>
        <w:t xml:space="preserve"> </w:t>
      </w:r>
      <w:r w:rsidR="00651BF0">
        <w:rPr>
          <w:color w:val="000000"/>
        </w:rPr>
        <w:t>krova</w:t>
      </w:r>
      <w:r>
        <w:rPr>
          <w:color w:val="000000"/>
        </w:rPr>
        <w:t xml:space="preserve"> </w:t>
      </w:r>
      <w:r w:rsidR="00651BF0">
        <w:rPr>
          <w:color w:val="000000"/>
        </w:rPr>
        <w:t>mora</w:t>
      </w:r>
      <w:r>
        <w:rPr>
          <w:color w:val="000000"/>
        </w:rPr>
        <w:t xml:space="preserve"> </w:t>
      </w:r>
      <w:r w:rsidR="00651BF0">
        <w:rPr>
          <w:color w:val="000000"/>
        </w:rPr>
        <w:t>iznositi</w:t>
      </w:r>
      <w:r>
        <w:rPr>
          <w:color w:val="000000"/>
        </w:rPr>
        <w:t xml:space="preserve"> </w:t>
      </w:r>
      <w:r w:rsidR="00651BF0">
        <w:rPr>
          <w:color w:val="000000"/>
        </w:rPr>
        <w:t>najmanje</w:t>
      </w:r>
      <w:r>
        <w:rPr>
          <w:color w:val="000000"/>
        </w:rPr>
        <w:t xml:space="preserve"> 0,6 l/min </w:t>
      </w:r>
      <w:r w:rsidR="00651BF0">
        <w:rPr>
          <w:color w:val="000000"/>
        </w:rPr>
        <w:t>na</w:t>
      </w:r>
      <w:r>
        <w:rPr>
          <w:color w:val="000000"/>
        </w:rPr>
        <w:t xml:space="preserve"> m² </w:t>
      </w:r>
      <w:r w:rsidR="00651BF0">
        <w:rPr>
          <w:color w:val="000000"/>
        </w:rPr>
        <w:t>površine</w:t>
      </w:r>
      <w:r>
        <w:rPr>
          <w:color w:val="000000"/>
        </w:rPr>
        <w:t xml:space="preserve"> </w:t>
      </w:r>
      <w:r w:rsidR="00651BF0">
        <w:rPr>
          <w:color w:val="000000"/>
        </w:rPr>
        <w:t>krova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trajanju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najmanje</w:t>
      </w:r>
      <w:r>
        <w:rPr>
          <w:color w:val="000000"/>
        </w:rPr>
        <w:t xml:space="preserve"> 2 h.</w:t>
      </w:r>
    </w:p>
    <w:p w:rsidR="00EA4AFC" w:rsidRDefault="00651BF0">
      <w:pPr>
        <w:spacing w:after="150"/>
      </w:pP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hlađenje</w:t>
      </w:r>
      <w:r w:rsidR="00FF175C">
        <w:rPr>
          <w:color w:val="000000"/>
        </w:rPr>
        <w:t xml:space="preserve"> </w:t>
      </w:r>
      <w:r>
        <w:rPr>
          <w:color w:val="000000"/>
        </w:rPr>
        <w:t>ležećih</w:t>
      </w:r>
      <w:r w:rsidR="00FF175C">
        <w:rPr>
          <w:color w:val="000000"/>
        </w:rPr>
        <w:t xml:space="preserve"> </w:t>
      </w:r>
      <w:r>
        <w:rPr>
          <w:color w:val="000000"/>
        </w:rPr>
        <w:t>cilindričnih</w:t>
      </w:r>
      <w:r w:rsidR="00FF175C">
        <w:rPr>
          <w:color w:val="000000"/>
        </w:rPr>
        <w:t xml:space="preserve"> </w:t>
      </w:r>
      <w:r>
        <w:rPr>
          <w:color w:val="000000"/>
        </w:rPr>
        <w:t>nadzemnih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količina</w:t>
      </w:r>
      <w:r w:rsidR="00FF175C">
        <w:rPr>
          <w:color w:val="000000"/>
        </w:rPr>
        <w:t xml:space="preserve"> </w:t>
      </w:r>
      <w:r>
        <w:rPr>
          <w:color w:val="000000"/>
        </w:rPr>
        <w:t>vode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iznositi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1,6 l/min </w:t>
      </w:r>
      <w:r>
        <w:rPr>
          <w:color w:val="000000"/>
        </w:rPr>
        <w:t>na</w:t>
      </w:r>
      <w:r w:rsidR="00FF175C">
        <w:rPr>
          <w:color w:val="000000"/>
        </w:rPr>
        <w:t xml:space="preserve"> m² </w:t>
      </w:r>
      <w:r>
        <w:rPr>
          <w:color w:val="000000"/>
        </w:rPr>
        <w:t>površine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trajanju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2 h.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67.</w:t>
      </w:r>
    </w:p>
    <w:p w:rsidR="00EA4AFC" w:rsidRDefault="00651BF0">
      <w:pPr>
        <w:spacing w:after="150"/>
      </w:pPr>
      <w:r>
        <w:rPr>
          <w:color w:val="000000"/>
        </w:rPr>
        <w:t>Zaštitni</w:t>
      </w:r>
      <w:r w:rsidR="00FF175C">
        <w:rPr>
          <w:color w:val="000000"/>
        </w:rPr>
        <w:t xml:space="preserve"> </w:t>
      </w:r>
      <w:r>
        <w:rPr>
          <w:color w:val="000000"/>
        </w:rPr>
        <w:t>bazen</w:t>
      </w:r>
      <w:r w:rsidR="00FF175C">
        <w:rPr>
          <w:color w:val="000000"/>
        </w:rPr>
        <w:t xml:space="preserve"> </w:t>
      </w:r>
      <w:r>
        <w:rPr>
          <w:color w:val="000000"/>
        </w:rPr>
        <w:t>nadzemnog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</w:t>
      </w:r>
      <w:r w:rsidR="00FF175C">
        <w:rPr>
          <w:color w:val="000000"/>
        </w:rPr>
        <w:t xml:space="preserve"> </w:t>
      </w:r>
      <w:r>
        <w:rPr>
          <w:color w:val="000000"/>
        </w:rPr>
        <w:t>sistemom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stabilna</w:t>
      </w:r>
      <w:r w:rsidR="00FF175C">
        <w:rPr>
          <w:color w:val="000000"/>
        </w:rPr>
        <w:t xml:space="preserve"> </w:t>
      </w:r>
      <w:r>
        <w:rPr>
          <w:color w:val="000000"/>
        </w:rPr>
        <w:t>instalacija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čije</w:t>
      </w:r>
      <w:r w:rsidR="00FF175C">
        <w:rPr>
          <w:color w:val="000000"/>
        </w:rPr>
        <w:t xml:space="preserve"> </w:t>
      </w:r>
      <w:r>
        <w:rPr>
          <w:color w:val="000000"/>
        </w:rPr>
        <w:t>aktiviranje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ručno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automatsko</w:t>
      </w:r>
      <w:r w:rsidR="00FF175C">
        <w:rPr>
          <w:color w:val="000000"/>
        </w:rPr>
        <w:t xml:space="preserve">,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instalacija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fiksno</w:t>
      </w:r>
      <w:r w:rsidR="00FF175C">
        <w:rPr>
          <w:color w:val="000000"/>
        </w:rPr>
        <w:t xml:space="preserve"> </w:t>
      </w:r>
      <w:r>
        <w:rPr>
          <w:color w:val="000000"/>
        </w:rPr>
        <w:t>postavlјenim</w:t>
      </w:r>
      <w:r w:rsidR="00FF175C">
        <w:rPr>
          <w:b/>
          <w:color w:val="000000"/>
        </w:rPr>
        <w:t> </w:t>
      </w:r>
      <w:r w:rsidR="00FF175C">
        <w:rPr>
          <w:rFonts w:ascii="Calibri"/>
          <w:b/>
          <w:color w:val="000000"/>
          <w:vertAlign w:val="superscript"/>
        </w:rPr>
        <w:t>*</w:t>
      </w:r>
      <w:r w:rsidR="00FF175C">
        <w:rPr>
          <w:color w:val="000000"/>
        </w:rPr>
        <w:t xml:space="preserve"> </w:t>
      </w:r>
      <w:r>
        <w:rPr>
          <w:color w:val="000000"/>
        </w:rPr>
        <w:t>topovima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penom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b/>
          <w:color w:val="000000"/>
        </w:rPr>
        <w:t>Broj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topova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zaštitnog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bazena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pojedinačnih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zavisnosti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prečnika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to</w:t>
      </w:r>
      <w:r w:rsidR="00FF175C">
        <w:rPr>
          <w:b/>
          <w:color w:val="000000"/>
        </w:rPr>
        <w:t xml:space="preserve">: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prečnika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FF175C">
        <w:rPr>
          <w:b/>
          <w:color w:val="000000"/>
        </w:rPr>
        <w:t xml:space="preserve"> 11 m – 1 </w:t>
      </w:r>
      <w:r>
        <w:rPr>
          <w:b/>
          <w:color w:val="000000"/>
        </w:rPr>
        <w:t>top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11 m </w:t>
      </w:r>
      <w:r>
        <w:rPr>
          <w:b/>
          <w:color w:val="000000"/>
        </w:rPr>
        <w:t>do</w:t>
      </w:r>
      <w:r w:rsidR="00FF175C">
        <w:rPr>
          <w:b/>
          <w:color w:val="000000"/>
        </w:rPr>
        <w:t xml:space="preserve"> 37 m – 2 </w:t>
      </w:r>
      <w:r>
        <w:rPr>
          <w:b/>
          <w:color w:val="000000"/>
        </w:rPr>
        <w:t>topa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iznad</w:t>
      </w:r>
      <w:r w:rsidR="00FF175C">
        <w:rPr>
          <w:b/>
          <w:color w:val="000000"/>
        </w:rPr>
        <w:t xml:space="preserve"> 37 m – 3 </w:t>
      </w:r>
      <w:r>
        <w:rPr>
          <w:b/>
          <w:color w:val="000000"/>
        </w:rPr>
        <w:t>topa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color w:val="000000"/>
        </w:rPr>
        <w:t>Kada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zid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izgrađen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čelika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obezbediti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hlađenje</w:t>
      </w:r>
      <w:r w:rsidR="00FF175C">
        <w:rPr>
          <w:color w:val="000000"/>
        </w:rPr>
        <w:t xml:space="preserve"> </w:t>
      </w:r>
      <w:r>
        <w:rPr>
          <w:color w:val="000000"/>
        </w:rPr>
        <w:t>zida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,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potrebno</w:t>
      </w:r>
      <w:r w:rsidR="00FF175C">
        <w:rPr>
          <w:color w:val="000000"/>
        </w:rPr>
        <w:t xml:space="preserve"> </w:t>
      </w:r>
      <w:r>
        <w:rPr>
          <w:color w:val="000000"/>
        </w:rPr>
        <w:t>obezbediti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1,2 l/min </w:t>
      </w:r>
      <w:r>
        <w:rPr>
          <w:color w:val="000000"/>
        </w:rPr>
        <w:t>vode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m² </w:t>
      </w:r>
      <w:r>
        <w:rPr>
          <w:color w:val="000000"/>
        </w:rPr>
        <w:t>zida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trajanju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2 h.</w:t>
      </w:r>
    </w:p>
    <w:p w:rsidR="00EA4AFC" w:rsidRDefault="00651BF0">
      <w:pPr>
        <w:spacing w:after="150"/>
      </w:pP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hlađenje</w:t>
      </w:r>
      <w:r w:rsidR="00FF175C">
        <w:rPr>
          <w:color w:val="000000"/>
        </w:rPr>
        <w:t xml:space="preserve"> </w:t>
      </w:r>
      <w:r>
        <w:rPr>
          <w:color w:val="000000"/>
        </w:rPr>
        <w:t>zida</w:t>
      </w:r>
      <w:r w:rsidR="00FF175C">
        <w:rPr>
          <w:color w:val="000000"/>
        </w:rPr>
        <w:t xml:space="preserve"> </w:t>
      </w:r>
      <w:r>
        <w:rPr>
          <w:color w:val="000000"/>
        </w:rPr>
        <w:t>zaštitnog</w:t>
      </w:r>
      <w:r w:rsidR="00FF175C">
        <w:rPr>
          <w:color w:val="000000"/>
        </w:rPr>
        <w:t xml:space="preserve"> </w:t>
      </w:r>
      <w:r>
        <w:rPr>
          <w:color w:val="000000"/>
        </w:rPr>
        <w:t>bazena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stabilna</w:t>
      </w:r>
      <w:r w:rsidR="00FF175C">
        <w:rPr>
          <w:color w:val="000000"/>
        </w:rPr>
        <w:t xml:space="preserve"> </w:t>
      </w:r>
      <w:r>
        <w:rPr>
          <w:color w:val="000000"/>
        </w:rPr>
        <w:t>instalacija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hlađenje</w:t>
      </w:r>
      <w:r w:rsidR="00FF175C">
        <w:rPr>
          <w:color w:val="000000"/>
        </w:rPr>
        <w:t xml:space="preserve"> </w:t>
      </w:r>
      <w:r>
        <w:rPr>
          <w:color w:val="000000"/>
        </w:rPr>
        <w:t>čije</w:t>
      </w:r>
      <w:r w:rsidR="00FF175C">
        <w:rPr>
          <w:color w:val="000000"/>
        </w:rPr>
        <w:t xml:space="preserve"> </w:t>
      </w:r>
      <w:r>
        <w:rPr>
          <w:color w:val="000000"/>
        </w:rPr>
        <w:t>aktiviranje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ručno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automatsko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aktiviranje</w:t>
      </w:r>
      <w:r w:rsidR="00FF175C">
        <w:rPr>
          <w:color w:val="000000"/>
        </w:rPr>
        <w:t xml:space="preserve"> </w:t>
      </w:r>
      <w:r>
        <w:rPr>
          <w:color w:val="000000"/>
        </w:rPr>
        <w:t>sistema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sistema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hlađenje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smešteni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njihovo</w:t>
      </w:r>
      <w:r w:rsidR="00FF175C">
        <w:rPr>
          <w:color w:val="000000"/>
        </w:rPr>
        <w:t xml:space="preserve"> </w:t>
      </w:r>
      <w:r>
        <w:rPr>
          <w:color w:val="000000"/>
        </w:rPr>
        <w:t>aktiviranje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slučaju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uvek</w:t>
      </w:r>
      <w:r w:rsidR="00FF175C">
        <w:rPr>
          <w:color w:val="000000"/>
        </w:rPr>
        <w:t xml:space="preserve"> </w:t>
      </w:r>
      <w:r>
        <w:rPr>
          <w:color w:val="000000"/>
        </w:rPr>
        <w:t>omogućeno</w:t>
      </w:r>
      <w:r w:rsidR="00FF175C">
        <w:rPr>
          <w:color w:val="000000"/>
        </w:rPr>
        <w:t>.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68.</w:t>
      </w:r>
    </w:p>
    <w:p w:rsidR="00EA4AFC" w:rsidRDefault="00651BF0">
      <w:pPr>
        <w:spacing w:after="150"/>
      </w:pPr>
      <w:r>
        <w:rPr>
          <w:color w:val="000000"/>
        </w:rPr>
        <w:lastRenderedPageBreak/>
        <w:t>Pored</w:t>
      </w:r>
      <w:r w:rsidR="00FF175C">
        <w:rPr>
          <w:color w:val="000000"/>
        </w:rPr>
        <w:t xml:space="preserve"> </w:t>
      </w:r>
      <w:r>
        <w:rPr>
          <w:color w:val="000000"/>
        </w:rPr>
        <w:t>osnovnog</w:t>
      </w:r>
      <w:r w:rsidR="00FF175C">
        <w:rPr>
          <w:color w:val="000000"/>
        </w:rPr>
        <w:t xml:space="preserve"> </w:t>
      </w:r>
      <w:r>
        <w:rPr>
          <w:color w:val="000000"/>
        </w:rPr>
        <w:t>snabdevanja</w:t>
      </w:r>
      <w:r w:rsidR="00FF175C">
        <w:rPr>
          <w:color w:val="000000"/>
        </w:rPr>
        <w:t xml:space="preserve"> </w:t>
      </w:r>
      <w:r>
        <w:rPr>
          <w:color w:val="000000"/>
        </w:rPr>
        <w:t>vodom</w:t>
      </w:r>
      <w:r w:rsidR="00FF175C">
        <w:rPr>
          <w:color w:val="000000"/>
        </w:rPr>
        <w:t xml:space="preserve">, </w:t>
      </w:r>
      <w:r>
        <w:rPr>
          <w:color w:val="000000"/>
        </w:rPr>
        <w:t>svi</w:t>
      </w:r>
      <w:r w:rsidR="00FF175C">
        <w:rPr>
          <w:color w:val="000000"/>
        </w:rPr>
        <w:t xml:space="preserve"> </w:t>
      </w:r>
      <w:r>
        <w:rPr>
          <w:color w:val="000000"/>
        </w:rPr>
        <w:t>sistemi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sistemi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hlađenje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odgovarajuće</w:t>
      </w:r>
      <w:r w:rsidR="00FF175C">
        <w:rPr>
          <w:color w:val="000000"/>
        </w:rPr>
        <w:t xml:space="preserve"> </w:t>
      </w:r>
      <w:r>
        <w:rPr>
          <w:color w:val="000000"/>
        </w:rPr>
        <w:t>priklјučke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dostupnim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bezbednim</w:t>
      </w:r>
      <w:r w:rsidR="00FF175C">
        <w:rPr>
          <w:color w:val="000000"/>
        </w:rPr>
        <w:t xml:space="preserve"> </w:t>
      </w:r>
      <w:r>
        <w:rPr>
          <w:color w:val="000000"/>
        </w:rPr>
        <w:t>mestima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dodatno</w:t>
      </w:r>
      <w:r w:rsidR="00FF175C">
        <w:rPr>
          <w:color w:val="000000"/>
        </w:rPr>
        <w:t xml:space="preserve"> </w:t>
      </w:r>
      <w:r>
        <w:rPr>
          <w:color w:val="000000"/>
        </w:rPr>
        <w:t>snabdevanje</w:t>
      </w:r>
      <w:r w:rsidR="00FF175C">
        <w:rPr>
          <w:color w:val="000000"/>
        </w:rPr>
        <w:t xml:space="preserve"> </w:t>
      </w:r>
      <w:r>
        <w:rPr>
          <w:color w:val="000000"/>
        </w:rPr>
        <w:t>vodom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vatrogasnih</w:t>
      </w:r>
      <w:r w:rsidR="00FF175C">
        <w:rPr>
          <w:color w:val="000000"/>
        </w:rPr>
        <w:t xml:space="preserve"> </w:t>
      </w:r>
      <w:r>
        <w:rPr>
          <w:color w:val="000000"/>
        </w:rPr>
        <w:t>vozila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69.</w:t>
      </w:r>
    </w:p>
    <w:p w:rsidR="00EA4AFC" w:rsidRDefault="00651BF0">
      <w:pPr>
        <w:spacing w:after="150"/>
      </w:pP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jedan</w:t>
      </w:r>
      <w:r w:rsidR="00FF175C">
        <w:rPr>
          <w:color w:val="000000"/>
        </w:rPr>
        <w:t xml:space="preserve"> </w:t>
      </w: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hidrantska</w:t>
      </w:r>
      <w:r w:rsidR="00FF175C">
        <w:rPr>
          <w:color w:val="000000"/>
        </w:rPr>
        <w:t xml:space="preserve"> </w:t>
      </w:r>
      <w:r>
        <w:rPr>
          <w:color w:val="000000"/>
        </w:rPr>
        <w:t>mreža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standardna</w:t>
      </w:r>
      <w:r w:rsidR="00FF175C">
        <w:rPr>
          <w:color w:val="000000"/>
        </w:rPr>
        <w:t xml:space="preserve"> </w:t>
      </w:r>
      <w:r>
        <w:rPr>
          <w:color w:val="000000"/>
        </w:rPr>
        <w:t>hidranta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više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broj</w:t>
      </w:r>
      <w:r w:rsidR="00FF175C">
        <w:rPr>
          <w:color w:val="000000"/>
        </w:rPr>
        <w:t xml:space="preserve"> </w:t>
      </w:r>
      <w:r>
        <w:rPr>
          <w:color w:val="000000"/>
        </w:rPr>
        <w:t>hidranata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određuje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rasporedu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to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udalјenost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hidranata</w:t>
      </w:r>
      <w:r w:rsidR="00FF175C">
        <w:rPr>
          <w:color w:val="000000"/>
        </w:rPr>
        <w:t xml:space="preserve"> </w:t>
      </w:r>
      <w:r>
        <w:rPr>
          <w:color w:val="000000"/>
        </w:rPr>
        <w:t>nije</w:t>
      </w:r>
      <w:r w:rsidR="00FF175C">
        <w:rPr>
          <w:color w:val="000000"/>
        </w:rPr>
        <w:t xml:space="preserve"> </w:t>
      </w:r>
      <w:r>
        <w:rPr>
          <w:color w:val="000000"/>
        </w:rPr>
        <w:t>veća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50 m,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nije</w:t>
      </w:r>
      <w:r w:rsidR="00FF175C">
        <w:rPr>
          <w:color w:val="000000"/>
        </w:rPr>
        <w:t xml:space="preserve"> </w:t>
      </w:r>
      <w:r>
        <w:rPr>
          <w:color w:val="000000"/>
        </w:rPr>
        <w:t>manja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25 m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Hidranti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smeju</w:t>
      </w:r>
      <w:r w:rsidR="00FF175C">
        <w:rPr>
          <w:color w:val="000000"/>
        </w:rPr>
        <w:t xml:space="preserve"> </w:t>
      </w:r>
      <w:r>
        <w:rPr>
          <w:color w:val="000000"/>
        </w:rPr>
        <w:t>postavlјati</w:t>
      </w:r>
      <w:r w:rsidR="00FF175C">
        <w:rPr>
          <w:color w:val="000000"/>
        </w:rPr>
        <w:t xml:space="preserve"> </w:t>
      </w:r>
      <w:r>
        <w:rPr>
          <w:color w:val="000000"/>
        </w:rPr>
        <w:t>nasuprot</w:t>
      </w:r>
      <w:r w:rsidR="00FF175C">
        <w:rPr>
          <w:color w:val="000000"/>
        </w:rPr>
        <w:t xml:space="preserve"> </w:t>
      </w:r>
      <w:r>
        <w:rPr>
          <w:color w:val="000000"/>
        </w:rPr>
        <w:t>danca</w:t>
      </w:r>
      <w:r w:rsidR="00FF175C">
        <w:rPr>
          <w:color w:val="000000"/>
        </w:rPr>
        <w:t xml:space="preserve"> </w:t>
      </w:r>
      <w:r>
        <w:rPr>
          <w:color w:val="000000"/>
        </w:rPr>
        <w:t>cilindričnih</w:t>
      </w:r>
      <w:r w:rsidR="00FF175C">
        <w:rPr>
          <w:color w:val="000000"/>
        </w:rPr>
        <w:t xml:space="preserve"> </w:t>
      </w:r>
      <w:r>
        <w:rPr>
          <w:color w:val="000000"/>
        </w:rPr>
        <w:t>nadzemnih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70.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Nadzemni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zaštićen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mobilna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kapaciteta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punjenja</w:t>
      </w:r>
      <w:r w:rsidR="00FF175C">
        <w:rPr>
          <w:b/>
          <w:color w:val="000000"/>
        </w:rPr>
        <w:t xml:space="preserve"> 9 kg </w:t>
      </w:r>
      <w:r>
        <w:rPr>
          <w:b/>
          <w:color w:val="000000"/>
        </w:rPr>
        <w:t>praha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odgovarajućeg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sredstva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zaštićeni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takva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svaka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Nadzemni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zaštićen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mobilnim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kapaciteta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punjenja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50 kg </w:t>
      </w:r>
      <w:r>
        <w:rPr>
          <w:b/>
          <w:color w:val="000000"/>
        </w:rPr>
        <w:t>praha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odgovarajućeg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sredstva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zaštićeni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takvim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svaka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i/>
          <w:color w:val="000000"/>
        </w:rPr>
        <w:t>e</w:t>
      </w:r>
      <w:r w:rsidR="00FF175C">
        <w:rPr>
          <w:i/>
          <w:color w:val="000000"/>
        </w:rPr>
        <w:t xml:space="preserve">) </w:t>
      </w:r>
      <w:r>
        <w:rPr>
          <w:i/>
          <w:color w:val="000000"/>
        </w:rPr>
        <w:t>Posebni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uslovi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za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nadzemne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rezervoare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u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građevinskim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objektima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71.</w:t>
      </w:r>
    </w:p>
    <w:p w:rsidR="00EA4AFC" w:rsidRDefault="00651BF0">
      <w:pPr>
        <w:spacing w:after="150"/>
      </w:pP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rezervoari</w:t>
      </w:r>
      <w:r w:rsidR="00FF175C">
        <w:rPr>
          <w:color w:val="000000"/>
        </w:rPr>
        <w:t xml:space="preserve"> </w:t>
      </w:r>
      <w:r>
        <w:rPr>
          <w:color w:val="000000"/>
        </w:rPr>
        <w:t>smeštaju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građevinske</w:t>
      </w:r>
      <w:r w:rsidR="00FF175C">
        <w:rPr>
          <w:color w:val="000000"/>
        </w:rPr>
        <w:t xml:space="preserve"> </w:t>
      </w:r>
      <w:r>
        <w:rPr>
          <w:color w:val="000000"/>
        </w:rPr>
        <w:t>objekte</w:t>
      </w:r>
      <w:r w:rsidR="00FF175C">
        <w:rPr>
          <w:color w:val="000000"/>
        </w:rPr>
        <w:t xml:space="preserve">, </w:t>
      </w:r>
      <w:r>
        <w:rPr>
          <w:color w:val="000000"/>
        </w:rPr>
        <w:t>namenjene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>:</w:t>
      </w:r>
    </w:p>
    <w:p w:rsidR="00EA4AFC" w:rsidRDefault="00FF175C">
      <w:pPr>
        <w:spacing w:after="150"/>
      </w:pPr>
      <w:r>
        <w:rPr>
          <w:color w:val="000000"/>
        </w:rPr>
        <w:t xml:space="preserve">1) </w:t>
      </w:r>
      <w:r w:rsidR="00651BF0">
        <w:rPr>
          <w:color w:val="000000"/>
        </w:rPr>
        <w:t>industrijska</w:t>
      </w:r>
      <w:r>
        <w:rPr>
          <w:color w:val="000000"/>
        </w:rPr>
        <w:t xml:space="preserve"> </w:t>
      </w:r>
      <w:r w:rsidR="00651BF0">
        <w:rPr>
          <w:color w:val="000000"/>
        </w:rPr>
        <w:t>postrojenja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kojima</w:t>
      </w:r>
      <w:r>
        <w:rPr>
          <w:color w:val="000000"/>
        </w:rPr>
        <w:t xml:space="preserve"> </w:t>
      </w:r>
      <w:r w:rsidR="00651BF0">
        <w:rPr>
          <w:color w:val="000000"/>
        </w:rPr>
        <w:t>je</w:t>
      </w:r>
      <w:r>
        <w:rPr>
          <w:color w:val="000000"/>
        </w:rPr>
        <w:t xml:space="preserve"> </w:t>
      </w:r>
      <w:r w:rsidR="00651BF0">
        <w:rPr>
          <w:color w:val="000000"/>
        </w:rPr>
        <w:t>upotreba</w:t>
      </w:r>
      <w:r>
        <w:rPr>
          <w:color w:val="000000"/>
        </w:rPr>
        <w:t xml:space="preserve"> </w:t>
      </w:r>
      <w:r w:rsidR="00651BF0">
        <w:rPr>
          <w:color w:val="000000"/>
        </w:rPr>
        <w:t>zapalјivih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povremena</w:t>
      </w:r>
      <w:r>
        <w:rPr>
          <w:color w:val="000000"/>
        </w:rPr>
        <w:t xml:space="preserve"> </w:t>
      </w:r>
      <w:r w:rsidR="00651BF0">
        <w:rPr>
          <w:color w:val="000000"/>
        </w:rPr>
        <w:t>odnosno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sporednog</w:t>
      </w:r>
      <w:r>
        <w:rPr>
          <w:color w:val="000000"/>
        </w:rPr>
        <w:t xml:space="preserve"> </w:t>
      </w:r>
      <w:r w:rsidR="00651BF0">
        <w:rPr>
          <w:color w:val="000000"/>
        </w:rPr>
        <w:t>značaja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glavnu</w:t>
      </w:r>
      <w:r>
        <w:rPr>
          <w:color w:val="000000"/>
        </w:rPr>
        <w:t xml:space="preserve"> </w:t>
      </w:r>
      <w:r w:rsidR="00651BF0">
        <w:rPr>
          <w:color w:val="000000"/>
        </w:rPr>
        <w:t>delatnost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2) </w:t>
      </w:r>
      <w:r w:rsidR="00651BF0">
        <w:rPr>
          <w:color w:val="000000"/>
        </w:rPr>
        <w:t>tehnološke</w:t>
      </w:r>
      <w:r>
        <w:rPr>
          <w:color w:val="000000"/>
        </w:rPr>
        <w:t xml:space="preserve"> </w:t>
      </w:r>
      <w:r w:rsidR="00651BF0">
        <w:rPr>
          <w:color w:val="000000"/>
        </w:rPr>
        <w:t>operacije</w:t>
      </w:r>
      <w:r>
        <w:rPr>
          <w:color w:val="000000"/>
        </w:rPr>
        <w:t xml:space="preserve"> </w:t>
      </w:r>
      <w:r w:rsidR="00651BF0">
        <w:rPr>
          <w:color w:val="000000"/>
        </w:rPr>
        <w:t>kao</w:t>
      </w:r>
      <w:r>
        <w:rPr>
          <w:color w:val="000000"/>
        </w:rPr>
        <w:t xml:space="preserve"> </w:t>
      </w:r>
      <w:r w:rsidR="00651BF0">
        <w:rPr>
          <w:color w:val="000000"/>
        </w:rPr>
        <w:t>što</w:t>
      </w:r>
      <w:r>
        <w:rPr>
          <w:color w:val="000000"/>
        </w:rPr>
        <w:t xml:space="preserve"> </w:t>
      </w:r>
      <w:r w:rsidR="00651BF0">
        <w:rPr>
          <w:color w:val="000000"/>
        </w:rPr>
        <w:t>su</w:t>
      </w:r>
      <w:r>
        <w:rPr>
          <w:color w:val="000000"/>
        </w:rPr>
        <w:t xml:space="preserve">: </w:t>
      </w:r>
      <w:r w:rsidR="00651BF0">
        <w:rPr>
          <w:color w:val="000000"/>
        </w:rPr>
        <w:t>mešanje</w:t>
      </w:r>
      <w:r>
        <w:rPr>
          <w:color w:val="000000"/>
        </w:rPr>
        <w:t xml:space="preserve">, </w:t>
      </w:r>
      <w:r w:rsidR="00651BF0">
        <w:rPr>
          <w:color w:val="000000"/>
        </w:rPr>
        <w:t>sušenje</w:t>
      </w:r>
      <w:r>
        <w:rPr>
          <w:color w:val="000000"/>
        </w:rPr>
        <w:t xml:space="preserve">, </w:t>
      </w:r>
      <w:r w:rsidR="00651BF0">
        <w:rPr>
          <w:color w:val="000000"/>
        </w:rPr>
        <w:t>isparavanje</w:t>
      </w:r>
      <w:r>
        <w:rPr>
          <w:color w:val="000000"/>
        </w:rPr>
        <w:t xml:space="preserve">, </w:t>
      </w:r>
      <w:r w:rsidR="00651BF0">
        <w:rPr>
          <w:color w:val="000000"/>
        </w:rPr>
        <w:t>filtriranje</w:t>
      </w:r>
      <w:r>
        <w:rPr>
          <w:color w:val="000000"/>
        </w:rPr>
        <w:t xml:space="preserve">, </w:t>
      </w:r>
      <w:r w:rsidR="00651BF0">
        <w:rPr>
          <w:color w:val="000000"/>
        </w:rPr>
        <w:t>destilisanje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sl</w:t>
      </w:r>
      <w:r>
        <w:rPr>
          <w:color w:val="000000"/>
        </w:rPr>
        <w:t>.;</w:t>
      </w:r>
    </w:p>
    <w:p w:rsidR="00EA4AFC" w:rsidRDefault="00FF175C">
      <w:pPr>
        <w:spacing w:after="150"/>
      </w:pPr>
      <w:r>
        <w:rPr>
          <w:color w:val="000000"/>
        </w:rPr>
        <w:t xml:space="preserve">3) </w:t>
      </w:r>
      <w:r w:rsidR="00651BF0">
        <w:rPr>
          <w:color w:val="000000"/>
        </w:rPr>
        <w:t>servisne</w:t>
      </w:r>
      <w:r>
        <w:rPr>
          <w:color w:val="000000"/>
        </w:rPr>
        <w:t xml:space="preserve"> </w:t>
      </w:r>
      <w:r w:rsidR="00651BF0">
        <w:rPr>
          <w:color w:val="000000"/>
        </w:rPr>
        <w:t>stanice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color w:val="000000"/>
        </w:rPr>
        <w:t xml:space="preserve">4) </w:t>
      </w:r>
      <w:r w:rsidR="00651BF0">
        <w:rPr>
          <w:color w:val="000000"/>
        </w:rPr>
        <w:t>postrojenja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kojima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u</w:t>
      </w:r>
      <w:r>
        <w:rPr>
          <w:color w:val="000000"/>
        </w:rPr>
        <w:t xml:space="preserve"> </w:t>
      </w:r>
      <w:r w:rsidR="00651BF0">
        <w:rPr>
          <w:color w:val="000000"/>
        </w:rPr>
        <w:t>radnom</w:t>
      </w:r>
      <w:r>
        <w:rPr>
          <w:color w:val="000000"/>
        </w:rPr>
        <w:t xml:space="preserve"> </w:t>
      </w:r>
      <w:r w:rsidR="00651BF0">
        <w:rPr>
          <w:color w:val="000000"/>
        </w:rPr>
        <w:t>procesu</w:t>
      </w:r>
      <w:r>
        <w:rPr>
          <w:color w:val="000000"/>
        </w:rPr>
        <w:t xml:space="preserve"> </w:t>
      </w:r>
      <w:r w:rsidR="00651BF0">
        <w:rPr>
          <w:color w:val="000000"/>
        </w:rPr>
        <w:t>javlјaju</w:t>
      </w:r>
      <w:r>
        <w:rPr>
          <w:color w:val="000000"/>
        </w:rPr>
        <w:t xml:space="preserve"> </w:t>
      </w:r>
      <w:r w:rsidR="00651BF0">
        <w:rPr>
          <w:color w:val="000000"/>
        </w:rPr>
        <w:t>hemijske</w:t>
      </w:r>
      <w:r>
        <w:rPr>
          <w:color w:val="000000"/>
        </w:rPr>
        <w:t xml:space="preserve"> </w:t>
      </w:r>
      <w:r w:rsidR="00651BF0">
        <w:rPr>
          <w:color w:val="000000"/>
        </w:rPr>
        <w:t>reakcije</w:t>
      </w:r>
      <w:r>
        <w:rPr>
          <w:color w:val="000000"/>
        </w:rPr>
        <w:t xml:space="preserve">, </w:t>
      </w:r>
      <w:r w:rsidR="00651BF0">
        <w:rPr>
          <w:color w:val="000000"/>
        </w:rPr>
        <w:t>kao</w:t>
      </w:r>
      <w:r>
        <w:rPr>
          <w:color w:val="000000"/>
        </w:rPr>
        <w:t xml:space="preserve"> </w:t>
      </w:r>
      <w:r w:rsidR="00651BF0">
        <w:rPr>
          <w:color w:val="000000"/>
        </w:rPr>
        <w:t>što</w:t>
      </w:r>
      <w:r>
        <w:rPr>
          <w:color w:val="000000"/>
        </w:rPr>
        <w:t xml:space="preserve"> </w:t>
      </w:r>
      <w:r w:rsidR="00651BF0">
        <w:rPr>
          <w:color w:val="000000"/>
        </w:rPr>
        <w:t>su</w:t>
      </w:r>
      <w:r>
        <w:rPr>
          <w:color w:val="000000"/>
        </w:rPr>
        <w:t xml:space="preserve"> </w:t>
      </w:r>
      <w:r w:rsidR="00651BF0">
        <w:rPr>
          <w:color w:val="000000"/>
        </w:rPr>
        <w:t>oksidacija</w:t>
      </w:r>
      <w:r>
        <w:rPr>
          <w:color w:val="000000"/>
        </w:rPr>
        <w:t xml:space="preserve">, </w:t>
      </w:r>
      <w:r w:rsidR="00651BF0">
        <w:rPr>
          <w:color w:val="000000"/>
        </w:rPr>
        <w:t>redukcija</w:t>
      </w:r>
      <w:r>
        <w:rPr>
          <w:color w:val="000000"/>
        </w:rPr>
        <w:t xml:space="preserve">, </w:t>
      </w:r>
      <w:r w:rsidR="00651BF0">
        <w:rPr>
          <w:color w:val="000000"/>
        </w:rPr>
        <w:t>halogenizacija</w:t>
      </w:r>
      <w:r>
        <w:rPr>
          <w:color w:val="000000"/>
        </w:rPr>
        <w:t xml:space="preserve">, </w:t>
      </w:r>
      <w:r w:rsidR="00651BF0">
        <w:rPr>
          <w:color w:val="000000"/>
        </w:rPr>
        <w:t>hidrogenizacija</w:t>
      </w:r>
      <w:r>
        <w:rPr>
          <w:color w:val="000000"/>
        </w:rPr>
        <w:t xml:space="preserve">, </w:t>
      </w:r>
      <w:r w:rsidR="00651BF0">
        <w:rPr>
          <w:color w:val="000000"/>
        </w:rPr>
        <w:t>alkilacija</w:t>
      </w:r>
      <w:r>
        <w:rPr>
          <w:color w:val="000000"/>
        </w:rPr>
        <w:t xml:space="preserve">, </w:t>
      </w:r>
      <w:r w:rsidR="00651BF0">
        <w:rPr>
          <w:color w:val="000000"/>
        </w:rPr>
        <w:t>polimerizacija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sl</w:t>
      </w:r>
      <w:r>
        <w:rPr>
          <w:color w:val="000000"/>
        </w:rPr>
        <w:t>.;</w:t>
      </w:r>
    </w:p>
    <w:p w:rsidR="00EA4AFC" w:rsidRDefault="00FF175C">
      <w:pPr>
        <w:spacing w:after="150"/>
      </w:pPr>
      <w:r>
        <w:rPr>
          <w:color w:val="000000"/>
        </w:rPr>
        <w:t xml:space="preserve">5) </w:t>
      </w:r>
      <w:r w:rsidR="00651BF0">
        <w:rPr>
          <w:color w:val="000000"/>
        </w:rPr>
        <w:t>rafinerijska</w:t>
      </w:r>
      <w:r>
        <w:rPr>
          <w:color w:val="000000"/>
        </w:rPr>
        <w:t xml:space="preserve"> </w:t>
      </w:r>
      <w:r w:rsidR="00651BF0">
        <w:rPr>
          <w:color w:val="000000"/>
        </w:rPr>
        <w:t>postrojenja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destilaciju</w:t>
      </w:r>
      <w:r>
        <w:rPr>
          <w:color w:val="000000"/>
        </w:rPr>
        <w:t>;</w:t>
      </w:r>
    </w:p>
    <w:p w:rsidR="00EA4AFC" w:rsidRDefault="00FF175C">
      <w:pPr>
        <w:spacing w:after="150"/>
      </w:pPr>
      <w:r>
        <w:rPr>
          <w:i/>
          <w:color w:val="000000"/>
        </w:rPr>
        <w:t xml:space="preserve">6) </w:t>
      </w:r>
      <w:r w:rsidR="00651BF0">
        <w:rPr>
          <w:i/>
          <w:color w:val="000000"/>
        </w:rPr>
        <w:t>brisana</w:t>
      </w:r>
      <w:r>
        <w:rPr>
          <w:i/>
          <w:color w:val="000000"/>
        </w:rPr>
        <w:t xml:space="preserve"> </w:t>
      </w:r>
      <w:r w:rsidR="00651BF0">
        <w:rPr>
          <w:i/>
          <w:color w:val="000000"/>
        </w:rPr>
        <w:t>je</w:t>
      </w:r>
      <w:r>
        <w:rPr>
          <w:i/>
          <w:color w:val="000000"/>
        </w:rPr>
        <w:t xml:space="preserve"> (</w:t>
      </w:r>
      <w:r w:rsidR="00651BF0">
        <w:rPr>
          <w:i/>
          <w:color w:val="000000"/>
        </w:rPr>
        <w:t>vidi</w:t>
      </w:r>
      <w:r>
        <w:rPr>
          <w:i/>
          <w:color w:val="000000"/>
        </w:rPr>
        <w:t xml:space="preserve"> </w:t>
      </w:r>
      <w:r w:rsidR="00651BF0">
        <w:rPr>
          <w:i/>
          <w:color w:val="000000"/>
        </w:rPr>
        <w:t>član</w:t>
      </w:r>
      <w:r>
        <w:rPr>
          <w:i/>
          <w:color w:val="000000"/>
        </w:rPr>
        <w:t xml:space="preserve"> 18. </w:t>
      </w:r>
      <w:r w:rsidR="00651BF0">
        <w:rPr>
          <w:i/>
          <w:color w:val="000000"/>
        </w:rPr>
        <w:t>Pravilnika</w:t>
      </w:r>
      <w:r>
        <w:rPr>
          <w:i/>
          <w:color w:val="000000"/>
        </w:rPr>
        <w:t xml:space="preserve"> - 85/2021-3)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lastRenderedPageBreak/>
        <w:t>Član</w:t>
      </w:r>
      <w:r w:rsidR="00FF175C">
        <w:rPr>
          <w:b/>
          <w:color w:val="000000"/>
        </w:rPr>
        <w:t xml:space="preserve"> 71</w:t>
      </w:r>
      <w:r>
        <w:rPr>
          <w:b/>
          <w:color w:val="000000"/>
        </w:rPr>
        <w:t>a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Kada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sastavu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71.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odvojena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ostalih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horizontalnim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vertikalnim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pregradama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čvrstih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građevinskih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proizvoda</w:t>
      </w:r>
      <w:r>
        <w:rPr>
          <w:b/>
          <w:color w:val="000000"/>
        </w:rPr>
        <w:t xml:space="preserve"> (</w:t>
      </w:r>
      <w:r w:rsidR="00651BF0">
        <w:rPr>
          <w:b/>
          <w:color w:val="000000"/>
        </w:rPr>
        <w:t>armirani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beton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opeka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sl</w:t>
      </w:r>
      <w:r>
        <w:rPr>
          <w:b/>
          <w:color w:val="000000"/>
        </w:rPr>
        <w:t xml:space="preserve">.)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vratima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otpornosti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požaru</w:t>
      </w:r>
      <w:r>
        <w:rPr>
          <w:b/>
          <w:color w:val="000000"/>
        </w:rPr>
        <w:t xml:space="preserve"> 2 h;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krov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prostorije</w:t>
      </w:r>
      <w:r>
        <w:rPr>
          <w:b/>
          <w:color w:val="000000"/>
        </w:rPr>
        <w:t xml:space="preserve"> (</w:t>
      </w:r>
      <w:r w:rsidR="00651BF0">
        <w:rPr>
          <w:b/>
          <w:color w:val="000000"/>
        </w:rPr>
        <w:t>krovna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konstrukcija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krovni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pokrivač</w:t>
      </w:r>
      <w:r>
        <w:rPr>
          <w:b/>
          <w:color w:val="000000"/>
        </w:rPr>
        <w:t xml:space="preserve">) </w:t>
      </w:r>
      <w:r w:rsidR="00651BF0">
        <w:rPr>
          <w:b/>
          <w:color w:val="000000"/>
        </w:rPr>
        <w:t>izrađen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laganog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materijala</w:t>
      </w:r>
      <w:r>
        <w:rPr>
          <w:b/>
          <w:color w:val="000000"/>
        </w:rPr>
        <w:t xml:space="preserve"> (</w:t>
      </w:r>
      <w:r w:rsidR="00651BF0">
        <w:rPr>
          <w:b/>
          <w:color w:val="000000"/>
        </w:rPr>
        <w:t>najveća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masa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jedinici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površine</w:t>
      </w:r>
      <w:r>
        <w:rPr>
          <w:b/>
          <w:color w:val="000000"/>
        </w:rPr>
        <w:t xml:space="preserve"> 150 kg/m²) </w:t>
      </w:r>
      <w:r w:rsidR="00651BF0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izuzetno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jedan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spolјni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zid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kojem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nalaze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spolјna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izlaz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izrađen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građevinskih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proizvoda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obezbeđuje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bezbedno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rasterećenje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usled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pojave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eksplozije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obezbeđena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efikasna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prirodna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izuzetno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prinudna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pet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izmena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vazduha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sat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4)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prozori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otvaraju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spolјa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5)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električna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instalacija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izvedena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skladu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odredbama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propisa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uređena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oblast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potencijalno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eksplozivnih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atmosfera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6)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izgrađen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negorivog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nepropusnog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materijala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mogućnost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nastajanja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potencijalno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eksplozivne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atmosfere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</w:t>
      </w:r>
      <w:r w:rsidR="00FF175C">
        <w:rPr>
          <w:b/>
          <w:color w:val="000000"/>
        </w:rPr>
        <w:t xml:space="preserve">. 2)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Prostorija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tolike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visine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slučaju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prosipanja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razliva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van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prostorije</w:t>
      </w:r>
      <w:r w:rsidR="00FF175C">
        <w:rPr>
          <w:b/>
          <w:color w:val="000000"/>
        </w:rPr>
        <w:t xml:space="preserve">. </w:t>
      </w: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takav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obezbediti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prihvat</w:t>
      </w:r>
      <w:r w:rsidR="00FF175C">
        <w:rPr>
          <w:b/>
          <w:color w:val="000000"/>
        </w:rPr>
        <w:t xml:space="preserve"> (</w:t>
      </w:r>
      <w:r>
        <w:rPr>
          <w:b/>
          <w:color w:val="000000"/>
        </w:rPr>
        <w:t>bazen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jama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</w:t>
      </w:r>
      <w:r w:rsidR="00FF175C">
        <w:rPr>
          <w:b/>
          <w:color w:val="000000"/>
        </w:rPr>
        <w:t xml:space="preserve">.)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odvođenje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eventualno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prosute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drenažnog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tehnološke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kanalizacije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Maksimalno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dozvolјene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količine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8.000 l </w:t>
      </w:r>
      <w:r w:rsidR="00651BF0">
        <w:rPr>
          <w:b/>
          <w:color w:val="000000"/>
        </w:rPr>
        <w:t>kategorije</w:t>
      </w:r>
      <w:r>
        <w:rPr>
          <w:b/>
          <w:color w:val="000000"/>
        </w:rPr>
        <w:t xml:space="preserve"> 1 </w:t>
      </w:r>
      <w:r w:rsidR="00651BF0">
        <w:rPr>
          <w:b/>
          <w:color w:val="000000"/>
        </w:rPr>
        <w:t>zapalјivih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tečnosti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12.000 l </w:t>
      </w:r>
      <w:r w:rsidR="00651BF0">
        <w:rPr>
          <w:b/>
          <w:color w:val="000000"/>
        </w:rPr>
        <w:t>kategorije</w:t>
      </w:r>
      <w:r>
        <w:rPr>
          <w:b/>
          <w:color w:val="000000"/>
        </w:rPr>
        <w:t xml:space="preserve"> 2 </w:t>
      </w:r>
      <w:r w:rsidR="00651BF0">
        <w:rPr>
          <w:b/>
          <w:color w:val="000000"/>
        </w:rPr>
        <w:t>zapalјivih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tečnosti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3) 16.000 l </w:t>
      </w:r>
      <w:r w:rsidR="00651BF0">
        <w:rPr>
          <w:b/>
          <w:color w:val="000000"/>
        </w:rPr>
        <w:t>kategorije</w:t>
      </w:r>
      <w:r>
        <w:rPr>
          <w:b/>
          <w:color w:val="000000"/>
        </w:rPr>
        <w:t xml:space="preserve"> 3 </w:t>
      </w:r>
      <w:r w:rsidR="00651BF0">
        <w:rPr>
          <w:b/>
          <w:color w:val="000000"/>
        </w:rPr>
        <w:t>zapalјivih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tečnosti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4) 48.000 l </w:t>
      </w:r>
      <w:r w:rsidR="00651BF0">
        <w:rPr>
          <w:b/>
          <w:color w:val="000000"/>
        </w:rPr>
        <w:t>gorivih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tečnosti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lastRenderedPageBreak/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71</w:t>
      </w:r>
      <w:r>
        <w:rPr>
          <w:b/>
          <w:color w:val="000000"/>
        </w:rPr>
        <w:t>b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71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iznositi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7,5 m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: </w:t>
      </w:r>
      <w:r>
        <w:rPr>
          <w:b/>
          <w:color w:val="000000"/>
        </w:rPr>
        <w:t>javni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granice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objekte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3.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tačka</w:t>
      </w:r>
      <w:r w:rsidR="00FF175C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nalaze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72.</w:t>
      </w:r>
    </w:p>
    <w:p w:rsidR="00EA4AFC" w:rsidRDefault="00651BF0">
      <w:pPr>
        <w:spacing w:after="150"/>
      </w:pPr>
      <w:r>
        <w:rPr>
          <w:color w:val="000000"/>
        </w:rPr>
        <w:t>Priklјučci</w:t>
      </w:r>
      <w:r w:rsidR="00FF175C">
        <w:rPr>
          <w:color w:val="000000"/>
        </w:rPr>
        <w:t xml:space="preserve"> </w:t>
      </w:r>
      <w:r>
        <w:rPr>
          <w:color w:val="000000"/>
        </w:rPr>
        <w:t>nadzemnih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građevinskim</w:t>
      </w:r>
      <w:r w:rsidR="00FF175C">
        <w:rPr>
          <w:color w:val="000000"/>
        </w:rPr>
        <w:t xml:space="preserve"> </w:t>
      </w:r>
      <w:r>
        <w:rPr>
          <w:color w:val="000000"/>
        </w:rPr>
        <w:t>objektima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nepropusni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paru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tečnost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ispunjavati</w:t>
      </w:r>
      <w:r w:rsidR="00FF175C">
        <w:rPr>
          <w:color w:val="000000"/>
        </w:rPr>
        <w:t xml:space="preserve"> </w:t>
      </w:r>
      <w:r>
        <w:rPr>
          <w:color w:val="000000"/>
        </w:rPr>
        <w:t>uslove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59. </w:t>
      </w:r>
      <w:r>
        <w:rPr>
          <w:color w:val="000000"/>
        </w:rPr>
        <w:t>stav</w:t>
      </w:r>
      <w:r w:rsidR="00FF175C">
        <w:rPr>
          <w:color w:val="000000"/>
        </w:rPr>
        <w:t xml:space="preserve"> 2.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60. </w:t>
      </w:r>
      <w:r>
        <w:rPr>
          <w:color w:val="000000"/>
        </w:rPr>
        <w:t>st</w:t>
      </w:r>
      <w:r w:rsidR="00FF175C">
        <w:rPr>
          <w:color w:val="000000"/>
        </w:rPr>
        <w:t xml:space="preserve">. 1, 2, 3. </w:t>
      </w:r>
      <w:r>
        <w:rPr>
          <w:color w:val="000000"/>
        </w:rPr>
        <w:t>i</w:t>
      </w:r>
      <w:r w:rsidR="00FF175C">
        <w:rPr>
          <w:color w:val="000000"/>
        </w:rPr>
        <w:t xml:space="preserve"> 4.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rezervoari</w:t>
      </w:r>
      <w:r w:rsidR="00FF175C">
        <w:rPr>
          <w:color w:val="000000"/>
        </w:rPr>
        <w:t xml:space="preserve"> </w:t>
      </w:r>
      <w:r>
        <w:rPr>
          <w:color w:val="000000"/>
        </w:rPr>
        <w:t>smešteni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građevinskim</w:t>
      </w:r>
      <w:r w:rsidR="00FF175C">
        <w:rPr>
          <w:color w:val="000000"/>
        </w:rPr>
        <w:t xml:space="preserve"> </w:t>
      </w:r>
      <w:r>
        <w:rPr>
          <w:color w:val="000000"/>
        </w:rPr>
        <w:t>objektima</w:t>
      </w:r>
      <w:r w:rsidR="00FF175C">
        <w:rPr>
          <w:color w:val="000000"/>
        </w:rPr>
        <w:t xml:space="preserve">, </w:t>
      </w:r>
      <w:r>
        <w:rPr>
          <w:color w:val="000000"/>
        </w:rPr>
        <w:t>osim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objektima</w:t>
      </w:r>
      <w:r w:rsidR="00FF175C">
        <w:rPr>
          <w:color w:val="000000"/>
        </w:rPr>
        <w:t xml:space="preserve"> </w:t>
      </w:r>
      <w:r>
        <w:rPr>
          <w:color w:val="000000"/>
        </w:rPr>
        <w:t>projektovanim</w:t>
      </w:r>
      <w:r w:rsidR="00FF175C">
        <w:rPr>
          <w:color w:val="000000"/>
        </w:rPr>
        <w:t xml:space="preserve">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skladišta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automatske</w:t>
      </w:r>
      <w:r w:rsidR="00FF175C">
        <w:rPr>
          <w:color w:val="000000"/>
        </w:rPr>
        <w:t xml:space="preserve"> </w:t>
      </w:r>
      <w:r>
        <w:rPr>
          <w:color w:val="000000"/>
        </w:rPr>
        <w:t>zaporne</w:t>
      </w:r>
      <w:r w:rsidR="00FF175C">
        <w:rPr>
          <w:color w:val="000000"/>
        </w:rPr>
        <w:t xml:space="preserve"> </w:t>
      </w:r>
      <w:r>
        <w:rPr>
          <w:color w:val="000000"/>
        </w:rPr>
        <w:t>ventile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svakom</w:t>
      </w:r>
      <w:r w:rsidR="00FF175C">
        <w:rPr>
          <w:color w:val="000000"/>
        </w:rPr>
        <w:t xml:space="preserve"> </w:t>
      </w:r>
      <w:r>
        <w:rPr>
          <w:color w:val="000000"/>
        </w:rPr>
        <w:t>priklјučku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pražnjenje</w:t>
      </w:r>
      <w:r w:rsidR="00FF175C">
        <w:rPr>
          <w:color w:val="000000"/>
        </w:rPr>
        <w:t xml:space="preserve"> </w:t>
      </w:r>
      <w:r>
        <w:rPr>
          <w:color w:val="000000"/>
        </w:rPr>
        <w:t>ispod</w:t>
      </w:r>
      <w:r w:rsidR="00FF175C">
        <w:rPr>
          <w:color w:val="000000"/>
        </w:rPr>
        <w:t xml:space="preserve"> </w:t>
      </w:r>
      <w:r>
        <w:rPr>
          <w:color w:val="000000"/>
        </w:rPr>
        <w:t>nivoa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aktivira</w:t>
      </w:r>
      <w:r w:rsidR="00FF175C">
        <w:rPr>
          <w:color w:val="000000"/>
        </w:rPr>
        <w:t xml:space="preserve"> </w:t>
      </w:r>
      <w:r>
        <w:rPr>
          <w:color w:val="000000"/>
        </w:rPr>
        <w:t>promenom</w:t>
      </w:r>
      <w:r w:rsidR="00FF175C">
        <w:rPr>
          <w:color w:val="000000"/>
        </w:rPr>
        <w:t xml:space="preserve"> </w:t>
      </w:r>
      <w:r>
        <w:rPr>
          <w:color w:val="000000"/>
        </w:rPr>
        <w:t>temperature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ventilom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59. </w:t>
      </w:r>
      <w:r>
        <w:rPr>
          <w:color w:val="000000"/>
        </w:rPr>
        <w:t>stav</w:t>
      </w:r>
      <w:r w:rsidR="00FF175C">
        <w:rPr>
          <w:color w:val="000000"/>
        </w:rPr>
        <w:t xml:space="preserve"> 2.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Otvor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priručno</w:t>
      </w:r>
      <w:r w:rsidR="00FF175C">
        <w:rPr>
          <w:color w:val="000000"/>
        </w:rPr>
        <w:t xml:space="preserve"> </w:t>
      </w:r>
      <w:r>
        <w:rPr>
          <w:color w:val="000000"/>
        </w:rPr>
        <w:t>merenje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rezervoaru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pomoću</w:t>
      </w:r>
      <w:r w:rsidR="00FF175C">
        <w:rPr>
          <w:color w:val="000000"/>
        </w:rPr>
        <w:t xml:space="preserve"> </w:t>
      </w:r>
      <w:r>
        <w:rPr>
          <w:color w:val="000000"/>
        </w:rPr>
        <w:t>opružnog</w:t>
      </w:r>
      <w:r w:rsidR="00FF175C">
        <w:rPr>
          <w:color w:val="000000"/>
        </w:rPr>
        <w:t xml:space="preserve"> </w:t>
      </w:r>
      <w:r>
        <w:rPr>
          <w:color w:val="000000"/>
        </w:rPr>
        <w:t>zapornog</w:t>
      </w:r>
      <w:r w:rsidR="00FF175C">
        <w:rPr>
          <w:color w:val="000000"/>
        </w:rPr>
        <w:t xml:space="preserve"> </w:t>
      </w:r>
      <w:r>
        <w:rPr>
          <w:color w:val="000000"/>
        </w:rPr>
        <w:t>ventila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drugih</w:t>
      </w:r>
      <w:r w:rsidR="00FF175C">
        <w:rPr>
          <w:color w:val="000000"/>
        </w:rPr>
        <w:t xml:space="preserve"> </w:t>
      </w:r>
      <w:r>
        <w:rPr>
          <w:color w:val="000000"/>
        </w:rPr>
        <w:t>odobrenih</w:t>
      </w:r>
      <w:r w:rsidR="00FF175C">
        <w:rPr>
          <w:color w:val="000000"/>
        </w:rPr>
        <w:t xml:space="preserve"> </w:t>
      </w:r>
      <w:r>
        <w:rPr>
          <w:color w:val="000000"/>
        </w:rPr>
        <w:t>sredstava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prelivanja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mogućeg</w:t>
      </w:r>
      <w:r w:rsidR="00FF175C">
        <w:rPr>
          <w:color w:val="000000"/>
        </w:rPr>
        <w:t xml:space="preserve"> </w:t>
      </w:r>
      <w:r>
        <w:rPr>
          <w:color w:val="000000"/>
        </w:rPr>
        <w:t>otpuštanja</w:t>
      </w:r>
      <w:r w:rsidR="00FF175C">
        <w:rPr>
          <w:color w:val="000000"/>
        </w:rPr>
        <w:t xml:space="preserve"> </w:t>
      </w:r>
      <w:r>
        <w:rPr>
          <w:color w:val="000000"/>
        </w:rPr>
        <w:t>pare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otvor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priručno</w:t>
      </w:r>
      <w:r w:rsidR="00FF175C">
        <w:rPr>
          <w:color w:val="000000"/>
        </w:rPr>
        <w:t xml:space="preserve"> </w:t>
      </w:r>
      <w:r>
        <w:rPr>
          <w:color w:val="000000"/>
        </w:rPr>
        <w:t>merenje</w:t>
      </w:r>
      <w:r w:rsidR="00FF175C">
        <w:rPr>
          <w:color w:val="000000"/>
        </w:rPr>
        <w:t xml:space="preserve"> </w:t>
      </w:r>
      <w:r>
        <w:rPr>
          <w:color w:val="000000"/>
        </w:rPr>
        <w:t>nije</w:t>
      </w:r>
      <w:r w:rsidR="00FF175C">
        <w:rPr>
          <w:color w:val="000000"/>
        </w:rPr>
        <w:t xml:space="preserve"> </w:t>
      </w:r>
      <w:r>
        <w:rPr>
          <w:color w:val="000000"/>
        </w:rPr>
        <w:t>zavisan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napojnog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,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nepropusnu</w:t>
      </w:r>
      <w:r w:rsidR="00FF175C">
        <w:rPr>
          <w:color w:val="000000"/>
        </w:rPr>
        <w:t xml:space="preserve"> </w:t>
      </w:r>
      <w:r>
        <w:rPr>
          <w:color w:val="000000"/>
        </w:rPr>
        <w:t>kapu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pare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poklopac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nadzemnom</w:t>
      </w:r>
      <w:r w:rsidR="00FF175C">
        <w:rPr>
          <w:color w:val="000000"/>
        </w:rPr>
        <w:t xml:space="preserve"> </w:t>
      </w:r>
      <w:r>
        <w:rPr>
          <w:color w:val="000000"/>
        </w:rPr>
        <w:t>rezervoaru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sadrži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kategorije</w:t>
      </w:r>
      <w:r w:rsidR="00FF175C">
        <w:rPr>
          <w:color w:val="000000"/>
        </w:rPr>
        <w:t xml:space="preserve"> 1, 2 </w:t>
      </w:r>
      <w:r>
        <w:rPr>
          <w:color w:val="000000"/>
        </w:rPr>
        <w:t>i</w:t>
      </w:r>
      <w:r w:rsidR="00FF175C">
        <w:rPr>
          <w:color w:val="000000"/>
        </w:rPr>
        <w:t xml:space="preserve"> 3,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vršiti</w:t>
      </w:r>
      <w:r w:rsidR="00FF175C">
        <w:rPr>
          <w:color w:val="000000"/>
        </w:rPr>
        <w:t xml:space="preserve"> </w:t>
      </w:r>
      <w:r>
        <w:rPr>
          <w:color w:val="000000"/>
        </w:rPr>
        <w:t>ručno</w:t>
      </w:r>
      <w:r w:rsidR="00FF175C">
        <w:rPr>
          <w:color w:val="000000"/>
        </w:rPr>
        <w:t xml:space="preserve"> </w:t>
      </w:r>
      <w:r>
        <w:rPr>
          <w:color w:val="000000"/>
        </w:rPr>
        <w:t>merenje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Odušivanje</w:t>
      </w:r>
      <w:r w:rsidR="00FF175C">
        <w:rPr>
          <w:color w:val="000000"/>
        </w:rPr>
        <w:t xml:space="preserve"> </w:t>
      </w:r>
      <w:r>
        <w:rPr>
          <w:color w:val="000000"/>
        </w:rPr>
        <w:t>nadzemnih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građevinskim</w:t>
      </w:r>
      <w:r w:rsidR="00FF175C">
        <w:rPr>
          <w:color w:val="000000"/>
        </w:rPr>
        <w:t xml:space="preserve"> </w:t>
      </w:r>
      <w:r>
        <w:rPr>
          <w:color w:val="000000"/>
        </w:rPr>
        <w:t>objektima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vršiti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odredbama</w:t>
      </w:r>
      <w:r w:rsidR="00FF175C">
        <w:rPr>
          <w:color w:val="000000"/>
        </w:rPr>
        <w:t xml:space="preserve"> </w:t>
      </w:r>
      <w:r>
        <w:rPr>
          <w:color w:val="000000"/>
        </w:rPr>
        <w:t>čl</w:t>
      </w:r>
      <w:r w:rsidR="00FF175C">
        <w:rPr>
          <w:color w:val="000000"/>
        </w:rPr>
        <w:t xml:space="preserve">. 51–55. </w:t>
      </w:r>
      <w:r>
        <w:rPr>
          <w:color w:val="000000"/>
        </w:rPr>
        <w:t>pravilnika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rezervoari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oslablјenim</w:t>
      </w:r>
      <w:r w:rsidR="00FF175C">
        <w:rPr>
          <w:color w:val="000000"/>
        </w:rPr>
        <w:t xml:space="preserve"> </w:t>
      </w:r>
      <w:r>
        <w:rPr>
          <w:color w:val="000000"/>
        </w:rPr>
        <w:t>spojem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krova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plašta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smeštati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građevinske</w:t>
      </w:r>
      <w:r w:rsidR="00FF175C">
        <w:rPr>
          <w:color w:val="000000"/>
        </w:rPr>
        <w:t xml:space="preserve"> </w:t>
      </w:r>
      <w:r>
        <w:rPr>
          <w:color w:val="000000"/>
        </w:rPr>
        <w:t>objekte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i/>
          <w:color w:val="000000"/>
        </w:rPr>
        <w:t>ž</w:t>
      </w:r>
      <w:r w:rsidR="00FF175C">
        <w:rPr>
          <w:i/>
          <w:color w:val="000000"/>
        </w:rPr>
        <w:t xml:space="preserve">) </w:t>
      </w:r>
      <w:r>
        <w:rPr>
          <w:i/>
          <w:color w:val="000000"/>
        </w:rPr>
        <w:t>Posebni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uslovi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za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građevinske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objekte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namenjene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za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smeštaj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nadzemnih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rezervoara</w:t>
      </w:r>
    </w:p>
    <w:p w:rsidR="00EA4AFC" w:rsidRDefault="00651BF0">
      <w:pPr>
        <w:spacing w:after="12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73.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Građevinski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namenjen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isklјučivo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>:</w:t>
      </w:r>
      <w:r w:rsidR="00FF175C">
        <w:rPr>
          <w:color w:val="000000"/>
          <w:vertAlign w:val="superscript"/>
        </w:rPr>
        <w:t>1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otpornost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požaru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nosećih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konstruktivnih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elemenata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objekta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predviđena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2 h;</w:t>
      </w:r>
      <w:r>
        <w:rPr>
          <w:color w:val="000000"/>
          <w:vertAlign w:val="superscript"/>
        </w:rPr>
        <w:t>1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krovna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konstrukcija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negoriva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krovni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pokrivač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klase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reakcije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požar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B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SRPS EN 13501-1;</w:t>
      </w:r>
      <w:r>
        <w:rPr>
          <w:color w:val="000000"/>
          <w:vertAlign w:val="superscript"/>
        </w:rPr>
        <w:t>1</w:t>
      </w:r>
    </w:p>
    <w:p w:rsidR="00EA4AFC" w:rsidRDefault="00FF175C">
      <w:pPr>
        <w:spacing w:after="150"/>
      </w:pPr>
      <w:r>
        <w:rPr>
          <w:b/>
          <w:color w:val="000000"/>
        </w:rPr>
        <w:lastRenderedPageBreak/>
        <w:t xml:space="preserve">3)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krov</w:t>
      </w:r>
      <w:r>
        <w:rPr>
          <w:b/>
          <w:color w:val="000000"/>
        </w:rPr>
        <w:t xml:space="preserve"> (</w:t>
      </w:r>
      <w:r w:rsidR="00651BF0">
        <w:rPr>
          <w:b/>
          <w:color w:val="000000"/>
        </w:rPr>
        <w:t>krovna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konstrukcija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krovni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pokrivač</w:t>
      </w:r>
      <w:r>
        <w:rPr>
          <w:b/>
          <w:color w:val="000000"/>
        </w:rPr>
        <w:t xml:space="preserve">) </w:t>
      </w:r>
      <w:r w:rsidR="00651BF0">
        <w:rPr>
          <w:b/>
          <w:color w:val="000000"/>
        </w:rPr>
        <w:t>izrađen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laganog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materijala</w:t>
      </w:r>
      <w:r>
        <w:rPr>
          <w:b/>
          <w:color w:val="000000"/>
        </w:rPr>
        <w:t xml:space="preserve"> (</w:t>
      </w:r>
      <w:r w:rsidR="00651BF0">
        <w:rPr>
          <w:b/>
          <w:color w:val="000000"/>
        </w:rPr>
        <w:t>najveća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masa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jedinici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površine</w:t>
      </w:r>
      <w:r>
        <w:rPr>
          <w:b/>
          <w:color w:val="000000"/>
        </w:rPr>
        <w:t xml:space="preserve"> 150 kg/m²);</w:t>
      </w:r>
      <w:r>
        <w:rPr>
          <w:color w:val="000000"/>
          <w:vertAlign w:val="superscript"/>
        </w:rPr>
        <w:t>1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4)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prozori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otvaraju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spolјa</w:t>
      </w:r>
      <w:r>
        <w:rPr>
          <w:b/>
          <w:color w:val="000000"/>
        </w:rPr>
        <w:t>;</w:t>
      </w:r>
      <w:r>
        <w:rPr>
          <w:color w:val="000000"/>
          <w:vertAlign w:val="superscript"/>
        </w:rPr>
        <w:t>1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5)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obezbeđena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efikasna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prirodna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izuzetno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prinudna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pet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izmena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vazduha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sat</w:t>
      </w:r>
      <w:r>
        <w:rPr>
          <w:b/>
          <w:color w:val="000000"/>
        </w:rPr>
        <w:t>;</w:t>
      </w:r>
      <w:r>
        <w:rPr>
          <w:color w:val="000000"/>
          <w:vertAlign w:val="superscript"/>
        </w:rPr>
        <w:t>1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6)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električna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instalacija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izvedena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skladu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odredbama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propisa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uređena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oblast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potencijalno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eksplozivnih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atmosfera</w:t>
      </w:r>
      <w:r>
        <w:rPr>
          <w:b/>
          <w:color w:val="000000"/>
        </w:rPr>
        <w:t>.</w:t>
      </w:r>
      <w:r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mogućnost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nastajanja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potencijalno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eksplozivne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atmosfere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</w:t>
      </w:r>
      <w:r w:rsidR="00FF175C">
        <w:rPr>
          <w:b/>
          <w:color w:val="000000"/>
        </w:rPr>
        <w:t xml:space="preserve">. 3)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6)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>.</w:t>
      </w:r>
      <w:r w:rsidR="00FF175C">
        <w:rPr>
          <w:color w:val="000000"/>
        </w:rPr>
        <w:t xml:space="preserve"> 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FF175C">
        <w:rPr>
          <w:b/>
          <w:color w:val="000000"/>
        </w:rPr>
        <w:t xml:space="preserve"> 28.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ostalih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sledećoj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tabeli</w:t>
      </w:r>
      <w:r w:rsidR="00FF175C">
        <w:rPr>
          <w:b/>
          <w:color w:val="000000"/>
        </w:rPr>
        <w:t>:</w:t>
      </w:r>
      <w:r w:rsidR="00FF175C">
        <w:rPr>
          <w:color w:val="000000"/>
          <w:vertAlign w:val="superscript"/>
        </w:rPr>
        <w:t>1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1609"/>
        <w:gridCol w:w="925"/>
        <w:gridCol w:w="932"/>
        <w:gridCol w:w="1012"/>
        <w:gridCol w:w="991"/>
        <w:gridCol w:w="901"/>
        <w:gridCol w:w="906"/>
        <w:gridCol w:w="996"/>
        <w:gridCol w:w="971"/>
      </w:tblGrid>
      <w:tr w:rsidR="00EA4AFC">
        <w:trPr>
          <w:trHeight w:val="105"/>
          <w:tblCellSpacing w:w="0" w:type="auto"/>
        </w:trPr>
        <w:tc>
          <w:tcPr>
            <w:tcW w:w="2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Ukupna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zapremina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svih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rezervoara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u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objektu</w:t>
            </w:r>
            <w:r w:rsidR="00FF175C"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[l]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Najmanja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udalјenost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rezervoara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od</w:t>
            </w:r>
            <w:r w:rsidR="00FF175C">
              <w:rPr>
                <w:b/>
                <w:color w:val="000000"/>
              </w:rPr>
              <w:t>:</w:t>
            </w:r>
            <w:r w:rsidR="00FF175C"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 xml:space="preserve">– </w:t>
            </w:r>
            <w:r w:rsidR="00651BF0">
              <w:rPr>
                <w:b/>
                <w:color w:val="000000"/>
              </w:rPr>
              <w:t>javnog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puta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granice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parcele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koja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ne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pripada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postrojenju</w:t>
            </w:r>
            <w:r>
              <w:rPr>
                <w:b/>
                <w:color w:val="000000"/>
              </w:rPr>
              <w:t>,</w:t>
            </w:r>
            <w:r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 xml:space="preserve">– </w:t>
            </w:r>
            <w:r w:rsidR="00651BF0">
              <w:rPr>
                <w:b/>
                <w:color w:val="000000"/>
              </w:rPr>
              <w:t>objekata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koji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ne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pripadaju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postrojenju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iz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člana</w:t>
            </w:r>
            <w:r>
              <w:rPr>
                <w:b/>
                <w:color w:val="000000"/>
              </w:rPr>
              <w:t xml:space="preserve"> 3 </w:t>
            </w:r>
            <w:r w:rsidR="00651BF0">
              <w:rPr>
                <w:b/>
                <w:color w:val="000000"/>
              </w:rPr>
              <w:t>stav</w:t>
            </w:r>
            <w:r>
              <w:rPr>
                <w:b/>
                <w:color w:val="000000"/>
              </w:rPr>
              <w:t xml:space="preserve"> 1 </w:t>
            </w:r>
            <w:r w:rsidR="00651BF0">
              <w:rPr>
                <w:b/>
                <w:color w:val="000000"/>
              </w:rPr>
              <w:t>tačka</w:t>
            </w:r>
            <w:r>
              <w:rPr>
                <w:b/>
                <w:color w:val="000000"/>
              </w:rPr>
              <w:t xml:space="preserve"> 5), </w:t>
            </w:r>
            <w:r w:rsidR="00651BF0">
              <w:rPr>
                <w:b/>
                <w:color w:val="000000"/>
              </w:rPr>
              <w:t>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nalaze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se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na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parceli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koja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pripada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postrojenju</w:t>
            </w:r>
            <w:r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[m]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Najmanja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udalјenost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rezervoara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od</w:t>
            </w:r>
            <w:r w:rsidR="00FF175C">
              <w:rPr>
                <w:b/>
                <w:color w:val="000000"/>
              </w:rPr>
              <w:t>:</w:t>
            </w:r>
            <w:r w:rsidR="00FF175C"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 xml:space="preserve">– </w:t>
            </w:r>
            <w:r w:rsidR="00651BF0">
              <w:rPr>
                <w:b/>
                <w:color w:val="000000"/>
              </w:rPr>
              <w:t>pretakališta</w:t>
            </w:r>
            <w:r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 xml:space="preserve">– </w:t>
            </w:r>
            <w:r w:rsidR="00651BF0">
              <w:rPr>
                <w:b/>
                <w:color w:val="000000"/>
              </w:rPr>
              <w:t>skladišta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posuda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u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objektu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na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otvorenom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prostoru</w:t>
            </w:r>
            <w:r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 xml:space="preserve">– </w:t>
            </w:r>
            <w:r w:rsidR="00651BF0">
              <w:rPr>
                <w:b/>
                <w:color w:val="000000"/>
              </w:rPr>
              <w:t>objekata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u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kojima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se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upotreblјavaju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zapalјive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gorive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tečnosti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zapalјivi</w:t>
            </w:r>
            <w:r>
              <w:rPr>
                <w:b/>
                <w:color w:val="000000"/>
              </w:rPr>
              <w:t xml:space="preserve"> </w:t>
            </w:r>
            <w:r w:rsidR="00651BF0">
              <w:rPr>
                <w:b/>
                <w:color w:val="000000"/>
              </w:rPr>
              <w:t>gasovi</w:t>
            </w:r>
            <w:r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[m]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Natpritisak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u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rezervoaru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stabilnom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tečnošću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Natpritisak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u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rezervoaru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nestabilnom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tečnošću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Natpritisak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u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rezervoaru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stabilnom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tečnošću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Natpritisak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u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rezervoaru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nestabilnom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tečnošću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≤ 0,17 bar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&gt; 0,17 bar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≤ 0,17 bar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&gt; 0,17 bar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≤ 0,17 bar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&gt; 0,17 bar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≤ 0,17 bar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&gt; 0,17 bar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d</w:t>
            </w:r>
            <w:r w:rsidR="00FF175C">
              <w:rPr>
                <w:b/>
                <w:color w:val="000000"/>
              </w:rPr>
              <w:t>o 45.000 *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8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12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18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6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lastRenderedPageBreak/>
              <w:t>45.000–100.000 *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6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9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24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6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100.000–200.000 *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9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36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8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12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200.000–300.000 *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40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60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7,5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12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18</w:t>
            </w:r>
            <w:r>
              <w:rPr>
                <w:color w:val="000000"/>
                <w:vertAlign w:val="superscript"/>
              </w:rPr>
              <w:t>1</w:t>
            </w:r>
          </w:p>
        </w:tc>
      </w:tr>
    </w:tbl>
    <w:p w:rsidR="00EA4AFC" w:rsidRDefault="00651BF0">
      <w:pPr>
        <w:spacing w:after="150"/>
      </w:pPr>
      <w:r>
        <w:rPr>
          <w:b/>
          <w:color w:val="000000"/>
        </w:rPr>
        <w:t>Napomena</w:t>
      </w:r>
      <w:r w:rsidR="00FF175C">
        <w:rPr>
          <w:b/>
          <w:color w:val="000000"/>
        </w:rPr>
        <w:t xml:space="preserve">: * </w:t>
      </w:r>
      <w:r>
        <w:rPr>
          <w:b/>
          <w:color w:val="000000"/>
        </w:rPr>
        <w:t>označava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uklјučena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vrednost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3.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javni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granice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objekte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3.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tačka</w:t>
      </w:r>
      <w:r w:rsidR="00FF175C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nalaze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smanjiti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50% </w:t>
      </w: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otpornosti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FF175C">
        <w:rPr>
          <w:b/>
          <w:color w:val="000000"/>
        </w:rPr>
        <w:t xml:space="preserve"> 2 h.</w:t>
      </w:r>
      <w:r w:rsidR="00FF175C">
        <w:rPr>
          <w:color w:val="000000"/>
          <w:vertAlign w:val="superscript"/>
        </w:rPr>
        <w:t>1</w:t>
      </w:r>
    </w:p>
    <w:p w:rsidR="00EA4AFC" w:rsidRDefault="00FF175C">
      <w:pPr>
        <w:spacing w:after="150"/>
      </w:pPr>
      <w:r>
        <w:rPr>
          <w:color w:val="000000"/>
        </w:rPr>
        <w:t>&lt;&lt;span class="hide-change"&gt;</w:t>
      </w:r>
      <w:r>
        <w:rPr>
          <w:color w:val="000000"/>
          <w:vertAlign w:val="superscript"/>
        </w:rPr>
        <w:t>1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74.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Radi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pristupa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obezbediti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slobodan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svim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pravcima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1 m.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73.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izgrađen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negorivog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nepropusnog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materijala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Objekat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73.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tolike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visine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slučaju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prosipanja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razliva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van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prostorije</w:t>
      </w:r>
      <w:r w:rsidR="00FF175C">
        <w:rPr>
          <w:b/>
          <w:color w:val="000000"/>
        </w:rPr>
        <w:t xml:space="preserve">. </w:t>
      </w: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takav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obezbediti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prihvat</w:t>
      </w:r>
      <w:r w:rsidR="00FF175C">
        <w:rPr>
          <w:b/>
          <w:color w:val="000000"/>
        </w:rPr>
        <w:t xml:space="preserve"> (</w:t>
      </w:r>
      <w:r>
        <w:rPr>
          <w:b/>
          <w:color w:val="000000"/>
        </w:rPr>
        <w:t>bazen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jama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</w:t>
      </w:r>
      <w:r w:rsidR="00FF175C">
        <w:rPr>
          <w:b/>
          <w:color w:val="000000"/>
        </w:rPr>
        <w:t xml:space="preserve">.)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odvođenje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eventualno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prosute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drenažnog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tehnološke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kanalizacije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75.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ugraditi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stabilni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detekciju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eksplozivnih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gasova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Građevinski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zaštićena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hidrantskom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mrežom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FF175C">
        <w:rPr>
          <w:b/>
          <w:color w:val="000000"/>
        </w:rPr>
        <w:t xml:space="preserve"> 69.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mobilnim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čiji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broj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FF175C">
        <w:rPr>
          <w:b/>
          <w:color w:val="000000"/>
        </w:rPr>
        <w:t xml:space="preserve"> 70.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t xml:space="preserve">2. </w:t>
      </w:r>
      <w:r w:rsidR="00651BF0">
        <w:rPr>
          <w:b/>
          <w:color w:val="000000"/>
        </w:rPr>
        <w:t>Podzemni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rezervoari</w:t>
      </w:r>
    </w:p>
    <w:p w:rsidR="00EA4AFC" w:rsidRDefault="00651BF0">
      <w:pPr>
        <w:spacing w:after="120"/>
        <w:jc w:val="center"/>
      </w:pPr>
      <w:r>
        <w:rPr>
          <w:i/>
          <w:color w:val="000000"/>
        </w:rPr>
        <w:lastRenderedPageBreak/>
        <w:t>a</w:t>
      </w:r>
      <w:r w:rsidR="00FF175C">
        <w:rPr>
          <w:i/>
          <w:color w:val="000000"/>
        </w:rPr>
        <w:t xml:space="preserve">) </w:t>
      </w:r>
      <w:r>
        <w:rPr>
          <w:i/>
          <w:color w:val="000000"/>
        </w:rPr>
        <w:t>Zone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opasnosti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76.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Zona</w:t>
      </w:r>
      <w:r w:rsidR="00FF175C">
        <w:rPr>
          <w:b/>
          <w:color w:val="000000"/>
        </w:rPr>
        <w:t xml:space="preserve"> „0” </w:t>
      </w:r>
      <w:r>
        <w:rPr>
          <w:b/>
          <w:color w:val="000000"/>
        </w:rPr>
        <w:t>obuhvata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unutrašnjost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podzemnog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separatora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Zona</w:t>
      </w:r>
      <w:r w:rsidR="00FF175C">
        <w:rPr>
          <w:b/>
          <w:color w:val="000000"/>
        </w:rPr>
        <w:t xml:space="preserve"> „1” </w:t>
      </w:r>
      <w:r>
        <w:rPr>
          <w:b/>
          <w:color w:val="000000"/>
        </w:rPr>
        <w:t>obuhvata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</w:t>
      </w:r>
      <w:r w:rsidR="00651BF0">
        <w:rPr>
          <w:b/>
          <w:color w:val="000000"/>
        </w:rPr>
        <w:t>unutrašnjost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pristupnog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rezervoara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1 m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gabarita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pristupnog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rezervoara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svim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pravcima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sferno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završetka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odušnog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cevovoda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</w:t>
      </w:r>
      <w:r>
        <w:rPr>
          <w:b/>
          <w:color w:val="000000"/>
        </w:rPr>
        <w:t xml:space="preserve"> 1,5 m;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3) </w:t>
      </w:r>
      <w:r w:rsidR="00651BF0">
        <w:rPr>
          <w:b/>
          <w:color w:val="000000"/>
        </w:rPr>
        <w:t>unutrašnjost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armirano</w:t>
      </w:r>
      <w:r>
        <w:rPr>
          <w:b/>
          <w:color w:val="000000"/>
        </w:rPr>
        <w:t>-</w:t>
      </w:r>
      <w:r w:rsidR="00651BF0">
        <w:rPr>
          <w:b/>
          <w:color w:val="000000"/>
        </w:rPr>
        <w:t>betonskog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korita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rezervoara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komore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separatora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ukoliko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postoje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4) </w:t>
      </w:r>
      <w:r w:rsidR="00651BF0">
        <w:rPr>
          <w:b/>
          <w:color w:val="000000"/>
        </w:rPr>
        <w:t>unutrašnjost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separatora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tehnoloških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kanala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sferni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završetka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odušnog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cevovoda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poluprečnika</w:t>
      </w:r>
      <w:r>
        <w:rPr>
          <w:b/>
          <w:color w:val="000000"/>
        </w:rPr>
        <w:t xml:space="preserve"> 1 m.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Zona</w:t>
      </w:r>
      <w:r w:rsidR="00FF175C">
        <w:rPr>
          <w:b/>
          <w:color w:val="000000"/>
        </w:rPr>
        <w:t xml:space="preserve"> „2” </w:t>
      </w:r>
      <w:r>
        <w:rPr>
          <w:b/>
          <w:color w:val="000000"/>
        </w:rPr>
        <w:t>obuhvata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iznad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okolnog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terena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širine</w:t>
      </w:r>
      <w:r>
        <w:rPr>
          <w:b/>
          <w:color w:val="000000"/>
        </w:rPr>
        <w:t xml:space="preserve"> 4 m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zone</w:t>
      </w:r>
      <w:r>
        <w:rPr>
          <w:b/>
          <w:color w:val="000000"/>
        </w:rPr>
        <w:t xml:space="preserve"> „1” </w:t>
      </w:r>
      <w:r w:rsidR="00651BF0">
        <w:rPr>
          <w:b/>
          <w:color w:val="000000"/>
        </w:rPr>
        <w:t>rezervoara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horizontalno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visine</w:t>
      </w:r>
      <w:r>
        <w:rPr>
          <w:b/>
          <w:color w:val="000000"/>
        </w:rPr>
        <w:t xml:space="preserve"> 0,5 m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iznad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okolnog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terena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širine</w:t>
      </w:r>
      <w:r>
        <w:rPr>
          <w:b/>
          <w:color w:val="000000"/>
        </w:rPr>
        <w:t xml:space="preserve"> 2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horizontalno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gabarita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separatora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visine</w:t>
      </w:r>
      <w:r>
        <w:rPr>
          <w:b/>
          <w:color w:val="000000"/>
        </w:rPr>
        <w:t xml:space="preserve"> 0,5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iznad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okolnog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terena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širine</w:t>
      </w:r>
      <w:r>
        <w:rPr>
          <w:b/>
          <w:color w:val="000000"/>
        </w:rPr>
        <w:t xml:space="preserve"> 0,5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horizontalno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gabarita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tehnološkog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kanala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visine</w:t>
      </w:r>
      <w:r>
        <w:rPr>
          <w:b/>
          <w:color w:val="000000"/>
        </w:rPr>
        <w:t xml:space="preserve"> 0,3 m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Grafički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prikaz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zona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Prilogu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predstavlјa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njegov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sastavni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i/>
          <w:color w:val="000000"/>
        </w:rPr>
        <w:t>b</w:t>
      </w:r>
      <w:r w:rsidR="00FF175C">
        <w:rPr>
          <w:i/>
          <w:color w:val="000000"/>
        </w:rPr>
        <w:t xml:space="preserve">) </w:t>
      </w:r>
      <w:r>
        <w:rPr>
          <w:i/>
          <w:color w:val="000000"/>
        </w:rPr>
        <w:t>Lokacija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bezbedno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postavlјanje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77.</w:t>
      </w:r>
    </w:p>
    <w:p w:rsidR="00EA4AFC" w:rsidRDefault="00651BF0">
      <w:pPr>
        <w:spacing w:after="150"/>
      </w:pPr>
      <w:r>
        <w:rPr>
          <w:color w:val="000000"/>
        </w:rPr>
        <w:t>Odstojanje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gabarita</w:t>
      </w:r>
      <w:r w:rsidR="00FF175C">
        <w:rPr>
          <w:color w:val="000000"/>
        </w:rPr>
        <w:t xml:space="preserve"> </w:t>
      </w:r>
      <w:r>
        <w:rPr>
          <w:color w:val="000000"/>
        </w:rPr>
        <w:t>podzemnog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uskladištavaju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kategorije</w:t>
      </w:r>
      <w:r w:rsidR="00FF175C">
        <w:rPr>
          <w:color w:val="000000"/>
        </w:rPr>
        <w:t xml:space="preserve"> 1, 2 </w:t>
      </w:r>
      <w:r>
        <w:rPr>
          <w:color w:val="000000"/>
        </w:rPr>
        <w:t>i</w:t>
      </w:r>
      <w:r w:rsidR="00FF175C">
        <w:rPr>
          <w:color w:val="000000"/>
        </w:rPr>
        <w:t xml:space="preserve"> 3 </w:t>
      </w:r>
      <w:r>
        <w:rPr>
          <w:color w:val="000000"/>
        </w:rPr>
        <w:t>do</w:t>
      </w:r>
      <w:r w:rsidR="00FF175C">
        <w:rPr>
          <w:color w:val="000000"/>
        </w:rPr>
        <w:t xml:space="preserve"> </w:t>
      </w:r>
      <w:r>
        <w:rPr>
          <w:color w:val="000000"/>
        </w:rPr>
        <w:t>podzemnog</w:t>
      </w:r>
      <w:r w:rsidR="00FF175C">
        <w:rPr>
          <w:color w:val="000000"/>
        </w:rPr>
        <w:t xml:space="preserve"> </w:t>
      </w:r>
      <w:r>
        <w:rPr>
          <w:color w:val="000000"/>
        </w:rPr>
        <w:t>dela</w:t>
      </w:r>
      <w:r w:rsidR="00FF175C">
        <w:rPr>
          <w:color w:val="000000"/>
        </w:rPr>
        <w:t xml:space="preserve"> </w:t>
      </w:r>
      <w:r>
        <w:rPr>
          <w:color w:val="000000"/>
        </w:rPr>
        <w:t>bilo</w:t>
      </w:r>
      <w:r w:rsidR="00FF175C">
        <w:rPr>
          <w:color w:val="000000"/>
        </w:rPr>
        <w:t xml:space="preserve"> </w:t>
      </w:r>
      <w:r>
        <w:rPr>
          <w:color w:val="000000"/>
        </w:rPr>
        <w:t>kog</w:t>
      </w:r>
      <w:r w:rsidR="00FF175C">
        <w:rPr>
          <w:color w:val="000000"/>
        </w:rPr>
        <w:t xml:space="preserve"> </w:t>
      </w:r>
      <w:r>
        <w:rPr>
          <w:color w:val="000000"/>
        </w:rPr>
        <w:t>objekta</w:t>
      </w:r>
      <w:r w:rsidR="00FF175C">
        <w:rPr>
          <w:color w:val="000000"/>
        </w:rPr>
        <w:t xml:space="preserve">,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 m,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manje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1,5 m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granice</w:t>
      </w:r>
      <w:r w:rsidR="00FF175C">
        <w:rPr>
          <w:color w:val="000000"/>
        </w:rPr>
        <w:t xml:space="preserve"> </w:t>
      </w:r>
      <w:r>
        <w:rPr>
          <w:color w:val="000000"/>
        </w:rPr>
        <w:t>parcele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Odstojanje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gabarita</w:t>
      </w:r>
      <w:r w:rsidR="00FF175C">
        <w:rPr>
          <w:color w:val="000000"/>
        </w:rPr>
        <w:t xml:space="preserve"> </w:t>
      </w:r>
      <w:r>
        <w:rPr>
          <w:color w:val="000000"/>
        </w:rPr>
        <w:t>podzemnog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uskladištavaju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</w:t>
      </w:r>
      <w:r>
        <w:rPr>
          <w:color w:val="000000"/>
        </w:rPr>
        <w:t>podzemnog</w:t>
      </w:r>
      <w:r w:rsidR="00FF175C">
        <w:rPr>
          <w:color w:val="000000"/>
        </w:rPr>
        <w:t xml:space="preserve"> </w:t>
      </w:r>
      <w:r>
        <w:rPr>
          <w:color w:val="000000"/>
        </w:rPr>
        <w:t>dela</w:t>
      </w:r>
      <w:r w:rsidR="00FF175C">
        <w:rPr>
          <w:color w:val="000000"/>
        </w:rPr>
        <w:t xml:space="preserve"> </w:t>
      </w:r>
      <w:r>
        <w:rPr>
          <w:color w:val="000000"/>
        </w:rPr>
        <w:t>bilo</w:t>
      </w:r>
      <w:r w:rsidR="00FF175C">
        <w:rPr>
          <w:color w:val="000000"/>
        </w:rPr>
        <w:t xml:space="preserve"> </w:t>
      </w:r>
      <w:r>
        <w:rPr>
          <w:color w:val="000000"/>
        </w:rPr>
        <w:t>kog</w:t>
      </w:r>
      <w:r w:rsidR="00FF175C">
        <w:rPr>
          <w:color w:val="000000"/>
        </w:rPr>
        <w:t xml:space="preserve"> </w:t>
      </w:r>
      <w:r>
        <w:rPr>
          <w:color w:val="000000"/>
        </w:rPr>
        <w:t>objekta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granice</w:t>
      </w:r>
      <w:r w:rsidR="00FF175C">
        <w:rPr>
          <w:color w:val="000000"/>
        </w:rPr>
        <w:t xml:space="preserve"> </w:t>
      </w:r>
      <w:r>
        <w:rPr>
          <w:color w:val="000000"/>
        </w:rPr>
        <w:t>parcele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 m.</w:t>
      </w:r>
    </w:p>
    <w:p w:rsidR="00EA4AFC" w:rsidRDefault="00651BF0">
      <w:pPr>
        <w:spacing w:after="150"/>
      </w:pPr>
      <w:r>
        <w:rPr>
          <w:color w:val="000000"/>
        </w:rPr>
        <w:t>Odstojanje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b/>
          <w:color w:val="000000"/>
        </w:rPr>
        <w:t>gabarita</w:t>
      </w:r>
      <w:r w:rsidR="00FF175C">
        <w:rPr>
          <w:rFonts w:ascii="Calibri"/>
          <w:b/>
          <w:color w:val="000000"/>
          <w:vertAlign w:val="superscript"/>
        </w:rPr>
        <w:t>*</w:t>
      </w:r>
      <w:r w:rsidR="00FF175C">
        <w:rPr>
          <w:color w:val="000000"/>
        </w:rPr>
        <w:t xml:space="preserve"> </w:t>
      </w:r>
      <w:r>
        <w:rPr>
          <w:color w:val="000000"/>
        </w:rPr>
        <w:t>podzemnih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60 cm.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i/>
          <w:color w:val="000000"/>
        </w:rPr>
        <w:t>v</w:t>
      </w:r>
      <w:r w:rsidR="00FF175C">
        <w:rPr>
          <w:i/>
          <w:color w:val="000000"/>
        </w:rPr>
        <w:t xml:space="preserve">) </w:t>
      </w:r>
      <w:r>
        <w:rPr>
          <w:i/>
          <w:color w:val="000000"/>
        </w:rPr>
        <w:t>Konstrukcija</w:t>
      </w:r>
    </w:p>
    <w:p w:rsidR="00EA4AFC" w:rsidRDefault="00651BF0">
      <w:pPr>
        <w:spacing w:after="120"/>
        <w:jc w:val="center"/>
      </w:pPr>
      <w:r>
        <w:rPr>
          <w:color w:val="000000"/>
        </w:rPr>
        <w:lastRenderedPageBreak/>
        <w:t>Član</w:t>
      </w:r>
      <w:r w:rsidR="00FF175C">
        <w:rPr>
          <w:color w:val="000000"/>
        </w:rPr>
        <w:t xml:space="preserve"> 78.</w:t>
      </w:r>
    </w:p>
    <w:p w:rsidR="00EA4AFC" w:rsidRDefault="00651BF0">
      <w:pPr>
        <w:spacing w:after="150"/>
      </w:pPr>
      <w:r>
        <w:rPr>
          <w:color w:val="000000"/>
        </w:rPr>
        <w:t>Konstrukcija</w:t>
      </w:r>
      <w:r w:rsidR="00FF175C">
        <w:rPr>
          <w:color w:val="000000"/>
        </w:rPr>
        <w:t xml:space="preserve"> </w:t>
      </w:r>
      <w:r>
        <w:rPr>
          <w:color w:val="000000"/>
        </w:rPr>
        <w:t>podzemnih</w:t>
      </w:r>
      <w:r w:rsidR="00FF175C">
        <w:rPr>
          <w:color w:val="000000"/>
        </w:rPr>
        <w:t xml:space="preserve"> </w:t>
      </w:r>
      <w:r>
        <w:rPr>
          <w:color w:val="000000"/>
        </w:rPr>
        <w:t>metalnih</w:t>
      </w:r>
      <w:r w:rsidR="00FF175C">
        <w:rPr>
          <w:color w:val="000000"/>
        </w:rPr>
        <w:t xml:space="preserve"> </w:t>
      </w:r>
      <w:r>
        <w:rPr>
          <w:color w:val="000000"/>
        </w:rPr>
        <w:t>atmosferskih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odgovarajućim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čeličnim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konstrukcijama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konstrukcija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projektovanju</w:t>
      </w:r>
      <w:r w:rsidR="00FF175C">
        <w:rPr>
          <w:color w:val="000000"/>
        </w:rPr>
        <w:t xml:space="preserve">, </w:t>
      </w:r>
      <w:r>
        <w:rPr>
          <w:color w:val="000000"/>
        </w:rPr>
        <w:t>izradi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ocenjivanju</w:t>
      </w:r>
      <w:r w:rsidR="00FF175C">
        <w:rPr>
          <w:color w:val="000000"/>
        </w:rPr>
        <w:t xml:space="preserve"> </w:t>
      </w:r>
      <w:r>
        <w:rPr>
          <w:color w:val="000000"/>
        </w:rPr>
        <w:t>usaglašenosti</w:t>
      </w:r>
      <w:r w:rsidR="00FF175C">
        <w:rPr>
          <w:color w:val="000000"/>
        </w:rPr>
        <w:t xml:space="preserve"> </w:t>
      </w:r>
      <w:r>
        <w:rPr>
          <w:color w:val="000000"/>
        </w:rPr>
        <w:t>opreme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Podzemni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rezervoari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10 m³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koristiti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rezervoari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79.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postavlјa</w:t>
      </w:r>
      <w:r w:rsidR="00FF175C">
        <w:rPr>
          <w:color w:val="000000"/>
        </w:rPr>
        <w:t xml:space="preserve"> </w:t>
      </w:r>
      <w:r>
        <w:rPr>
          <w:color w:val="000000"/>
        </w:rPr>
        <w:t>pored</w:t>
      </w:r>
      <w:r w:rsidR="00FF175C">
        <w:rPr>
          <w:color w:val="000000"/>
        </w:rPr>
        <w:t xml:space="preserve"> </w:t>
      </w:r>
      <w:r>
        <w:rPr>
          <w:color w:val="000000"/>
        </w:rPr>
        <w:t>nekog</w:t>
      </w:r>
      <w:r w:rsidR="00FF175C">
        <w:rPr>
          <w:color w:val="000000"/>
        </w:rPr>
        <w:t xml:space="preserve"> </w:t>
      </w:r>
      <w:r>
        <w:rPr>
          <w:color w:val="000000"/>
        </w:rPr>
        <w:t>objekta</w:t>
      </w:r>
      <w:r w:rsidR="00FF175C">
        <w:rPr>
          <w:color w:val="000000"/>
        </w:rPr>
        <w:t xml:space="preserve">,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obezbediti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prenošenja</w:t>
      </w:r>
      <w:r w:rsidR="00FF175C">
        <w:rPr>
          <w:color w:val="000000"/>
        </w:rPr>
        <w:t xml:space="preserve"> </w:t>
      </w:r>
      <w:r>
        <w:rPr>
          <w:color w:val="000000"/>
        </w:rPr>
        <w:t>opterećenja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objekta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temelј</w:t>
      </w:r>
      <w:r w:rsidR="00FF175C">
        <w:rPr>
          <w:color w:val="000000"/>
        </w:rPr>
        <w:t xml:space="preserve"> </w:t>
      </w:r>
      <w:r>
        <w:rPr>
          <w:color w:val="000000"/>
        </w:rPr>
        <w:t>objekta</w:t>
      </w:r>
      <w:r w:rsidR="00FF175C">
        <w:rPr>
          <w:color w:val="000000"/>
        </w:rPr>
        <w:t xml:space="preserve"> </w:t>
      </w:r>
      <w:r>
        <w:rPr>
          <w:color w:val="000000"/>
        </w:rPr>
        <w:t>zaštititi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potkopavanja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Pre</w:t>
      </w:r>
      <w:r w:rsidR="00FF175C">
        <w:rPr>
          <w:color w:val="000000"/>
        </w:rPr>
        <w:t xml:space="preserve"> </w:t>
      </w:r>
      <w:r>
        <w:rPr>
          <w:color w:val="000000"/>
        </w:rPr>
        <w:t>spuštanja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zemlјu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pregledati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utvrditi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li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izolacija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neoštećeni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sastavlјa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delova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zemlјi</w:t>
      </w:r>
      <w:r w:rsidR="00FF175C">
        <w:rPr>
          <w:color w:val="000000"/>
        </w:rPr>
        <w:t xml:space="preserve">,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svakom</w:t>
      </w:r>
      <w:r w:rsidR="00FF175C">
        <w:rPr>
          <w:color w:val="000000"/>
        </w:rPr>
        <w:t xml:space="preserve"> </w:t>
      </w:r>
      <w:r>
        <w:rPr>
          <w:color w:val="000000"/>
        </w:rPr>
        <w:t>delu</w:t>
      </w:r>
      <w:r w:rsidR="00FF175C">
        <w:rPr>
          <w:color w:val="000000"/>
        </w:rPr>
        <w:t xml:space="preserve"> </w:t>
      </w:r>
      <w:r>
        <w:rPr>
          <w:color w:val="000000"/>
        </w:rPr>
        <w:t>pre</w:t>
      </w:r>
      <w:r w:rsidR="00FF175C">
        <w:rPr>
          <w:color w:val="000000"/>
        </w:rPr>
        <w:t xml:space="preserve"> </w:t>
      </w:r>
      <w:r>
        <w:rPr>
          <w:color w:val="000000"/>
        </w:rPr>
        <w:t>spuštanja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zemlјu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postaviti</w:t>
      </w:r>
      <w:r w:rsidR="00FF175C">
        <w:rPr>
          <w:color w:val="000000"/>
        </w:rPr>
        <w:t xml:space="preserve"> </w:t>
      </w:r>
      <w:r>
        <w:rPr>
          <w:color w:val="000000"/>
        </w:rPr>
        <w:t>zaštitna</w:t>
      </w:r>
      <w:r w:rsidR="00FF175C">
        <w:rPr>
          <w:color w:val="000000"/>
        </w:rPr>
        <w:t xml:space="preserve"> </w:t>
      </w:r>
      <w:r>
        <w:rPr>
          <w:color w:val="000000"/>
        </w:rPr>
        <w:t>izolacija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mogućnošću</w:t>
      </w:r>
      <w:r w:rsidR="00FF175C">
        <w:rPr>
          <w:color w:val="000000"/>
        </w:rPr>
        <w:t xml:space="preserve"> </w:t>
      </w:r>
      <w:r>
        <w:rPr>
          <w:color w:val="000000"/>
        </w:rPr>
        <w:t>pouzdanog</w:t>
      </w:r>
      <w:r w:rsidR="00FF175C">
        <w:rPr>
          <w:color w:val="000000"/>
        </w:rPr>
        <w:t xml:space="preserve"> </w:t>
      </w:r>
      <w:r>
        <w:rPr>
          <w:color w:val="000000"/>
        </w:rPr>
        <w:t>spajanja</w:t>
      </w:r>
      <w:r w:rsidR="00FF175C">
        <w:rPr>
          <w:color w:val="000000"/>
        </w:rPr>
        <w:t xml:space="preserve"> </w:t>
      </w:r>
      <w:r>
        <w:rPr>
          <w:color w:val="000000"/>
        </w:rPr>
        <w:t>izolacija</w:t>
      </w:r>
      <w:r w:rsidR="00FF175C">
        <w:rPr>
          <w:color w:val="000000"/>
        </w:rPr>
        <w:t xml:space="preserve"> </w:t>
      </w:r>
      <w:r>
        <w:rPr>
          <w:color w:val="000000"/>
        </w:rPr>
        <w:t>pojedinih</w:t>
      </w:r>
      <w:r w:rsidR="00FF175C">
        <w:rPr>
          <w:color w:val="000000"/>
        </w:rPr>
        <w:t xml:space="preserve"> </w:t>
      </w:r>
      <w:r>
        <w:rPr>
          <w:color w:val="000000"/>
        </w:rPr>
        <w:t>delova</w:t>
      </w:r>
      <w:r w:rsidR="00FF175C">
        <w:rPr>
          <w:color w:val="000000"/>
        </w:rPr>
        <w:t xml:space="preserve"> </w:t>
      </w:r>
      <w:r>
        <w:rPr>
          <w:color w:val="000000"/>
        </w:rPr>
        <w:t>posle</w:t>
      </w:r>
      <w:r w:rsidR="00FF175C">
        <w:rPr>
          <w:color w:val="000000"/>
        </w:rPr>
        <w:t xml:space="preserve"> </w:t>
      </w:r>
      <w:r>
        <w:rPr>
          <w:color w:val="000000"/>
        </w:rPr>
        <w:t>konačnog</w:t>
      </w:r>
      <w:r w:rsidR="00FF175C">
        <w:rPr>
          <w:color w:val="000000"/>
        </w:rPr>
        <w:t xml:space="preserve"> </w:t>
      </w:r>
      <w:r>
        <w:rPr>
          <w:color w:val="000000"/>
        </w:rPr>
        <w:t>sastavlјanja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80.</w:t>
      </w:r>
    </w:p>
    <w:p w:rsidR="00EA4AFC" w:rsidRDefault="00651BF0">
      <w:pPr>
        <w:spacing w:after="150"/>
      </w:pPr>
      <w:r>
        <w:rPr>
          <w:color w:val="000000"/>
        </w:rPr>
        <w:t>Postavlјanje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spuštanjem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ležišta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ugrađena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temelјima</w:t>
      </w:r>
      <w:r w:rsidR="00FF175C">
        <w:rPr>
          <w:color w:val="000000"/>
        </w:rPr>
        <w:t xml:space="preserve"> </w:t>
      </w:r>
      <w:r>
        <w:rPr>
          <w:color w:val="000000"/>
        </w:rPr>
        <w:t>bez</w:t>
      </w:r>
      <w:r w:rsidR="00FF175C">
        <w:rPr>
          <w:color w:val="000000"/>
        </w:rPr>
        <w:t xml:space="preserve"> </w:t>
      </w:r>
      <w:r>
        <w:rPr>
          <w:color w:val="000000"/>
        </w:rPr>
        <w:t>pada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kotrlјanja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bi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sprečilo</w:t>
      </w:r>
      <w:r w:rsidR="00FF175C">
        <w:rPr>
          <w:color w:val="000000"/>
        </w:rPr>
        <w:t xml:space="preserve"> </w:t>
      </w:r>
      <w:r>
        <w:rPr>
          <w:color w:val="000000"/>
        </w:rPr>
        <w:t>oštećenje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zaštitne</w:t>
      </w:r>
      <w:r w:rsidR="00FF175C">
        <w:rPr>
          <w:color w:val="000000"/>
        </w:rPr>
        <w:t xml:space="preserve"> </w:t>
      </w:r>
      <w:r>
        <w:rPr>
          <w:color w:val="000000"/>
        </w:rPr>
        <w:t>izolacije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81.</w:t>
      </w:r>
    </w:p>
    <w:p w:rsidR="00EA4AFC" w:rsidRDefault="00651BF0">
      <w:pPr>
        <w:spacing w:after="150"/>
      </w:pPr>
      <w:r>
        <w:rPr>
          <w:color w:val="000000"/>
        </w:rPr>
        <w:t>Metalni</w:t>
      </w:r>
      <w:r w:rsidR="00FF175C">
        <w:rPr>
          <w:color w:val="000000"/>
        </w:rPr>
        <w:t xml:space="preserve"> </w:t>
      </w:r>
      <w:r>
        <w:rPr>
          <w:color w:val="000000"/>
        </w:rPr>
        <w:t>delovi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služili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postavlјanje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nalazili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izvan</w:t>
      </w:r>
      <w:r w:rsidR="00FF175C">
        <w:rPr>
          <w:color w:val="000000"/>
        </w:rPr>
        <w:t xml:space="preserve"> </w:t>
      </w:r>
      <w:r>
        <w:rPr>
          <w:color w:val="000000"/>
        </w:rPr>
        <w:t>zaštitne</w:t>
      </w:r>
      <w:r w:rsidR="00FF175C">
        <w:rPr>
          <w:color w:val="000000"/>
        </w:rPr>
        <w:t xml:space="preserve"> </w:t>
      </w:r>
      <w:r>
        <w:rPr>
          <w:color w:val="000000"/>
        </w:rPr>
        <w:t>izolacije</w:t>
      </w:r>
      <w:r w:rsidR="00FF175C">
        <w:rPr>
          <w:color w:val="000000"/>
        </w:rPr>
        <w:t xml:space="preserve">,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zaštititi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korozije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82.</w:t>
      </w:r>
    </w:p>
    <w:p w:rsidR="00EA4AFC" w:rsidRDefault="00651BF0">
      <w:pPr>
        <w:spacing w:after="150"/>
      </w:pPr>
      <w:r>
        <w:rPr>
          <w:color w:val="000000"/>
        </w:rPr>
        <w:t>Pre</w:t>
      </w:r>
      <w:r w:rsidR="00FF175C">
        <w:rPr>
          <w:color w:val="000000"/>
        </w:rPr>
        <w:t xml:space="preserve"> </w:t>
      </w:r>
      <w:r>
        <w:rPr>
          <w:color w:val="000000"/>
        </w:rPr>
        <w:t>prekrivanja</w:t>
      </w:r>
      <w:r w:rsidR="00FF175C">
        <w:rPr>
          <w:color w:val="000000"/>
        </w:rPr>
        <w:t xml:space="preserve"> </w:t>
      </w:r>
      <w:r>
        <w:rPr>
          <w:color w:val="000000"/>
        </w:rPr>
        <w:t>zemlјom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obložiti</w:t>
      </w:r>
      <w:r w:rsidR="00FF175C">
        <w:rPr>
          <w:color w:val="000000"/>
        </w:rPr>
        <w:t xml:space="preserve"> </w:t>
      </w:r>
      <w:r>
        <w:rPr>
          <w:color w:val="000000"/>
        </w:rPr>
        <w:t>slojem</w:t>
      </w:r>
      <w:r w:rsidR="00FF175C">
        <w:rPr>
          <w:color w:val="000000"/>
        </w:rPr>
        <w:t xml:space="preserve"> </w:t>
      </w:r>
      <w:r>
        <w:rPr>
          <w:color w:val="000000"/>
        </w:rPr>
        <w:t>opranog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nabijenog</w:t>
      </w:r>
      <w:r w:rsidR="00FF175C">
        <w:rPr>
          <w:color w:val="000000"/>
        </w:rPr>
        <w:t xml:space="preserve"> </w:t>
      </w:r>
      <w:r>
        <w:rPr>
          <w:color w:val="000000"/>
        </w:rPr>
        <w:t>suvog</w:t>
      </w:r>
      <w:r w:rsidR="00FF175C">
        <w:rPr>
          <w:color w:val="000000"/>
        </w:rPr>
        <w:t xml:space="preserve"> </w:t>
      </w:r>
      <w:r>
        <w:rPr>
          <w:color w:val="000000"/>
        </w:rPr>
        <w:t>peska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šlјunka</w:t>
      </w:r>
      <w:r w:rsidR="00FF175C">
        <w:rPr>
          <w:color w:val="000000"/>
        </w:rPr>
        <w:t xml:space="preserve"> </w:t>
      </w:r>
      <w:r>
        <w:rPr>
          <w:color w:val="000000"/>
        </w:rPr>
        <w:t>deblјine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15 cm, </w:t>
      </w:r>
      <w:r>
        <w:rPr>
          <w:color w:val="000000"/>
        </w:rPr>
        <w:t>s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prilikom</w:t>
      </w:r>
      <w:r w:rsidR="00FF175C">
        <w:rPr>
          <w:color w:val="000000"/>
        </w:rPr>
        <w:t xml:space="preserve"> </w:t>
      </w:r>
      <w:r>
        <w:rPr>
          <w:color w:val="000000"/>
        </w:rPr>
        <w:t>postavlјanja</w:t>
      </w:r>
      <w:r w:rsidR="00FF175C">
        <w:rPr>
          <w:color w:val="000000"/>
        </w:rPr>
        <w:t xml:space="preserve"> </w:t>
      </w:r>
      <w:r>
        <w:rPr>
          <w:color w:val="000000"/>
        </w:rPr>
        <w:t>takvog</w:t>
      </w:r>
      <w:r w:rsidR="00FF175C">
        <w:rPr>
          <w:color w:val="000000"/>
        </w:rPr>
        <w:t xml:space="preserve"> </w:t>
      </w:r>
      <w:r>
        <w:rPr>
          <w:color w:val="000000"/>
        </w:rPr>
        <w:t>sloja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ošteti</w:t>
      </w:r>
      <w:r w:rsidR="00FF175C">
        <w:rPr>
          <w:color w:val="000000"/>
        </w:rPr>
        <w:t xml:space="preserve"> </w:t>
      </w:r>
      <w:r>
        <w:rPr>
          <w:color w:val="000000"/>
        </w:rPr>
        <w:t>zaštitna</w:t>
      </w:r>
      <w:r w:rsidR="00FF175C">
        <w:rPr>
          <w:color w:val="000000"/>
        </w:rPr>
        <w:t xml:space="preserve"> </w:t>
      </w:r>
      <w:r>
        <w:rPr>
          <w:color w:val="000000"/>
        </w:rPr>
        <w:t>izolacija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83.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potrebno</w:t>
      </w:r>
      <w:r w:rsidR="00FF175C">
        <w:rPr>
          <w:color w:val="000000"/>
        </w:rPr>
        <w:t xml:space="preserve"> </w:t>
      </w:r>
      <w:r>
        <w:rPr>
          <w:color w:val="000000"/>
        </w:rPr>
        <w:t>sprečiti</w:t>
      </w:r>
      <w:r w:rsidR="00FF175C">
        <w:rPr>
          <w:color w:val="000000"/>
        </w:rPr>
        <w:t xml:space="preserve"> </w:t>
      </w:r>
      <w:r>
        <w:rPr>
          <w:color w:val="000000"/>
        </w:rPr>
        <w:t>zagađivanje</w:t>
      </w:r>
      <w:r w:rsidR="00FF175C">
        <w:rPr>
          <w:color w:val="000000"/>
        </w:rPr>
        <w:t xml:space="preserve"> </w:t>
      </w:r>
      <w:r>
        <w:rPr>
          <w:color w:val="000000"/>
        </w:rPr>
        <w:t>podzemne</w:t>
      </w:r>
      <w:r w:rsidR="00FF175C">
        <w:rPr>
          <w:color w:val="000000"/>
        </w:rPr>
        <w:t xml:space="preserve"> </w:t>
      </w:r>
      <w:r>
        <w:rPr>
          <w:color w:val="000000"/>
        </w:rPr>
        <w:t>vode</w:t>
      </w:r>
      <w:r w:rsidR="00FF175C">
        <w:rPr>
          <w:color w:val="000000"/>
        </w:rPr>
        <w:t xml:space="preserve">,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izrađuje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ima</w:t>
      </w:r>
      <w:r w:rsidR="00FF175C">
        <w:rPr>
          <w:color w:val="000000"/>
        </w:rPr>
        <w:t xml:space="preserve"> </w:t>
      </w:r>
      <w:r>
        <w:rPr>
          <w:color w:val="000000"/>
        </w:rPr>
        <w:t>dvostruki</w:t>
      </w:r>
      <w:r w:rsidR="00FF175C">
        <w:rPr>
          <w:color w:val="000000"/>
        </w:rPr>
        <w:t xml:space="preserve"> </w:t>
      </w:r>
      <w:r>
        <w:rPr>
          <w:color w:val="000000"/>
        </w:rPr>
        <w:t>plašt</w:t>
      </w:r>
      <w:r w:rsidR="00FF175C">
        <w:rPr>
          <w:color w:val="000000"/>
        </w:rPr>
        <w:t xml:space="preserve">, </w:t>
      </w:r>
      <w:r>
        <w:rPr>
          <w:color w:val="000000"/>
        </w:rPr>
        <w:t>s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spolјni</w:t>
      </w:r>
      <w:r w:rsidR="00FF175C">
        <w:rPr>
          <w:color w:val="000000"/>
        </w:rPr>
        <w:t xml:space="preserve"> </w:t>
      </w:r>
      <w:r>
        <w:rPr>
          <w:color w:val="000000"/>
        </w:rPr>
        <w:t>plašt</w:t>
      </w:r>
      <w:r w:rsidR="00FF175C">
        <w:rPr>
          <w:color w:val="000000"/>
        </w:rPr>
        <w:t xml:space="preserve"> </w:t>
      </w:r>
      <w:r>
        <w:rPr>
          <w:color w:val="000000"/>
        </w:rPr>
        <w:t>bude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visini</w:t>
      </w:r>
      <w:r w:rsidR="00FF175C">
        <w:rPr>
          <w:color w:val="000000"/>
        </w:rPr>
        <w:t xml:space="preserve"> </w:t>
      </w:r>
      <w:r>
        <w:rPr>
          <w:color w:val="000000"/>
        </w:rPr>
        <w:t>najvećeg</w:t>
      </w:r>
      <w:r w:rsidR="00FF175C">
        <w:rPr>
          <w:color w:val="000000"/>
        </w:rPr>
        <w:t xml:space="preserve"> </w:t>
      </w:r>
      <w:r>
        <w:rPr>
          <w:color w:val="000000"/>
        </w:rPr>
        <w:t>dozvolјenog</w:t>
      </w:r>
      <w:r w:rsidR="00FF175C">
        <w:rPr>
          <w:color w:val="000000"/>
        </w:rPr>
        <w:t xml:space="preserve"> </w:t>
      </w:r>
      <w:r>
        <w:rPr>
          <w:color w:val="000000"/>
        </w:rPr>
        <w:t>punjenja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postavlјa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nepropusno</w:t>
      </w:r>
      <w:r w:rsidR="00FF175C">
        <w:rPr>
          <w:color w:val="000000"/>
        </w:rPr>
        <w:t xml:space="preserve"> </w:t>
      </w:r>
      <w:r>
        <w:rPr>
          <w:color w:val="000000"/>
        </w:rPr>
        <w:t>betonsko</w:t>
      </w:r>
      <w:r w:rsidR="00FF175C">
        <w:rPr>
          <w:color w:val="000000"/>
        </w:rPr>
        <w:t xml:space="preserve"> </w:t>
      </w:r>
      <w:r>
        <w:rPr>
          <w:color w:val="000000"/>
        </w:rPr>
        <w:t>korito</w:t>
      </w:r>
      <w:r w:rsidR="00FF175C">
        <w:rPr>
          <w:color w:val="000000"/>
        </w:rPr>
        <w:t xml:space="preserve"> </w:t>
      </w:r>
      <w:r>
        <w:rPr>
          <w:color w:val="000000"/>
        </w:rPr>
        <w:t>čija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gornja</w:t>
      </w:r>
      <w:r w:rsidR="00FF175C">
        <w:rPr>
          <w:color w:val="000000"/>
        </w:rPr>
        <w:t xml:space="preserve"> </w:t>
      </w:r>
      <w:r>
        <w:rPr>
          <w:color w:val="000000"/>
        </w:rPr>
        <w:t>ivica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nalaziti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20 cm </w:t>
      </w:r>
      <w:r>
        <w:rPr>
          <w:color w:val="000000"/>
        </w:rPr>
        <w:t>iznad</w:t>
      </w:r>
      <w:r w:rsidR="00FF175C">
        <w:rPr>
          <w:color w:val="000000"/>
        </w:rPr>
        <w:t xml:space="preserve"> </w:t>
      </w:r>
      <w:r>
        <w:rPr>
          <w:color w:val="000000"/>
        </w:rPr>
        <w:t>najvećeg</w:t>
      </w:r>
      <w:r w:rsidR="00FF175C">
        <w:rPr>
          <w:color w:val="000000"/>
        </w:rPr>
        <w:t xml:space="preserve"> </w:t>
      </w:r>
      <w:r>
        <w:rPr>
          <w:color w:val="000000"/>
        </w:rPr>
        <w:t>nivoa</w:t>
      </w:r>
      <w:r w:rsidR="00FF175C">
        <w:rPr>
          <w:color w:val="000000"/>
        </w:rPr>
        <w:t xml:space="preserve"> </w:t>
      </w:r>
      <w:r>
        <w:rPr>
          <w:color w:val="000000"/>
        </w:rPr>
        <w:t>podzemne</w:t>
      </w:r>
      <w:r w:rsidR="00FF175C">
        <w:rPr>
          <w:color w:val="000000"/>
        </w:rPr>
        <w:t xml:space="preserve"> </w:t>
      </w:r>
      <w:r>
        <w:rPr>
          <w:color w:val="000000"/>
        </w:rPr>
        <w:t>vode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84.</w:t>
      </w:r>
    </w:p>
    <w:p w:rsidR="00EA4AFC" w:rsidRDefault="00651BF0">
      <w:pPr>
        <w:spacing w:after="150"/>
      </w:pPr>
      <w:r>
        <w:rPr>
          <w:color w:val="000000"/>
        </w:rPr>
        <w:t>Zapremina</w:t>
      </w:r>
      <w:r w:rsidR="00FF175C">
        <w:rPr>
          <w:color w:val="000000"/>
        </w:rPr>
        <w:t xml:space="preserve"> </w:t>
      </w:r>
      <w:r>
        <w:rPr>
          <w:color w:val="000000"/>
        </w:rPr>
        <w:t>betonskog</w:t>
      </w:r>
      <w:r w:rsidR="00FF175C">
        <w:rPr>
          <w:color w:val="000000"/>
        </w:rPr>
        <w:t xml:space="preserve"> </w:t>
      </w:r>
      <w:r>
        <w:rPr>
          <w:color w:val="000000"/>
        </w:rPr>
        <w:t>korita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takva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primi</w:t>
      </w:r>
      <w:r w:rsidR="00FF175C">
        <w:rPr>
          <w:color w:val="000000"/>
        </w:rPr>
        <w:t xml:space="preserve"> </w:t>
      </w:r>
      <w:r>
        <w:rPr>
          <w:color w:val="000000"/>
        </w:rPr>
        <w:t>svu</w:t>
      </w:r>
      <w:r w:rsidR="00FF175C">
        <w:rPr>
          <w:color w:val="000000"/>
        </w:rPr>
        <w:t xml:space="preserve"> </w:t>
      </w:r>
      <w:r>
        <w:rPr>
          <w:color w:val="000000"/>
        </w:rPr>
        <w:t>tečnost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slučaju</w:t>
      </w:r>
      <w:r w:rsidR="00FF175C">
        <w:rPr>
          <w:color w:val="000000"/>
        </w:rPr>
        <w:t xml:space="preserve"> </w:t>
      </w:r>
      <w:r>
        <w:rPr>
          <w:color w:val="000000"/>
        </w:rPr>
        <w:t>izlivanja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lastRenderedPageBreak/>
        <w:t>Betonsko</w:t>
      </w:r>
      <w:r w:rsidR="00FF175C">
        <w:rPr>
          <w:color w:val="000000"/>
        </w:rPr>
        <w:t xml:space="preserve"> </w:t>
      </w:r>
      <w:r>
        <w:rPr>
          <w:color w:val="000000"/>
        </w:rPr>
        <w:t>korito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83.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 xml:space="preserve">, </w:t>
      </w:r>
      <w:r>
        <w:rPr>
          <w:color w:val="000000"/>
        </w:rPr>
        <w:t>postavlјaju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uzdužni</w:t>
      </w:r>
      <w:r w:rsidR="00FF175C">
        <w:rPr>
          <w:color w:val="000000"/>
        </w:rPr>
        <w:t xml:space="preserve"> </w:t>
      </w:r>
      <w:r>
        <w:rPr>
          <w:color w:val="000000"/>
        </w:rPr>
        <w:t>nagib</w:t>
      </w:r>
      <w:r w:rsidR="00FF175C">
        <w:rPr>
          <w:color w:val="000000"/>
        </w:rPr>
        <w:t xml:space="preserve"> </w:t>
      </w:r>
      <w:r>
        <w:rPr>
          <w:color w:val="000000"/>
        </w:rPr>
        <w:t>iznosi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1%.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85.</w:t>
      </w:r>
    </w:p>
    <w:p w:rsidR="00EA4AFC" w:rsidRDefault="00651BF0">
      <w:pPr>
        <w:spacing w:after="150"/>
      </w:pPr>
      <w:r>
        <w:rPr>
          <w:color w:val="000000"/>
        </w:rPr>
        <w:t>Prostor</w:t>
      </w:r>
      <w:r w:rsidR="00FF175C">
        <w:rPr>
          <w:color w:val="000000"/>
        </w:rPr>
        <w:t xml:space="preserve"> </w:t>
      </w:r>
      <w:r>
        <w:rPr>
          <w:color w:val="000000"/>
        </w:rPr>
        <w:t>oko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82.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izvan</w:t>
      </w:r>
      <w:r w:rsidR="00FF175C">
        <w:rPr>
          <w:color w:val="000000"/>
        </w:rPr>
        <w:t xml:space="preserve"> </w:t>
      </w:r>
      <w:r>
        <w:rPr>
          <w:color w:val="000000"/>
        </w:rPr>
        <w:t>sloja</w:t>
      </w:r>
      <w:r w:rsidR="00FF175C">
        <w:rPr>
          <w:color w:val="000000"/>
        </w:rPr>
        <w:t xml:space="preserve"> </w:t>
      </w:r>
      <w:r>
        <w:rPr>
          <w:color w:val="000000"/>
        </w:rPr>
        <w:t>peska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šlјunka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ispunjen</w:t>
      </w:r>
      <w:r w:rsidR="00FF175C">
        <w:rPr>
          <w:color w:val="000000"/>
        </w:rPr>
        <w:t xml:space="preserve"> </w:t>
      </w:r>
      <w:r>
        <w:rPr>
          <w:color w:val="000000"/>
        </w:rPr>
        <w:t>zemlјom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kojoj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praznog</w:t>
      </w:r>
      <w:r w:rsidR="00FF175C">
        <w:rPr>
          <w:color w:val="000000"/>
        </w:rPr>
        <w:t xml:space="preserve"> </w:t>
      </w:r>
      <w:r>
        <w:rPr>
          <w:color w:val="000000"/>
        </w:rPr>
        <w:t>prostora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bi</w:t>
      </w:r>
      <w:r w:rsidR="00FF175C">
        <w:rPr>
          <w:color w:val="000000"/>
        </w:rPr>
        <w:t xml:space="preserve"> </w:t>
      </w:r>
      <w:r>
        <w:rPr>
          <w:color w:val="000000"/>
        </w:rPr>
        <w:t>došlo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</w:t>
      </w:r>
      <w:r>
        <w:rPr>
          <w:color w:val="000000"/>
        </w:rPr>
        <w:t>sakuplјanja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slučaju</w:t>
      </w:r>
      <w:r w:rsidR="00FF175C">
        <w:rPr>
          <w:color w:val="000000"/>
        </w:rPr>
        <w:t xml:space="preserve"> </w:t>
      </w:r>
      <w:r>
        <w:rPr>
          <w:color w:val="000000"/>
        </w:rPr>
        <w:t>propuštanja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prekriven</w:t>
      </w:r>
      <w:r w:rsidR="00FF175C">
        <w:rPr>
          <w:color w:val="000000"/>
        </w:rPr>
        <w:t xml:space="preserve"> </w:t>
      </w:r>
      <w:r>
        <w:rPr>
          <w:color w:val="000000"/>
        </w:rPr>
        <w:t>slojem</w:t>
      </w:r>
      <w:r w:rsidR="00FF175C">
        <w:rPr>
          <w:color w:val="000000"/>
        </w:rPr>
        <w:t xml:space="preserve"> </w:t>
      </w:r>
      <w:r>
        <w:rPr>
          <w:color w:val="000000"/>
        </w:rPr>
        <w:t>zemlјe</w:t>
      </w:r>
      <w:r w:rsidR="00FF175C">
        <w:rPr>
          <w:color w:val="000000"/>
        </w:rPr>
        <w:t xml:space="preserve"> </w:t>
      </w:r>
      <w:r>
        <w:rPr>
          <w:color w:val="000000"/>
        </w:rPr>
        <w:t>deblјine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60 cm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slojem</w:t>
      </w:r>
      <w:r w:rsidR="00FF175C">
        <w:rPr>
          <w:color w:val="000000"/>
        </w:rPr>
        <w:t xml:space="preserve"> </w:t>
      </w:r>
      <w:r>
        <w:rPr>
          <w:color w:val="000000"/>
        </w:rPr>
        <w:t>zemlјe</w:t>
      </w:r>
      <w:r w:rsidR="00FF175C">
        <w:rPr>
          <w:color w:val="000000"/>
        </w:rPr>
        <w:t xml:space="preserve"> </w:t>
      </w:r>
      <w:r>
        <w:rPr>
          <w:color w:val="000000"/>
        </w:rPr>
        <w:t>deblјine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30 cm </w:t>
      </w:r>
      <w:r>
        <w:rPr>
          <w:color w:val="000000"/>
        </w:rPr>
        <w:t>iznad</w:t>
      </w:r>
      <w:r w:rsidR="00FF175C">
        <w:rPr>
          <w:color w:val="000000"/>
        </w:rPr>
        <w:t xml:space="preserve"> </w:t>
      </w:r>
      <w:r>
        <w:rPr>
          <w:color w:val="000000"/>
        </w:rPr>
        <w:t>kog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postaviti</w:t>
      </w:r>
      <w:r w:rsidR="00FF175C">
        <w:rPr>
          <w:color w:val="000000"/>
        </w:rPr>
        <w:t xml:space="preserve"> </w:t>
      </w:r>
      <w:r>
        <w:rPr>
          <w:color w:val="000000"/>
        </w:rPr>
        <w:t>armirano</w:t>
      </w:r>
      <w:r w:rsidR="00FF175C">
        <w:rPr>
          <w:color w:val="000000"/>
        </w:rPr>
        <w:t xml:space="preserve"> </w:t>
      </w:r>
      <w:r>
        <w:rPr>
          <w:color w:val="000000"/>
        </w:rPr>
        <w:t>betonska</w:t>
      </w:r>
      <w:r w:rsidR="00FF175C">
        <w:rPr>
          <w:color w:val="000000"/>
        </w:rPr>
        <w:t xml:space="preserve"> </w:t>
      </w:r>
      <w:r>
        <w:rPr>
          <w:color w:val="000000"/>
        </w:rPr>
        <w:t>ploča</w:t>
      </w:r>
      <w:r w:rsidR="00FF175C">
        <w:rPr>
          <w:color w:val="000000"/>
        </w:rPr>
        <w:t xml:space="preserve"> </w:t>
      </w:r>
      <w:r>
        <w:rPr>
          <w:color w:val="000000"/>
        </w:rPr>
        <w:t>deblјine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10 cm.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iznad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saobraćaj</w:t>
      </w:r>
      <w:r w:rsidR="00FF175C">
        <w:rPr>
          <w:color w:val="000000"/>
        </w:rPr>
        <w:t xml:space="preserve"> </w:t>
      </w:r>
      <w:r>
        <w:rPr>
          <w:color w:val="000000"/>
        </w:rPr>
        <w:t>vozila</w:t>
      </w:r>
      <w:r w:rsidR="00FF175C">
        <w:rPr>
          <w:color w:val="000000"/>
        </w:rPr>
        <w:t xml:space="preserve">, </w:t>
      </w:r>
      <w:r>
        <w:rPr>
          <w:color w:val="000000"/>
        </w:rPr>
        <w:t>kolovozna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izdrži</w:t>
      </w:r>
      <w:r w:rsidR="00FF175C">
        <w:rPr>
          <w:color w:val="000000"/>
        </w:rPr>
        <w:t xml:space="preserve"> </w:t>
      </w:r>
      <w:r>
        <w:rPr>
          <w:color w:val="000000"/>
        </w:rPr>
        <w:t>opterećenje</w:t>
      </w:r>
      <w:r w:rsidR="00FF175C">
        <w:rPr>
          <w:color w:val="000000"/>
        </w:rPr>
        <w:t xml:space="preserve"> </w:t>
      </w:r>
      <w:r>
        <w:rPr>
          <w:color w:val="000000"/>
        </w:rPr>
        <w:t>vozila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13 t </w:t>
      </w:r>
      <w:r>
        <w:rPr>
          <w:color w:val="000000"/>
        </w:rPr>
        <w:t>po</w:t>
      </w:r>
      <w:r w:rsidR="00FF175C">
        <w:rPr>
          <w:color w:val="000000"/>
        </w:rPr>
        <w:t xml:space="preserve"> </w:t>
      </w:r>
      <w:r>
        <w:rPr>
          <w:color w:val="000000"/>
        </w:rPr>
        <w:t>osovini</w:t>
      </w:r>
      <w:r w:rsidR="00FF175C">
        <w:rPr>
          <w:color w:val="000000"/>
        </w:rPr>
        <w:t xml:space="preserve"> </w:t>
      </w:r>
      <w:r>
        <w:rPr>
          <w:color w:val="000000"/>
        </w:rPr>
        <w:t>vozila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86.</w:t>
      </w:r>
    </w:p>
    <w:p w:rsidR="00EA4AFC" w:rsidRDefault="00651BF0">
      <w:pPr>
        <w:spacing w:after="150"/>
      </w:pP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postavlјa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mesto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kome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moguća</w:t>
      </w:r>
      <w:r w:rsidR="00FF175C">
        <w:rPr>
          <w:color w:val="000000"/>
        </w:rPr>
        <w:t xml:space="preserve"> </w:t>
      </w:r>
      <w:r>
        <w:rPr>
          <w:color w:val="000000"/>
        </w:rPr>
        <w:t>pojava</w:t>
      </w:r>
      <w:r w:rsidR="00FF175C">
        <w:rPr>
          <w:color w:val="000000"/>
        </w:rPr>
        <w:t xml:space="preserve"> </w:t>
      </w:r>
      <w:r>
        <w:rPr>
          <w:color w:val="000000"/>
        </w:rPr>
        <w:t>podzemne</w:t>
      </w:r>
      <w:r w:rsidR="00FF175C">
        <w:rPr>
          <w:color w:val="000000"/>
        </w:rPr>
        <w:t xml:space="preserve"> </w:t>
      </w:r>
      <w:r>
        <w:rPr>
          <w:color w:val="000000"/>
        </w:rPr>
        <w:t>vode</w:t>
      </w:r>
      <w:r w:rsidR="00FF175C">
        <w:rPr>
          <w:color w:val="000000"/>
        </w:rPr>
        <w:t xml:space="preserve">,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zaštititi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potiska</w:t>
      </w:r>
      <w:r w:rsidR="00FF175C">
        <w:rPr>
          <w:color w:val="000000"/>
        </w:rPr>
        <w:t xml:space="preserve"> </w:t>
      </w:r>
      <w:r>
        <w:rPr>
          <w:color w:val="000000"/>
        </w:rPr>
        <w:t>vode</w:t>
      </w:r>
      <w:r w:rsidR="00FF175C">
        <w:rPr>
          <w:color w:val="000000"/>
        </w:rPr>
        <w:t xml:space="preserve"> </w:t>
      </w:r>
      <w:r>
        <w:rPr>
          <w:color w:val="000000"/>
        </w:rPr>
        <w:t>posebnim</w:t>
      </w:r>
      <w:r w:rsidR="00FF175C">
        <w:rPr>
          <w:color w:val="000000"/>
        </w:rPr>
        <w:t xml:space="preserve"> </w:t>
      </w:r>
      <w:r>
        <w:rPr>
          <w:color w:val="000000"/>
        </w:rPr>
        <w:t>pričvršćivanjem</w:t>
      </w:r>
      <w:r w:rsidR="00FF175C">
        <w:rPr>
          <w:color w:val="000000"/>
        </w:rPr>
        <w:t xml:space="preserve"> (</w:t>
      </w:r>
      <w:r>
        <w:rPr>
          <w:color w:val="000000"/>
        </w:rPr>
        <w:t>ankerovanjem</w:t>
      </w:r>
      <w:r w:rsidR="00FF175C">
        <w:rPr>
          <w:color w:val="000000"/>
        </w:rPr>
        <w:t xml:space="preserve">)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temelјe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Pristupno</w:t>
      </w:r>
      <w:r w:rsidR="00FF175C">
        <w:rPr>
          <w:color w:val="000000"/>
        </w:rPr>
        <w:t xml:space="preserve"> </w:t>
      </w:r>
      <w:r>
        <w:rPr>
          <w:color w:val="000000"/>
        </w:rPr>
        <w:t>okno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rezervoaru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izrađeno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čelika</w:t>
      </w:r>
      <w:r w:rsidR="00FF175C">
        <w:rPr>
          <w:color w:val="000000"/>
        </w:rPr>
        <w:t xml:space="preserve">, </w:t>
      </w:r>
      <w:r>
        <w:rPr>
          <w:color w:val="000000"/>
        </w:rPr>
        <w:t>betona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cigle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obezbeđeno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sakuplјanja</w:t>
      </w:r>
      <w:r w:rsidR="00FF175C">
        <w:rPr>
          <w:color w:val="000000"/>
        </w:rPr>
        <w:t xml:space="preserve"> </w:t>
      </w:r>
      <w:r>
        <w:rPr>
          <w:color w:val="000000"/>
        </w:rPr>
        <w:t>atmosferskih</w:t>
      </w:r>
      <w:r w:rsidR="00FF175C">
        <w:rPr>
          <w:color w:val="000000"/>
        </w:rPr>
        <w:t xml:space="preserve"> </w:t>
      </w:r>
      <w:r>
        <w:rPr>
          <w:color w:val="000000"/>
        </w:rPr>
        <w:t>padavina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pristupa</w:t>
      </w:r>
      <w:r w:rsidR="00FF175C">
        <w:rPr>
          <w:color w:val="000000"/>
        </w:rPr>
        <w:t xml:space="preserve"> </w:t>
      </w:r>
      <w:r>
        <w:rPr>
          <w:color w:val="000000"/>
        </w:rPr>
        <w:t>neovlašćenih</w:t>
      </w:r>
      <w:r w:rsidR="00FF175C">
        <w:rPr>
          <w:color w:val="000000"/>
        </w:rPr>
        <w:t xml:space="preserve"> </w:t>
      </w:r>
      <w:r>
        <w:rPr>
          <w:color w:val="000000"/>
        </w:rPr>
        <w:t>lica</w:t>
      </w:r>
      <w:r w:rsidR="00FF175C">
        <w:rPr>
          <w:color w:val="000000"/>
        </w:rPr>
        <w:t xml:space="preserve">. </w:t>
      </w:r>
      <w:r>
        <w:rPr>
          <w:color w:val="000000"/>
        </w:rPr>
        <w:t>Veličina</w:t>
      </w:r>
      <w:r w:rsidR="00FF175C">
        <w:rPr>
          <w:color w:val="000000"/>
        </w:rPr>
        <w:t xml:space="preserve"> </w:t>
      </w:r>
      <w:r>
        <w:rPr>
          <w:color w:val="000000"/>
        </w:rPr>
        <w:t>pristupnog</w:t>
      </w:r>
      <w:r w:rsidR="00FF175C">
        <w:rPr>
          <w:color w:val="000000"/>
        </w:rPr>
        <w:t xml:space="preserve"> </w:t>
      </w:r>
      <w:r>
        <w:rPr>
          <w:color w:val="000000"/>
        </w:rPr>
        <w:t>okna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takva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njemu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nesmetano</w:t>
      </w:r>
      <w:r w:rsidR="00FF175C">
        <w:rPr>
          <w:color w:val="000000"/>
        </w:rPr>
        <w:t xml:space="preserve"> </w:t>
      </w:r>
      <w:r>
        <w:rPr>
          <w:color w:val="000000"/>
        </w:rPr>
        <w:t>vršiti</w:t>
      </w:r>
      <w:r w:rsidR="00FF175C">
        <w:rPr>
          <w:color w:val="000000"/>
        </w:rPr>
        <w:t xml:space="preserve"> </w:t>
      </w:r>
      <w:r>
        <w:rPr>
          <w:color w:val="000000"/>
        </w:rPr>
        <w:t>svi</w:t>
      </w:r>
      <w:r w:rsidR="00FF175C">
        <w:rPr>
          <w:color w:val="000000"/>
        </w:rPr>
        <w:t xml:space="preserve"> </w:t>
      </w:r>
      <w:r>
        <w:rPr>
          <w:color w:val="000000"/>
        </w:rPr>
        <w:t>potrebni</w:t>
      </w:r>
      <w:r w:rsidR="00FF175C">
        <w:rPr>
          <w:color w:val="000000"/>
        </w:rPr>
        <w:t xml:space="preserve"> </w:t>
      </w:r>
      <w:r>
        <w:rPr>
          <w:color w:val="000000"/>
        </w:rPr>
        <w:t>radovi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Cevni</w:t>
      </w:r>
      <w:r w:rsidR="00FF175C">
        <w:rPr>
          <w:color w:val="000000"/>
        </w:rPr>
        <w:t xml:space="preserve"> </w:t>
      </w:r>
      <w:r>
        <w:rPr>
          <w:color w:val="000000"/>
        </w:rPr>
        <w:t>priklјučci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pristupačni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Temelј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podmetači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izgrađeni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odredbama</w:t>
      </w:r>
      <w:r w:rsidR="00FF175C">
        <w:rPr>
          <w:color w:val="000000"/>
        </w:rPr>
        <w:t xml:space="preserve"> </w:t>
      </w:r>
      <w:r>
        <w:rPr>
          <w:color w:val="000000"/>
        </w:rPr>
        <w:t>čl</w:t>
      </w:r>
      <w:r w:rsidR="00FF175C">
        <w:rPr>
          <w:color w:val="000000"/>
        </w:rPr>
        <w:t>a</w:t>
      </w:r>
      <w:r>
        <w:rPr>
          <w:color w:val="000000"/>
        </w:rPr>
        <w:t>na</w:t>
      </w:r>
      <w:r w:rsidR="00FF175C">
        <w:rPr>
          <w:color w:val="000000"/>
        </w:rPr>
        <w:t xml:space="preserve"> 41.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42. </w:t>
      </w:r>
      <w:r>
        <w:rPr>
          <w:color w:val="000000"/>
        </w:rPr>
        <w:t>st</w:t>
      </w:r>
      <w:r w:rsidR="00FF175C">
        <w:rPr>
          <w:color w:val="000000"/>
        </w:rPr>
        <w:t xml:space="preserve">. 1. </w:t>
      </w:r>
      <w:r>
        <w:rPr>
          <w:color w:val="000000"/>
        </w:rPr>
        <w:t>i</w:t>
      </w:r>
      <w:r w:rsidR="00FF175C">
        <w:rPr>
          <w:color w:val="000000"/>
        </w:rPr>
        <w:t xml:space="preserve"> 3.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i/>
          <w:color w:val="000000"/>
        </w:rPr>
        <w:t>g</w:t>
      </w:r>
      <w:r w:rsidR="00FF175C">
        <w:rPr>
          <w:i/>
          <w:color w:val="000000"/>
        </w:rPr>
        <w:t xml:space="preserve">) </w:t>
      </w:r>
      <w:r>
        <w:rPr>
          <w:i/>
          <w:color w:val="000000"/>
        </w:rPr>
        <w:t>Bezbednosna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oprema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87.</w:t>
      </w:r>
    </w:p>
    <w:p w:rsidR="00EA4AFC" w:rsidRDefault="00651BF0">
      <w:pPr>
        <w:spacing w:after="150"/>
      </w:pPr>
      <w:r>
        <w:rPr>
          <w:color w:val="000000"/>
        </w:rPr>
        <w:t>Odušni</w:t>
      </w:r>
      <w:r w:rsidR="00FF175C">
        <w:rPr>
          <w:color w:val="000000"/>
        </w:rPr>
        <w:t xml:space="preserve"> </w:t>
      </w:r>
      <w:r>
        <w:rPr>
          <w:color w:val="000000"/>
        </w:rPr>
        <w:t>cevovodi</w:t>
      </w:r>
      <w:r w:rsidR="00FF175C">
        <w:rPr>
          <w:color w:val="000000"/>
        </w:rPr>
        <w:t xml:space="preserve"> </w:t>
      </w:r>
      <w:r>
        <w:rPr>
          <w:color w:val="000000"/>
        </w:rPr>
        <w:t>podzemnih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završavati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udalјenosti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 m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zida</w:t>
      </w:r>
      <w:r w:rsidR="00FF175C">
        <w:rPr>
          <w:color w:val="000000"/>
        </w:rPr>
        <w:t xml:space="preserve"> </w:t>
      </w:r>
      <w:r>
        <w:rPr>
          <w:color w:val="000000"/>
        </w:rPr>
        <w:t>bilo</w:t>
      </w:r>
      <w:r w:rsidR="00FF175C">
        <w:rPr>
          <w:color w:val="000000"/>
        </w:rPr>
        <w:t xml:space="preserve"> </w:t>
      </w:r>
      <w:r>
        <w:rPr>
          <w:color w:val="000000"/>
        </w:rPr>
        <w:t>kog</w:t>
      </w:r>
      <w:r w:rsidR="00FF175C">
        <w:rPr>
          <w:color w:val="000000"/>
        </w:rPr>
        <w:t xml:space="preserve"> </w:t>
      </w:r>
      <w:r>
        <w:rPr>
          <w:color w:val="000000"/>
        </w:rPr>
        <w:t>objekta</w:t>
      </w:r>
      <w:r w:rsidR="00FF175C">
        <w:rPr>
          <w:color w:val="000000"/>
        </w:rPr>
        <w:t xml:space="preserve">,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njemu</w:t>
      </w:r>
      <w:r w:rsidR="00FF175C">
        <w:rPr>
          <w:color w:val="000000"/>
        </w:rPr>
        <w:t xml:space="preserve"> </w:t>
      </w:r>
      <w:r>
        <w:rPr>
          <w:color w:val="000000"/>
        </w:rPr>
        <w:t>nalazi</w:t>
      </w:r>
      <w:r w:rsidR="00FF175C">
        <w:rPr>
          <w:color w:val="000000"/>
        </w:rPr>
        <w:t xml:space="preserve"> </w:t>
      </w:r>
      <w:r>
        <w:rPr>
          <w:color w:val="000000"/>
        </w:rPr>
        <w:t>otvor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odušnim</w:t>
      </w:r>
      <w:r w:rsidR="00FF175C">
        <w:rPr>
          <w:color w:val="000000"/>
        </w:rPr>
        <w:t xml:space="preserve"> </w:t>
      </w:r>
      <w:r>
        <w:rPr>
          <w:color w:val="000000"/>
        </w:rPr>
        <w:t>cevovodima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Izlaz</w:t>
      </w:r>
      <w:r w:rsidR="00FF175C">
        <w:rPr>
          <w:color w:val="000000"/>
        </w:rPr>
        <w:t xml:space="preserve"> </w:t>
      </w:r>
      <w:r>
        <w:rPr>
          <w:color w:val="000000"/>
        </w:rPr>
        <w:t>odušnog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visini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30 cm </w:t>
      </w:r>
      <w:r>
        <w:rPr>
          <w:color w:val="000000"/>
        </w:rPr>
        <w:t>iznad</w:t>
      </w:r>
      <w:r w:rsidR="00FF175C">
        <w:rPr>
          <w:color w:val="000000"/>
        </w:rPr>
        <w:t xml:space="preserve"> </w:t>
      </w:r>
      <w:r>
        <w:rPr>
          <w:color w:val="000000"/>
        </w:rPr>
        <w:t>okolnog</w:t>
      </w:r>
      <w:r w:rsidR="00FF175C">
        <w:rPr>
          <w:color w:val="000000"/>
        </w:rPr>
        <w:t xml:space="preserve"> </w:t>
      </w:r>
      <w:r>
        <w:rPr>
          <w:color w:val="000000"/>
        </w:rPr>
        <w:t>terena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iznad</w:t>
      </w:r>
      <w:r w:rsidR="00FF175C">
        <w:rPr>
          <w:color w:val="000000"/>
        </w:rPr>
        <w:t xml:space="preserve"> </w:t>
      </w:r>
      <w:r>
        <w:rPr>
          <w:color w:val="000000"/>
        </w:rPr>
        <w:t>visine</w:t>
      </w:r>
      <w:r w:rsidR="00FF175C">
        <w:rPr>
          <w:color w:val="000000"/>
        </w:rPr>
        <w:t xml:space="preserve"> </w:t>
      </w:r>
      <w:r>
        <w:rPr>
          <w:color w:val="000000"/>
        </w:rPr>
        <w:t>višegodišnjeg</w:t>
      </w:r>
      <w:r w:rsidR="00FF175C">
        <w:rPr>
          <w:color w:val="000000"/>
        </w:rPr>
        <w:t xml:space="preserve"> </w:t>
      </w:r>
      <w:r>
        <w:rPr>
          <w:color w:val="000000"/>
        </w:rPr>
        <w:t>proseka</w:t>
      </w:r>
      <w:r w:rsidR="00FF175C">
        <w:rPr>
          <w:color w:val="000000"/>
        </w:rPr>
        <w:t xml:space="preserve"> </w:t>
      </w:r>
      <w:r>
        <w:rPr>
          <w:color w:val="000000"/>
        </w:rPr>
        <w:t>snega</w:t>
      </w:r>
      <w:r w:rsidR="00FF175C">
        <w:rPr>
          <w:color w:val="000000"/>
        </w:rPr>
        <w:t xml:space="preserve">, </w:t>
      </w:r>
      <w:r>
        <w:rPr>
          <w:color w:val="000000"/>
        </w:rPr>
        <w:t>ali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visini</w:t>
      </w:r>
      <w:r w:rsidR="00FF175C">
        <w:rPr>
          <w:color w:val="000000"/>
        </w:rPr>
        <w:t xml:space="preserve"> </w:t>
      </w:r>
      <w:r>
        <w:rPr>
          <w:color w:val="000000"/>
        </w:rPr>
        <w:t>nižoj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otvora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punjenje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odušni</w:t>
      </w:r>
      <w:r w:rsidR="00FF175C">
        <w:rPr>
          <w:color w:val="000000"/>
        </w:rPr>
        <w:t xml:space="preserve"> </w:t>
      </w:r>
      <w:r>
        <w:rPr>
          <w:color w:val="000000"/>
        </w:rPr>
        <w:t>cevovod</w:t>
      </w:r>
      <w:r w:rsidR="00FF175C">
        <w:rPr>
          <w:color w:val="000000"/>
        </w:rPr>
        <w:t xml:space="preserve"> </w:t>
      </w:r>
      <w:r>
        <w:rPr>
          <w:color w:val="000000"/>
        </w:rPr>
        <w:t>čiji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unutrašnji</w:t>
      </w:r>
      <w:r w:rsidR="00FF175C">
        <w:rPr>
          <w:color w:val="000000"/>
        </w:rPr>
        <w:t xml:space="preserve"> </w:t>
      </w:r>
      <w:r>
        <w:rPr>
          <w:color w:val="000000"/>
        </w:rPr>
        <w:t>prečnik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50 mm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postavlјati</w:t>
      </w:r>
      <w:r w:rsidR="00FF175C">
        <w:rPr>
          <w:color w:val="000000"/>
        </w:rPr>
        <w:t xml:space="preserve"> </w:t>
      </w: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bi</w:t>
      </w:r>
      <w:r w:rsidR="00FF175C">
        <w:rPr>
          <w:color w:val="000000"/>
        </w:rPr>
        <w:t xml:space="preserve"> </w:t>
      </w:r>
      <w:r>
        <w:rPr>
          <w:color w:val="000000"/>
        </w:rPr>
        <w:t>mogli</w:t>
      </w:r>
      <w:r w:rsidR="00FF175C">
        <w:rPr>
          <w:color w:val="000000"/>
        </w:rPr>
        <w:t xml:space="preserve"> </w:t>
      </w:r>
      <w:r>
        <w:rPr>
          <w:color w:val="000000"/>
        </w:rPr>
        <w:t>prouzrokovati</w:t>
      </w:r>
      <w:r w:rsidR="00FF175C">
        <w:rPr>
          <w:color w:val="000000"/>
        </w:rPr>
        <w:t xml:space="preserve"> </w:t>
      </w:r>
      <w:r>
        <w:rPr>
          <w:color w:val="000000"/>
        </w:rPr>
        <w:t>prekoračenje</w:t>
      </w:r>
      <w:r w:rsidR="00FF175C">
        <w:rPr>
          <w:color w:val="000000"/>
        </w:rPr>
        <w:t xml:space="preserve"> </w:t>
      </w:r>
      <w:r>
        <w:rPr>
          <w:color w:val="000000"/>
        </w:rPr>
        <w:t>pritiska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rezervoaru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Izuzetno</w:t>
      </w:r>
      <w:r w:rsidR="00FF175C">
        <w:rPr>
          <w:color w:val="000000"/>
        </w:rPr>
        <w:t xml:space="preserve">,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dužina</w:t>
      </w:r>
      <w:r w:rsidR="00FF175C">
        <w:rPr>
          <w:color w:val="000000"/>
        </w:rPr>
        <w:t xml:space="preserve"> </w:t>
      </w:r>
      <w:r>
        <w:rPr>
          <w:color w:val="000000"/>
        </w:rPr>
        <w:t>odušnog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manja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3 m,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unutrašnji</w:t>
      </w:r>
      <w:r w:rsidR="00FF175C">
        <w:rPr>
          <w:color w:val="000000"/>
        </w:rPr>
        <w:t xml:space="preserve"> </w:t>
      </w:r>
      <w:r>
        <w:rPr>
          <w:color w:val="000000"/>
        </w:rPr>
        <w:t>prečnik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50 mm, </w:t>
      </w:r>
      <w:r>
        <w:rPr>
          <w:color w:val="000000"/>
        </w:rPr>
        <w:t>postavlјa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zadržač</w:t>
      </w:r>
      <w:r w:rsidR="00FF175C">
        <w:rPr>
          <w:color w:val="000000"/>
        </w:rPr>
        <w:t xml:space="preserve"> </w:t>
      </w:r>
      <w:r>
        <w:rPr>
          <w:color w:val="000000"/>
        </w:rPr>
        <w:t>plamena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izlazu</w:t>
      </w:r>
      <w:r w:rsidR="00FF175C">
        <w:rPr>
          <w:color w:val="000000"/>
        </w:rPr>
        <w:t xml:space="preserve"> </w:t>
      </w:r>
      <w:r>
        <w:rPr>
          <w:color w:val="000000"/>
        </w:rPr>
        <w:t>odušnog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postavlјa</w:t>
      </w:r>
      <w:r w:rsidR="00FF175C">
        <w:rPr>
          <w:color w:val="000000"/>
        </w:rPr>
        <w:t xml:space="preserve"> </w:t>
      </w:r>
      <w:r>
        <w:rPr>
          <w:color w:val="000000"/>
        </w:rPr>
        <w:t>uređaj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sprečava</w:t>
      </w:r>
      <w:r w:rsidR="00FF175C">
        <w:rPr>
          <w:color w:val="000000"/>
        </w:rPr>
        <w:t xml:space="preserve"> </w:t>
      </w:r>
      <w:r>
        <w:rPr>
          <w:color w:val="000000"/>
        </w:rPr>
        <w:t>stvaranje</w:t>
      </w:r>
      <w:r w:rsidR="00FF175C">
        <w:rPr>
          <w:color w:val="000000"/>
        </w:rPr>
        <w:t xml:space="preserve"> </w:t>
      </w:r>
      <w:r>
        <w:rPr>
          <w:color w:val="000000"/>
        </w:rPr>
        <w:t>natpritiska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potpritiska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cevovodu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lastRenderedPageBreak/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izlazu</w:t>
      </w:r>
      <w:r w:rsidR="00FF175C">
        <w:rPr>
          <w:color w:val="000000"/>
        </w:rPr>
        <w:t xml:space="preserve"> </w:t>
      </w:r>
      <w:r>
        <w:rPr>
          <w:color w:val="000000"/>
        </w:rPr>
        <w:t>odušnog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čiji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unutrašnji</w:t>
      </w:r>
      <w:r w:rsidR="00FF175C">
        <w:rPr>
          <w:color w:val="000000"/>
        </w:rPr>
        <w:t xml:space="preserve"> </w:t>
      </w:r>
      <w:r>
        <w:rPr>
          <w:color w:val="000000"/>
        </w:rPr>
        <w:t>prečnik</w:t>
      </w:r>
      <w:r w:rsidR="00FF175C">
        <w:rPr>
          <w:color w:val="000000"/>
        </w:rPr>
        <w:t xml:space="preserve"> </w:t>
      </w:r>
      <w:r>
        <w:rPr>
          <w:color w:val="000000"/>
        </w:rPr>
        <w:t>veći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50 mm, </w:t>
      </w:r>
      <w:r>
        <w:rPr>
          <w:color w:val="000000"/>
        </w:rPr>
        <w:t>bez</w:t>
      </w:r>
      <w:r w:rsidR="00FF175C">
        <w:rPr>
          <w:color w:val="000000"/>
        </w:rPr>
        <w:t xml:space="preserve"> </w:t>
      </w:r>
      <w:r>
        <w:rPr>
          <w:color w:val="000000"/>
        </w:rPr>
        <w:t>obzira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dužinu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, </w:t>
      </w:r>
      <w:r>
        <w:rPr>
          <w:color w:val="000000"/>
        </w:rPr>
        <w:t>postavlјa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uređaj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sprečava</w:t>
      </w:r>
      <w:r w:rsidR="00FF175C">
        <w:rPr>
          <w:color w:val="000000"/>
        </w:rPr>
        <w:t xml:space="preserve"> </w:t>
      </w:r>
      <w:r>
        <w:rPr>
          <w:color w:val="000000"/>
        </w:rPr>
        <w:t>stvaranje</w:t>
      </w:r>
      <w:r w:rsidR="00FF175C">
        <w:rPr>
          <w:color w:val="000000"/>
        </w:rPr>
        <w:t xml:space="preserve"> </w:t>
      </w:r>
      <w:r>
        <w:rPr>
          <w:color w:val="000000"/>
        </w:rPr>
        <w:t>natpritiska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potpritiska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rezervoaru</w:t>
      </w:r>
      <w:r w:rsidR="00FF175C">
        <w:rPr>
          <w:color w:val="000000"/>
        </w:rPr>
        <w:t xml:space="preserve">,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zadržač</w:t>
      </w:r>
      <w:r w:rsidR="00FF175C">
        <w:rPr>
          <w:color w:val="000000"/>
        </w:rPr>
        <w:t xml:space="preserve"> </w:t>
      </w:r>
      <w:r>
        <w:rPr>
          <w:color w:val="000000"/>
        </w:rPr>
        <w:t>plamena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udalјenosti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većoj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4,5 m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izlaza</w:t>
      </w:r>
      <w:r w:rsidR="00FF175C">
        <w:rPr>
          <w:color w:val="000000"/>
        </w:rPr>
        <w:t xml:space="preserve"> </w:t>
      </w:r>
      <w:r>
        <w:rPr>
          <w:color w:val="000000"/>
        </w:rPr>
        <w:t>odušnog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Veličina</w:t>
      </w:r>
      <w:r w:rsidR="00FF175C">
        <w:rPr>
          <w:color w:val="000000"/>
        </w:rPr>
        <w:t xml:space="preserve"> </w:t>
      </w:r>
      <w:r>
        <w:rPr>
          <w:color w:val="000000"/>
        </w:rPr>
        <w:t>unutrašnjeg</w:t>
      </w:r>
      <w:r w:rsidR="00FF175C">
        <w:rPr>
          <w:color w:val="000000"/>
        </w:rPr>
        <w:t xml:space="preserve"> </w:t>
      </w:r>
      <w:r>
        <w:rPr>
          <w:color w:val="000000"/>
        </w:rPr>
        <w:t>prečnika</w:t>
      </w:r>
      <w:r w:rsidR="00FF175C">
        <w:rPr>
          <w:color w:val="000000"/>
        </w:rPr>
        <w:t xml:space="preserve"> </w:t>
      </w:r>
      <w:r>
        <w:rPr>
          <w:color w:val="000000"/>
        </w:rPr>
        <w:t>odušnog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zavisi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dimenzija</w:t>
      </w:r>
      <w:r w:rsidR="00FF175C">
        <w:rPr>
          <w:color w:val="000000"/>
        </w:rPr>
        <w:t xml:space="preserve">, </w:t>
      </w:r>
      <w:r>
        <w:rPr>
          <w:color w:val="000000"/>
        </w:rPr>
        <w:t>priklјučka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punjenje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pražnjenje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(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priklјučka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većeg</w:t>
      </w:r>
      <w:r w:rsidR="00FF175C">
        <w:rPr>
          <w:color w:val="000000"/>
        </w:rPr>
        <w:t xml:space="preserve"> </w:t>
      </w:r>
      <w:r>
        <w:rPr>
          <w:color w:val="000000"/>
        </w:rPr>
        <w:t>unutrašnjeg</w:t>
      </w:r>
      <w:r w:rsidR="00FF175C">
        <w:rPr>
          <w:color w:val="000000"/>
        </w:rPr>
        <w:t xml:space="preserve"> </w:t>
      </w:r>
      <w:r>
        <w:rPr>
          <w:color w:val="000000"/>
        </w:rPr>
        <w:t>prečnika</w:t>
      </w:r>
      <w:r w:rsidR="00FF175C">
        <w:rPr>
          <w:color w:val="000000"/>
        </w:rPr>
        <w:t xml:space="preserve">), </w:t>
      </w:r>
      <w:r>
        <w:rPr>
          <w:color w:val="000000"/>
        </w:rPr>
        <w:t>dužine</w:t>
      </w:r>
      <w:r w:rsidR="00FF175C">
        <w:rPr>
          <w:color w:val="000000"/>
        </w:rPr>
        <w:t xml:space="preserve"> </w:t>
      </w:r>
      <w:r>
        <w:rPr>
          <w:color w:val="000000"/>
        </w:rPr>
        <w:t>odušnog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predviđenog</w:t>
      </w:r>
      <w:r w:rsidR="00FF175C">
        <w:rPr>
          <w:color w:val="000000"/>
        </w:rPr>
        <w:t xml:space="preserve"> </w:t>
      </w:r>
      <w:r>
        <w:rPr>
          <w:color w:val="000000"/>
        </w:rPr>
        <w:t>pritiska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ali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32 mm.</w:t>
      </w:r>
    </w:p>
    <w:p w:rsidR="00EA4AFC" w:rsidRDefault="00651BF0">
      <w:pPr>
        <w:spacing w:after="150"/>
      </w:pP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nije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dozvolјen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pritisak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veći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170 mbar, </w:t>
      </w:r>
      <w:r>
        <w:rPr>
          <w:b/>
          <w:color w:val="000000"/>
        </w:rPr>
        <w:t>unutrašnji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prečnik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odušnog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cevovoda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tabele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481"/>
        <w:gridCol w:w="1687"/>
        <w:gridCol w:w="2480"/>
        <w:gridCol w:w="2480"/>
      </w:tblGrid>
      <w:tr w:rsidR="00EA4AFC">
        <w:trPr>
          <w:trHeight w:val="45"/>
          <w:tblCellSpacing w:w="0" w:type="auto"/>
        </w:trPr>
        <w:tc>
          <w:tcPr>
            <w:tcW w:w="33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Najveći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protok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punjenja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ili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pražnjenja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rezervoara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[l/min.]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Unutrašnji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prečnik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odušnog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cevovoda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zavisno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od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njegove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dužine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[mm]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52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do</w:t>
            </w:r>
            <w:r w:rsidR="00FF175C">
              <w:rPr>
                <w:b/>
                <w:color w:val="000000"/>
              </w:rPr>
              <w:t xml:space="preserve"> 15 m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4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preko</w:t>
            </w:r>
            <w:r w:rsidR="00FF175C">
              <w:rPr>
                <w:b/>
                <w:color w:val="000000"/>
              </w:rPr>
              <w:t xml:space="preserve"> 15 </w:t>
            </w:r>
            <w:r>
              <w:rPr>
                <w:b/>
                <w:color w:val="000000"/>
              </w:rPr>
              <w:t>do</w:t>
            </w:r>
            <w:r w:rsidR="00FF175C">
              <w:rPr>
                <w:b/>
                <w:color w:val="000000"/>
              </w:rPr>
              <w:t xml:space="preserve"> 30 m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preko</w:t>
            </w:r>
            <w:r w:rsidR="00FF175C">
              <w:rPr>
                <w:b/>
                <w:color w:val="000000"/>
              </w:rPr>
              <w:t xml:space="preserve"> 30 </w:t>
            </w:r>
            <w:r>
              <w:rPr>
                <w:b/>
                <w:color w:val="000000"/>
              </w:rPr>
              <w:t>do</w:t>
            </w:r>
            <w:r w:rsidR="00FF175C">
              <w:rPr>
                <w:b/>
                <w:color w:val="000000"/>
              </w:rPr>
              <w:t xml:space="preserve"> 60 m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3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350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4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3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750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4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3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1150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4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38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3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1500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4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38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50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3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4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38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4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50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</w:tbl>
    <w:p w:rsidR="00EA4AFC" w:rsidRDefault="00651BF0">
      <w:pPr>
        <w:spacing w:after="150"/>
      </w:pPr>
      <w:r>
        <w:rPr>
          <w:color w:val="000000"/>
        </w:rPr>
        <w:t>Odušni</w:t>
      </w:r>
      <w:r w:rsidR="00FF175C">
        <w:rPr>
          <w:color w:val="000000"/>
        </w:rPr>
        <w:t xml:space="preserve"> </w:t>
      </w:r>
      <w:r>
        <w:rPr>
          <w:color w:val="000000"/>
        </w:rPr>
        <w:t>cevovod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postavlјa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najvišoj</w:t>
      </w:r>
      <w:r w:rsidR="00FF175C">
        <w:rPr>
          <w:color w:val="000000"/>
        </w:rPr>
        <w:t xml:space="preserve"> </w:t>
      </w:r>
      <w:r>
        <w:rPr>
          <w:color w:val="000000"/>
        </w:rPr>
        <w:t>tački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mehaničkih</w:t>
      </w:r>
      <w:r w:rsidR="00FF175C">
        <w:rPr>
          <w:color w:val="000000"/>
        </w:rPr>
        <w:t xml:space="preserve"> </w:t>
      </w:r>
      <w:r>
        <w:rPr>
          <w:color w:val="000000"/>
        </w:rPr>
        <w:t>oštećenja</w:t>
      </w:r>
      <w:r w:rsidR="00FF175C">
        <w:rPr>
          <w:color w:val="000000"/>
        </w:rPr>
        <w:t>.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88.</w:t>
      </w:r>
    </w:p>
    <w:p w:rsidR="00EA4AFC" w:rsidRDefault="00651BF0">
      <w:pPr>
        <w:spacing w:after="150"/>
      </w:pP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rezervoare</w:t>
      </w:r>
      <w:r w:rsidR="00FF175C">
        <w:rPr>
          <w:color w:val="000000"/>
        </w:rPr>
        <w:t xml:space="preserve"> </w:t>
      </w:r>
      <w:r>
        <w:rPr>
          <w:color w:val="000000"/>
        </w:rPr>
        <w:t>kod</w:t>
      </w:r>
      <w:r w:rsidR="00FF175C">
        <w:rPr>
          <w:color w:val="000000"/>
        </w:rPr>
        <w:t xml:space="preserve"> </w:t>
      </w:r>
      <w:r>
        <w:rPr>
          <w:color w:val="000000"/>
        </w:rPr>
        <w:t>kojih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dozvolјen</w:t>
      </w:r>
      <w:r w:rsidR="00FF175C">
        <w:rPr>
          <w:color w:val="000000"/>
        </w:rPr>
        <w:t xml:space="preserve"> </w:t>
      </w:r>
      <w:r>
        <w:rPr>
          <w:color w:val="000000"/>
        </w:rPr>
        <w:t>pritisak</w:t>
      </w:r>
      <w:r w:rsidR="00FF175C">
        <w:rPr>
          <w:color w:val="000000"/>
        </w:rPr>
        <w:t xml:space="preserve"> </w:t>
      </w:r>
      <w:r>
        <w:rPr>
          <w:color w:val="000000"/>
        </w:rPr>
        <w:t>veći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170 mbar, </w:t>
      </w:r>
      <w:r>
        <w:rPr>
          <w:color w:val="000000"/>
        </w:rPr>
        <w:t>postavlјa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sigurnosni</w:t>
      </w:r>
      <w:r w:rsidR="00FF175C">
        <w:rPr>
          <w:color w:val="000000"/>
        </w:rPr>
        <w:t xml:space="preserve"> </w:t>
      </w:r>
      <w:r>
        <w:rPr>
          <w:color w:val="000000"/>
        </w:rPr>
        <w:t>ventil</w:t>
      </w:r>
      <w:r w:rsidR="00FF175C">
        <w:rPr>
          <w:color w:val="000000"/>
        </w:rPr>
        <w:t xml:space="preserve"> </w:t>
      </w:r>
      <w:r>
        <w:rPr>
          <w:color w:val="000000"/>
        </w:rPr>
        <w:t>čije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dimenzije</w:t>
      </w:r>
      <w:r w:rsidR="00FF175C">
        <w:rPr>
          <w:color w:val="000000"/>
        </w:rPr>
        <w:t xml:space="preserve"> </w:t>
      </w:r>
      <w:r>
        <w:rPr>
          <w:color w:val="000000"/>
        </w:rPr>
        <w:t>određuju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osnovu</w:t>
      </w:r>
      <w:r w:rsidR="00FF175C">
        <w:rPr>
          <w:color w:val="000000"/>
        </w:rPr>
        <w:t xml:space="preserve"> </w:t>
      </w:r>
      <w:r>
        <w:rPr>
          <w:color w:val="000000"/>
        </w:rPr>
        <w:t>proračuna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Zadržači</w:t>
      </w:r>
      <w:r w:rsidR="00FF175C">
        <w:rPr>
          <w:color w:val="000000"/>
        </w:rPr>
        <w:t xml:space="preserve"> </w:t>
      </w:r>
      <w:r>
        <w:rPr>
          <w:color w:val="000000"/>
        </w:rPr>
        <w:t>plamena</w:t>
      </w:r>
      <w:r w:rsidR="00FF175C">
        <w:rPr>
          <w:color w:val="000000"/>
        </w:rPr>
        <w:t xml:space="preserve">, </w:t>
      </w:r>
      <w:r>
        <w:rPr>
          <w:color w:val="000000"/>
        </w:rPr>
        <w:t>pokazivači</w:t>
      </w:r>
      <w:r w:rsidR="00FF175C">
        <w:rPr>
          <w:color w:val="000000"/>
        </w:rPr>
        <w:t xml:space="preserve"> </w:t>
      </w:r>
      <w:r>
        <w:rPr>
          <w:color w:val="000000"/>
        </w:rPr>
        <w:t>nivoa</w:t>
      </w:r>
      <w:r w:rsidR="00FF175C">
        <w:rPr>
          <w:color w:val="000000"/>
        </w:rPr>
        <w:t xml:space="preserve">, </w:t>
      </w: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punjenje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pražnjenje</w:t>
      </w:r>
      <w:r w:rsidR="00FF175C">
        <w:rPr>
          <w:color w:val="000000"/>
        </w:rPr>
        <w:t xml:space="preserve">, </w:t>
      </w:r>
      <w:r>
        <w:rPr>
          <w:color w:val="000000"/>
        </w:rPr>
        <w:t>obezbeđenje</w:t>
      </w:r>
      <w:r w:rsidR="00FF175C">
        <w:rPr>
          <w:color w:val="000000"/>
        </w:rPr>
        <w:t xml:space="preserve"> </w:t>
      </w:r>
      <w:r>
        <w:rPr>
          <w:color w:val="000000"/>
        </w:rPr>
        <w:t>protiv</w:t>
      </w:r>
      <w:r w:rsidR="00FF175C">
        <w:rPr>
          <w:color w:val="000000"/>
        </w:rPr>
        <w:t xml:space="preserve"> </w:t>
      </w:r>
      <w:r>
        <w:rPr>
          <w:color w:val="000000"/>
        </w:rPr>
        <w:t>prepunjavanja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otvori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ulaz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pregled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,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odredbama</w:t>
      </w:r>
      <w:r w:rsidR="00FF175C">
        <w:rPr>
          <w:color w:val="000000"/>
        </w:rPr>
        <w:t xml:space="preserve">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 xml:space="preserve"> </w:t>
      </w:r>
      <w:r>
        <w:rPr>
          <w:color w:val="000000"/>
        </w:rPr>
        <w:t>koje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odnose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nadzemne</w:t>
      </w:r>
      <w:r w:rsidR="00FF175C">
        <w:rPr>
          <w:color w:val="000000"/>
        </w:rPr>
        <w:t xml:space="preserve"> </w:t>
      </w:r>
      <w:r>
        <w:rPr>
          <w:color w:val="000000"/>
        </w:rPr>
        <w:t>rezervoare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otkrivanje</w:t>
      </w:r>
      <w:r w:rsidR="00FF175C">
        <w:rPr>
          <w:color w:val="000000"/>
        </w:rPr>
        <w:t xml:space="preserve"> </w:t>
      </w:r>
      <w:r>
        <w:rPr>
          <w:color w:val="000000"/>
        </w:rPr>
        <w:t>propusnih</w:t>
      </w:r>
      <w:r w:rsidR="00FF175C">
        <w:rPr>
          <w:color w:val="000000"/>
        </w:rPr>
        <w:t xml:space="preserve"> </w:t>
      </w:r>
      <w:r>
        <w:rPr>
          <w:color w:val="000000"/>
        </w:rPr>
        <w:t>mesta</w:t>
      </w:r>
      <w:r w:rsidR="00FF175C">
        <w:rPr>
          <w:color w:val="000000"/>
        </w:rPr>
        <w:t xml:space="preserve"> </w:t>
      </w:r>
      <w:r>
        <w:rPr>
          <w:color w:val="000000"/>
        </w:rPr>
        <w:t>smeju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upotreblјavati</w:t>
      </w:r>
      <w:r w:rsidR="00FF175C">
        <w:rPr>
          <w:color w:val="000000"/>
        </w:rPr>
        <w:t xml:space="preserve"> </w:t>
      </w:r>
      <w:r>
        <w:rPr>
          <w:color w:val="000000"/>
        </w:rPr>
        <w:t>samo</w:t>
      </w:r>
      <w:r w:rsidR="00FF175C">
        <w:rPr>
          <w:color w:val="000000"/>
        </w:rPr>
        <w:t xml:space="preserve">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ispunjavaju</w:t>
      </w:r>
      <w:r w:rsidR="00FF175C">
        <w:rPr>
          <w:color w:val="000000"/>
        </w:rPr>
        <w:t xml:space="preserve"> </w:t>
      </w:r>
      <w:r>
        <w:rPr>
          <w:color w:val="000000"/>
        </w:rPr>
        <w:t>propise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uređena</w:t>
      </w:r>
      <w:r w:rsidR="00FF175C">
        <w:rPr>
          <w:color w:val="000000"/>
        </w:rPr>
        <w:t xml:space="preserve"> </w:t>
      </w:r>
      <w:r>
        <w:rPr>
          <w:color w:val="000000"/>
        </w:rPr>
        <w:t>ova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Sigurnosni</w:t>
      </w:r>
      <w:r w:rsidR="00FF175C">
        <w:rPr>
          <w:color w:val="000000"/>
        </w:rPr>
        <w:t xml:space="preserve"> </w:t>
      </w: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spadaju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opremu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 xml:space="preserve"> </w:t>
      </w:r>
      <w:r>
        <w:rPr>
          <w:color w:val="000000"/>
        </w:rPr>
        <w:t>projektuju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, </w:t>
      </w:r>
      <w:r>
        <w:rPr>
          <w:color w:val="000000"/>
        </w:rPr>
        <w:t>izrađuju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ugrađuju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standardima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uređena</w:t>
      </w:r>
      <w:r w:rsidR="00FF175C">
        <w:rPr>
          <w:color w:val="000000"/>
        </w:rPr>
        <w:t xml:space="preserve"> </w:t>
      </w:r>
      <w:r>
        <w:rPr>
          <w:color w:val="000000"/>
        </w:rPr>
        <w:lastRenderedPageBreak/>
        <w:t>oblast</w:t>
      </w:r>
      <w:r w:rsidR="00FF175C">
        <w:rPr>
          <w:color w:val="000000"/>
        </w:rPr>
        <w:t xml:space="preserve"> </w:t>
      </w:r>
      <w:r>
        <w:rPr>
          <w:color w:val="000000"/>
        </w:rPr>
        <w:t>projektovanj</w:t>
      </w:r>
      <w:r w:rsidR="00FF175C">
        <w:rPr>
          <w:color w:val="000000"/>
        </w:rPr>
        <w:t xml:space="preserve">a, </w:t>
      </w:r>
      <w:r>
        <w:rPr>
          <w:color w:val="000000"/>
        </w:rPr>
        <w:t>izrad</w:t>
      </w:r>
      <w:r w:rsidR="00FF175C">
        <w:rPr>
          <w:color w:val="000000"/>
        </w:rPr>
        <w:t xml:space="preserve">e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ocenjivanj</w:t>
      </w:r>
      <w:r w:rsidR="00FF175C">
        <w:rPr>
          <w:color w:val="000000"/>
        </w:rPr>
        <w:t xml:space="preserve">a </w:t>
      </w:r>
      <w:r>
        <w:rPr>
          <w:color w:val="000000"/>
        </w:rPr>
        <w:t>usaglašenosti</w:t>
      </w:r>
      <w:r w:rsidR="00FF175C">
        <w:rPr>
          <w:color w:val="000000"/>
        </w:rPr>
        <w:t xml:space="preserve"> </w:t>
      </w:r>
      <w:r>
        <w:rPr>
          <w:color w:val="000000"/>
        </w:rPr>
        <w:t>opreme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Sigurnosni</w:t>
      </w:r>
      <w:r w:rsidR="00FF175C">
        <w:rPr>
          <w:color w:val="000000"/>
        </w:rPr>
        <w:t xml:space="preserve"> </w:t>
      </w: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4.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</w:t>
      </w:r>
      <w:r>
        <w:rPr>
          <w:color w:val="000000"/>
        </w:rPr>
        <w:t>ispituju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podešavaju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standardima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uređena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 xml:space="preserve"> </w:t>
      </w:r>
      <w:r>
        <w:rPr>
          <w:color w:val="000000"/>
        </w:rPr>
        <w:t>pregleda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ispitivanja</w:t>
      </w:r>
      <w:r w:rsidR="00FF175C">
        <w:rPr>
          <w:color w:val="000000"/>
        </w:rPr>
        <w:t xml:space="preserve"> </w:t>
      </w:r>
      <w:r>
        <w:rPr>
          <w:color w:val="000000"/>
        </w:rPr>
        <w:t>opreme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i/>
          <w:color w:val="000000"/>
        </w:rPr>
        <w:t>d</w:t>
      </w:r>
      <w:r w:rsidR="00FF175C">
        <w:rPr>
          <w:i/>
          <w:color w:val="000000"/>
        </w:rPr>
        <w:t xml:space="preserve">) </w:t>
      </w:r>
      <w:r>
        <w:rPr>
          <w:i/>
          <w:color w:val="000000"/>
        </w:rPr>
        <w:t>Zaštitni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sistemi</w:t>
      </w:r>
      <w:r w:rsidR="00FF175C">
        <w:rPr>
          <w:i/>
          <w:color w:val="000000"/>
        </w:rPr>
        <w:t xml:space="preserve">, </w:t>
      </w:r>
      <w:r>
        <w:rPr>
          <w:i/>
          <w:color w:val="000000"/>
        </w:rPr>
        <w:t>uređaji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oprema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za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zaštitu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od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požara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89.</w:t>
      </w:r>
    </w:p>
    <w:p w:rsidR="00EA4AFC" w:rsidRDefault="00651BF0">
      <w:pPr>
        <w:spacing w:after="150"/>
      </w:pPr>
      <w:r>
        <w:rPr>
          <w:color w:val="000000"/>
        </w:rPr>
        <w:t>Podzemni</w:t>
      </w:r>
      <w:r w:rsidR="00FF175C">
        <w:rPr>
          <w:color w:val="000000"/>
        </w:rPr>
        <w:t xml:space="preserve"> </w:t>
      </w:r>
      <w:r>
        <w:rPr>
          <w:color w:val="000000"/>
        </w:rPr>
        <w:t>rezervoar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</w:t>
      </w:r>
      <w:r w:rsidR="00FF175C">
        <w:rPr>
          <w:color w:val="000000"/>
        </w:rPr>
        <w:t xml:space="preserve"> </w:t>
      </w:r>
      <w:r>
        <w:rPr>
          <w:color w:val="000000"/>
        </w:rPr>
        <w:t>hidrantskom</w:t>
      </w:r>
      <w:r w:rsidR="00FF175C">
        <w:rPr>
          <w:color w:val="000000"/>
        </w:rPr>
        <w:t xml:space="preserve"> </w:t>
      </w:r>
      <w:r>
        <w:rPr>
          <w:color w:val="000000"/>
        </w:rPr>
        <w:t>mrežom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mobilnim</w:t>
      </w:r>
      <w:r w:rsidR="00FF175C">
        <w:rPr>
          <w:color w:val="000000"/>
        </w:rPr>
        <w:t xml:space="preserve"> </w:t>
      </w:r>
      <w:r>
        <w:rPr>
          <w:color w:val="000000"/>
        </w:rPr>
        <w:t>uređajima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Hidrantska</w:t>
      </w:r>
      <w:r w:rsidR="00FF175C">
        <w:rPr>
          <w:color w:val="000000"/>
        </w:rPr>
        <w:t xml:space="preserve"> </w:t>
      </w:r>
      <w:r>
        <w:rPr>
          <w:color w:val="000000"/>
        </w:rPr>
        <w:t>mreža</w:t>
      </w:r>
      <w:r w:rsidR="00FF175C">
        <w:rPr>
          <w:color w:val="000000"/>
        </w:rPr>
        <w:t xml:space="preserve"> </w:t>
      </w:r>
      <w:r>
        <w:rPr>
          <w:color w:val="000000"/>
        </w:rPr>
        <w:t>podzemnog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izvedena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članom</w:t>
      </w:r>
      <w:r w:rsidR="00FF175C">
        <w:rPr>
          <w:color w:val="000000"/>
        </w:rPr>
        <w:t xml:space="preserve"> 69. </w:t>
      </w:r>
      <w:r>
        <w:rPr>
          <w:color w:val="000000"/>
        </w:rPr>
        <w:t>stav</w:t>
      </w:r>
      <w:r w:rsidR="00FF175C">
        <w:rPr>
          <w:color w:val="000000"/>
        </w:rPr>
        <w:t xml:space="preserve"> 1. </w:t>
      </w:r>
      <w:r>
        <w:rPr>
          <w:color w:val="000000"/>
        </w:rPr>
        <w:t>i</w:t>
      </w:r>
      <w:r w:rsidR="00FF175C">
        <w:rPr>
          <w:color w:val="000000"/>
        </w:rPr>
        <w:t xml:space="preserve"> 2.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b/>
          <w:color w:val="000000"/>
        </w:rPr>
        <w:t>Broj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mobilnih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FF175C">
        <w:rPr>
          <w:b/>
          <w:color w:val="000000"/>
        </w:rPr>
        <w:t xml:space="preserve"> 70.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FF175C">
      <w:pPr>
        <w:spacing w:after="120"/>
        <w:jc w:val="center"/>
      </w:pPr>
      <w:r>
        <w:rPr>
          <w:color w:val="000000"/>
        </w:rPr>
        <w:t xml:space="preserve">IV. </w:t>
      </w:r>
      <w:r w:rsidR="00651BF0">
        <w:rPr>
          <w:color w:val="000000"/>
        </w:rPr>
        <w:t>USKLADIŠTAVANјE</w:t>
      </w:r>
      <w:r>
        <w:rPr>
          <w:color w:val="000000"/>
        </w:rPr>
        <w:t xml:space="preserve"> </w:t>
      </w:r>
      <w:r w:rsidR="00651BF0">
        <w:rPr>
          <w:color w:val="000000"/>
        </w:rPr>
        <w:t>POSUDA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ZAPALjIVIM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GORIVIM</w:t>
      </w:r>
      <w:r>
        <w:rPr>
          <w:color w:val="000000"/>
        </w:rPr>
        <w:t xml:space="preserve"> </w:t>
      </w:r>
      <w:r w:rsidR="00651BF0">
        <w:rPr>
          <w:color w:val="000000"/>
        </w:rPr>
        <w:t>TEČNOSTIMA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t xml:space="preserve">1. </w:t>
      </w:r>
      <w:r w:rsidR="00651BF0">
        <w:rPr>
          <w:b/>
          <w:color w:val="000000"/>
        </w:rPr>
        <w:t>Opšte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odredbe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90.</w:t>
      </w:r>
    </w:p>
    <w:p w:rsidR="00EA4AFC" w:rsidRDefault="00651BF0">
      <w:pPr>
        <w:spacing w:after="150"/>
      </w:pPr>
      <w:r>
        <w:rPr>
          <w:color w:val="000000"/>
        </w:rPr>
        <w:t>Posude</w:t>
      </w:r>
      <w:r w:rsidR="00FF175C">
        <w:rPr>
          <w:color w:val="000000"/>
        </w:rPr>
        <w:t xml:space="preserve"> (</w:t>
      </w:r>
      <w:r>
        <w:rPr>
          <w:color w:val="000000"/>
        </w:rPr>
        <w:t>boce</w:t>
      </w:r>
      <w:r w:rsidR="00FF175C">
        <w:rPr>
          <w:color w:val="000000"/>
        </w:rPr>
        <w:t xml:space="preserve">, </w:t>
      </w:r>
      <w:r>
        <w:rPr>
          <w:color w:val="000000"/>
        </w:rPr>
        <w:t>kante</w:t>
      </w:r>
      <w:r w:rsidR="00FF175C">
        <w:rPr>
          <w:color w:val="000000"/>
        </w:rPr>
        <w:t xml:space="preserve">, </w:t>
      </w:r>
      <w:r>
        <w:rPr>
          <w:color w:val="000000"/>
        </w:rPr>
        <w:t>burad</w:t>
      </w:r>
      <w:r w:rsidR="00FF175C">
        <w:rPr>
          <w:color w:val="000000"/>
        </w:rPr>
        <w:t xml:space="preserve">, IBC </w:t>
      </w:r>
      <w:r>
        <w:rPr>
          <w:color w:val="000000"/>
        </w:rPr>
        <w:t>kontejneri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slično</w:t>
      </w:r>
      <w:r w:rsidR="00FF175C">
        <w:rPr>
          <w:color w:val="000000"/>
        </w:rPr>
        <w:t xml:space="preserve">) </w:t>
      </w:r>
      <w:r>
        <w:rPr>
          <w:color w:val="000000"/>
        </w:rPr>
        <w:t>koje</w:t>
      </w:r>
      <w:r w:rsidR="00FF175C">
        <w:rPr>
          <w:color w:val="000000"/>
        </w:rPr>
        <w:t xml:space="preserve"> </w:t>
      </w:r>
      <w:r>
        <w:rPr>
          <w:color w:val="000000"/>
        </w:rPr>
        <w:t>odgovaraju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oblasti</w:t>
      </w:r>
      <w:r w:rsidR="00FF175C">
        <w:rPr>
          <w:color w:val="000000"/>
        </w:rPr>
        <w:t xml:space="preserve"> </w:t>
      </w:r>
      <w:r>
        <w:rPr>
          <w:color w:val="000000"/>
        </w:rPr>
        <w:t>hemikalija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</w:t>
      </w:r>
      <w:r w:rsidR="00FF175C">
        <w:rPr>
          <w:color w:val="000000"/>
        </w:rPr>
        <w:t xml:space="preserve">e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smeštene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atmosferskim</w:t>
      </w:r>
      <w:r w:rsidR="00FF175C">
        <w:rPr>
          <w:color w:val="000000"/>
        </w:rPr>
        <w:t xml:space="preserve"> </w:t>
      </w:r>
      <w:r>
        <w:rPr>
          <w:color w:val="000000"/>
        </w:rPr>
        <w:t>pritiskom</w:t>
      </w:r>
      <w:r w:rsidR="00FF175C">
        <w:rPr>
          <w:color w:val="000000"/>
        </w:rPr>
        <w:t xml:space="preserve">,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uskladištavati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otvorenom</w:t>
      </w:r>
      <w:r w:rsidR="00FF175C">
        <w:rPr>
          <w:color w:val="000000"/>
        </w:rPr>
        <w:t xml:space="preserve"> </w:t>
      </w:r>
      <w:r>
        <w:rPr>
          <w:color w:val="000000"/>
        </w:rPr>
        <w:t>prostoru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građevinskim</w:t>
      </w:r>
      <w:r w:rsidR="00FF175C">
        <w:rPr>
          <w:color w:val="000000"/>
        </w:rPr>
        <w:t xml:space="preserve"> </w:t>
      </w:r>
      <w:r>
        <w:rPr>
          <w:color w:val="000000"/>
        </w:rPr>
        <w:t>objektima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b/>
          <w:color w:val="000000"/>
        </w:rPr>
        <w:t>Izuzetno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potrošača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ukupne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zapremine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FF175C">
        <w:rPr>
          <w:b/>
          <w:color w:val="000000"/>
        </w:rPr>
        <w:t xml:space="preserve"> 5.000 l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kontejneru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posebno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opremlјenom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čemu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jedinično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opterećenje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površine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kontejnera</w:t>
      </w:r>
      <w:r w:rsidR="00FF175C">
        <w:rPr>
          <w:b/>
          <w:color w:val="000000"/>
        </w:rPr>
        <w:t xml:space="preserve"> 350 l/m².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propisima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oblast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hemikalija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pogledu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konstrukcije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najveće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zapremine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pakovanja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obeležavanja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t xml:space="preserve">2. </w:t>
      </w:r>
      <w:r w:rsidR="00651BF0">
        <w:rPr>
          <w:b/>
          <w:color w:val="000000"/>
        </w:rPr>
        <w:t>Zone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opasnosti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91.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Zona</w:t>
      </w:r>
      <w:r w:rsidR="00FF175C">
        <w:rPr>
          <w:b/>
          <w:color w:val="000000"/>
        </w:rPr>
        <w:t xml:space="preserve"> „0” </w:t>
      </w:r>
      <w:r>
        <w:rPr>
          <w:b/>
          <w:color w:val="000000"/>
        </w:rPr>
        <w:t>obuhvata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unutrašnjost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tečnošću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Zona</w:t>
      </w:r>
      <w:r w:rsidR="00FF175C">
        <w:rPr>
          <w:b/>
          <w:color w:val="000000"/>
        </w:rPr>
        <w:t xml:space="preserve"> „1” </w:t>
      </w:r>
      <w:r>
        <w:rPr>
          <w:b/>
          <w:color w:val="000000"/>
        </w:rPr>
        <w:t>obuhvata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kome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vrši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privremeno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odlaganje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širine</w:t>
      </w:r>
      <w:r>
        <w:rPr>
          <w:b/>
          <w:color w:val="000000"/>
        </w:rPr>
        <w:t xml:space="preserve"> 1,5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horizontalno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krajnjih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visine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do</w:t>
      </w:r>
      <w:r>
        <w:rPr>
          <w:b/>
          <w:color w:val="000000"/>
        </w:rPr>
        <w:t xml:space="preserve"> 1 m </w:t>
      </w:r>
      <w:r w:rsidR="00651BF0">
        <w:rPr>
          <w:b/>
          <w:color w:val="000000"/>
        </w:rPr>
        <w:t>iznad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najviše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lastRenderedPageBreak/>
        <w:t xml:space="preserve">2) </w:t>
      </w:r>
      <w:r w:rsidR="00651BF0">
        <w:rPr>
          <w:b/>
          <w:color w:val="000000"/>
        </w:rPr>
        <w:t>unutrašnjost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kontejnera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kome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vrši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privremeno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odlaganje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rastojanju</w:t>
      </w:r>
      <w:r>
        <w:rPr>
          <w:b/>
          <w:color w:val="000000"/>
        </w:rPr>
        <w:t xml:space="preserve"> 1,5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svim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pravcima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gabarita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armature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elemenata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sastavni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deo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mesta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jedne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drugu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Zona</w:t>
      </w:r>
      <w:r w:rsidR="00FF175C">
        <w:rPr>
          <w:b/>
          <w:color w:val="000000"/>
        </w:rPr>
        <w:t xml:space="preserve"> „2” </w:t>
      </w:r>
      <w:r>
        <w:rPr>
          <w:b/>
          <w:color w:val="000000"/>
        </w:rPr>
        <w:t>obuhvata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širine</w:t>
      </w:r>
      <w:r>
        <w:rPr>
          <w:b/>
          <w:color w:val="000000"/>
        </w:rPr>
        <w:t xml:space="preserve"> 1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horizontalno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krajnje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neoštećene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fabrički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upakovane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visine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do</w:t>
      </w:r>
      <w:r>
        <w:rPr>
          <w:b/>
          <w:color w:val="000000"/>
        </w:rPr>
        <w:t xml:space="preserve"> 1 m </w:t>
      </w:r>
      <w:r w:rsidR="00651BF0">
        <w:rPr>
          <w:b/>
          <w:color w:val="000000"/>
        </w:rPr>
        <w:t>iznad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najviše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</w:t>
      </w:r>
      <w:r w:rsidR="00651BF0">
        <w:rPr>
          <w:b/>
          <w:color w:val="000000"/>
        </w:rPr>
        <w:t>unutrašnjost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kontejnera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kome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vrši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uskladištavanje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neoštećenih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fabrički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upakovanih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otvorenom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kome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vrši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privremeno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odlaganje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širine</w:t>
      </w:r>
      <w:r>
        <w:rPr>
          <w:b/>
          <w:color w:val="000000"/>
        </w:rPr>
        <w:t xml:space="preserve"> 3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horizontalno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zone</w:t>
      </w:r>
      <w:r>
        <w:rPr>
          <w:b/>
          <w:color w:val="000000"/>
        </w:rPr>
        <w:t xml:space="preserve"> „1”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visine</w:t>
      </w:r>
      <w:r>
        <w:rPr>
          <w:b/>
          <w:color w:val="000000"/>
        </w:rPr>
        <w:t xml:space="preserve"> 1 m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4)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iznad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okolnog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terena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širine</w:t>
      </w:r>
      <w:r>
        <w:rPr>
          <w:b/>
          <w:color w:val="000000"/>
        </w:rPr>
        <w:t xml:space="preserve"> 3 m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zone</w:t>
      </w:r>
      <w:r>
        <w:rPr>
          <w:b/>
          <w:color w:val="000000"/>
        </w:rPr>
        <w:t xml:space="preserve"> „1”,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horizontalno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visine</w:t>
      </w:r>
      <w:r>
        <w:rPr>
          <w:b/>
          <w:color w:val="000000"/>
        </w:rPr>
        <w:t xml:space="preserve"> 1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mestu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otvorenom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5) </w:t>
      </w:r>
      <w:r w:rsidR="00651BF0">
        <w:rPr>
          <w:b/>
          <w:color w:val="000000"/>
        </w:rPr>
        <w:t>preostali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deo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prostorije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kojoj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vrši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jedne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drugu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preostali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deo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prostorije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kojoj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vrši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privremeno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odlaganje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t xml:space="preserve">3. </w:t>
      </w:r>
      <w:r w:rsidR="00651BF0">
        <w:rPr>
          <w:b/>
          <w:color w:val="000000"/>
        </w:rPr>
        <w:t>Uskladištavanje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otvorenom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prostoru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92.</w:t>
      </w:r>
    </w:p>
    <w:p w:rsidR="00EA4AFC" w:rsidRDefault="00651BF0">
      <w:pPr>
        <w:spacing w:after="150"/>
      </w:pPr>
      <w:r>
        <w:rPr>
          <w:b/>
          <w:color w:val="000000"/>
        </w:rPr>
        <w:t>Uskladištavanje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vrši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jasno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obeleženom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slaganjem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grupe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tabele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523"/>
        <w:gridCol w:w="1497"/>
        <w:gridCol w:w="1846"/>
        <w:gridCol w:w="1553"/>
        <w:gridCol w:w="1709"/>
      </w:tblGrid>
      <w:tr w:rsidR="00EA4AFC">
        <w:trPr>
          <w:trHeight w:val="45"/>
          <w:tblCellSpacing w:w="0" w:type="auto"/>
        </w:trPr>
        <w:tc>
          <w:tcPr>
            <w:tcW w:w="5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4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5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Kategorija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zapalјive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odnosno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gorive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tečnosti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Najveća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količina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po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jednoj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grupi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posuda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  <w:p w:rsidR="00EA4AFC" w:rsidRDefault="00FF175C">
            <w:pPr>
              <w:spacing w:after="150"/>
            </w:pPr>
            <w:r>
              <w:rPr>
                <w:color w:val="000000"/>
              </w:rPr>
              <w:t>Q</w:t>
            </w:r>
            <w:r>
              <w:rPr>
                <w:b/>
                <w:color w:val="000000"/>
              </w:rPr>
              <w:t>M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[l]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Ukupna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dozvolјena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količina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  <w:p w:rsidR="00EA4AFC" w:rsidRDefault="00FF175C">
            <w:pPr>
              <w:spacing w:after="150"/>
            </w:pPr>
            <w:r>
              <w:rPr>
                <w:color w:val="000000"/>
              </w:rPr>
              <w:t>Q</w:t>
            </w:r>
            <w:r>
              <w:rPr>
                <w:b/>
                <w:color w:val="000000"/>
              </w:rPr>
              <w:t>S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[l]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Udalјenost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između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grupe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posuda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[m]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Udalјenost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jedne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grupe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posuda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od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puteva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unutar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postrojenja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[m]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Kategorija</w:t>
            </w:r>
            <w:r w:rsidR="00FF175C">
              <w:rPr>
                <w:b/>
                <w:color w:val="000000"/>
              </w:rPr>
              <w:t xml:space="preserve"> 1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4.000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24.000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lastRenderedPageBreak/>
              <w:t>Kategorija</w:t>
            </w:r>
            <w:r w:rsidR="00FF175C">
              <w:rPr>
                <w:b/>
                <w:color w:val="000000"/>
              </w:rPr>
              <w:t xml:space="preserve"> 2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8.000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48.000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Kategorija</w:t>
            </w:r>
            <w:r w:rsidR="00FF175C">
              <w:rPr>
                <w:b/>
                <w:color w:val="000000"/>
              </w:rPr>
              <w:t xml:space="preserve"> 3 </w:t>
            </w:r>
            <w:r>
              <w:rPr>
                <w:b/>
                <w:color w:val="000000"/>
              </w:rPr>
              <w:t>čija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je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tačka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palјenja</w:t>
            </w:r>
            <w:r w:rsidR="00FF175C">
              <w:rPr>
                <w:b/>
                <w:color w:val="000000"/>
              </w:rPr>
              <w:t xml:space="preserve"> ≥ 23 ºC </w:t>
            </w:r>
            <w:r>
              <w:rPr>
                <w:b/>
                <w:color w:val="000000"/>
              </w:rPr>
              <w:t>i</w:t>
            </w:r>
            <w:r w:rsidR="00FF175C">
              <w:rPr>
                <w:b/>
                <w:color w:val="000000"/>
              </w:rPr>
              <w:t xml:space="preserve"> &lt; 38 ºC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16.000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96.000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Kategorija</w:t>
            </w:r>
            <w:r w:rsidR="00FF175C">
              <w:rPr>
                <w:b/>
                <w:color w:val="000000"/>
              </w:rPr>
              <w:t xml:space="preserve"> 3 </w:t>
            </w:r>
            <w:r>
              <w:rPr>
                <w:b/>
                <w:color w:val="000000"/>
              </w:rPr>
              <w:t>čija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je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tačka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palјenja</w:t>
            </w:r>
            <w:r w:rsidR="00FF175C">
              <w:rPr>
                <w:b/>
                <w:color w:val="000000"/>
              </w:rPr>
              <w:t xml:space="preserve"> ≥ 38 ºC </w:t>
            </w:r>
            <w:r>
              <w:rPr>
                <w:b/>
                <w:color w:val="000000"/>
              </w:rPr>
              <w:t>i</w:t>
            </w:r>
            <w:r w:rsidR="00FF175C">
              <w:rPr>
                <w:b/>
                <w:color w:val="000000"/>
              </w:rPr>
              <w:t xml:space="preserve"> ≤ 60 ºC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32.000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192.000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1,5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Gorive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tečnosti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64.000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384.000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1,5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</w:tbl>
    <w:p w:rsidR="00EA4AFC" w:rsidRDefault="00651BF0">
      <w:pPr>
        <w:spacing w:after="150"/>
      </w:pPr>
      <w:r>
        <w:rPr>
          <w:b/>
          <w:color w:val="000000"/>
        </w:rPr>
        <w:t>Napomena</w:t>
      </w:r>
      <w:r w:rsidR="00FF175C">
        <w:rPr>
          <w:b/>
          <w:color w:val="000000"/>
        </w:rPr>
        <w:t xml:space="preserve">: </w:t>
      </w:r>
      <w:r>
        <w:rPr>
          <w:b/>
          <w:color w:val="000000"/>
        </w:rPr>
        <w:t>Maksimalno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dozvolјena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količina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pojedinačnog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veća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744.000 l (</w:t>
      </w:r>
      <w:r>
        <w:rPr>
          <w:b/>
          <w:color w:val="000000"/>
        </w:rPr>
        <w:t>zbir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pojedinačnih</w:t>
      </w:r>
      <w:r w:rsidR="00FF175C">
        <w:rPr>
          <w:b/>
          <w:color w:val="000000"/>
        </w:rPr>
        <w:t xml:space="preserve"> Qs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kolone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broj</w:t>
      </w:r>
      <w:r w:rsidR="00FF175C">
        <w:rPr>
          <w:b/>
          <w:color w:val="000000"/>
        </w:rPr>
        <w:t xml:space="preserve"> 3). </w:t>
      </w:r>
      <w:r>
        <w:rPr>
          <w:b/>
          <w:color w:val="000000"/>
        </w:rPr>
        <w:t>Kada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kategorije</w:t>
      </w:r>
      <w:r w:rsidR="00FF175C">
        <w:rPr>
          <w:b/>
          <w:color w:val="000000"/>
        </w:rPr>
        <w:t xml:space="preserve"> 1 </w:t>
      </w:r>
      <w:r>
        <w:rPr>
          <w:b/>
          <w:color w:val="000000"/>
        </w:rPr>
        <w:t>koriste</w:t>
      </w:r>
      <w:r w:rsidR="00FF175C">
        <w:rPr>
          <w:b/>
          <w:color w:val="000000"/>
        </w:rPr>
        <w:t xml:space="preserve"> IBC </w:t>
      </w:r>
      <w:r>
        <w:rPr>
          <w:b/>
          <w:color w:val="000000"/>
        </w:rPr>
        <w:t>kontejneri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metalni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zajedno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uskladištavaju</w:t>
      </w:r>
      <w:r w:rsidR="00FF175C">
        <w:rPr>
          <w:color w:val="000000"/>
        </w:rPr>
        <w:t xml:space="preserve"> </w:t>
      </w:r>
      <w:r>
        <w:rPr>
          <w:color w:val="000000"/>
        </w:rPr>
        <w:t>dve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više</w:t>
      </w:r>
      <w:r w:rsidR="00FF175C">
        <w:rPr>
          <w:color w:val="000000"/>
        </w:rPr>
        <w:t xml:space="preserve"> </w:t>
      </w:r>
      <w:r>
        <w:rPr>
          <w:color w:val="000000"/>
        </w:rPr>
        <w:t>kategorija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ukupna</w:t>
      </w:r>
      <w:r w:rsidR="00FF175C">
        <w:rPr>
          <w:color w:val="000000"/>
        </w:rPr>
        <w:t xml:space="preserve"> </w:t>
      </w:r>
      <w:r>
        <w:rPr>
          <w:color w:val="000000"/>
        </w:rPr>
        <w:t>količina</w:t>
      </w:r>
      <w:r w:rsidR="00FF175C">
        <w:rPr>
          <w:color w:val="000000"/>
        </w:rPr>
        <w:t xml:space="preserve"> </w:t>
      </w:r>
      <w:r>
        <w:rPr>
          <w:color w:val="000000"/>
        </w:rPr>
        <w:t>svih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veća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zbira</w:t>
      </w:r>
      <w:r w:rsidR="00FF175C">
        <w:rPr>
          <w:color w:val="000000"/>
        </w:rPr>
        <w:t xml:space="preserve"> </w:t>
      </w:r>
      <w:r>
        <w:rPr>
          <w:color w:val="000000"/>
        </w:rPr>
        <w:t>najvećih</w:t>
      </w:r>
      <w:r w:rsidR="00FF175C">
        <w:rPr>
          <w:color w:val="000000"/>
        </w:rPr>
        <w:t xml:space="preserve"> </w:t>
      </w:r>
      <w:r>
        <w:rPr>
          <w:color w:val="000000"/>
        </w:rPr>
        <w:t>dozvolјenih</w:t>
      </w:r>
      <w:r w:rsidR="00FF175C">
        <w:rPr>
          <w:color w:val="000000"/>
        </w:rPr>
        <w:t xml:space="preserve"> </w:t>
      </w:r>
      <w:r>
        <w:rPr>
          <w:color w:val="000000"/>
        </w:rPr>
        <w:t>količina</w:t>
      </w:r>
      <w:r w:rsidR="00FF175C">
        <w:rPr>
          <w:color w:val="000000"/>
        </w:rPr>
        <w:t xml:space="preserve"> Qs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svaku</w:t>
      </w:r>
      <w:r w:rsidR="00FF175C">
        <w:rPr>
          <w:color w:val="000000"/>
        </w:rPr>
        <w:t xml:space="preserve"> </w:t>
      </w:r>
      <w:r>
        <w:rPr>
          <w:color w:val="000000"/>
        </w:rPr>
        <w:t>kategoriju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pridržavajući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pravila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ukupna</w:t>
      </w:r>
      <w:r w:rsidR="00FF175C">
        <w:rPr>
          <w:color w:val="000000"/>
        </w:rPr>
        <w:t xml:space="preserve"> </w:t>
      </w:r>
      <w:r>
        <w:rPr>
          <w:color w:val="000000"/>
        </w:rPr>
        <w:t>dozvolјena</w:t>
      </w:r>
      <w:r w:rsidR="00FF175C">
        <w:rPr>
          <w:color w:val="000000"/>
        </w:rPr>
        <w:t xml:space="preserve"> </w:t>
      </w:r>
      <w:r>
        <w:rPr>
          <w:color w:val="000000"/>
        </w:rPr>
        <w:t>količina</w:t>
      </w:r>
      <w:r w:rsidR="00FF175C">
        <w:rPr>
          <w:color w:val="000000"/>
        </w:rPr>
        <w:t xml:space="preserve"> (</w:t>
      </w:r>
      <w:r>
        <w:rPr>
          <w:color w:val="000000"/>
        </w:rPr>
        <w:t>kolona</w:t>
      </w:r>
      <w:r w:rsidR="00FF175C">
        <w:rPr>
          <w:color w:val="000000"/>
        </w:rPr>
        <w:t xml:space="preserve"> </w:t>
      </w:r>
      <w:r>
        <w:rPr>
          <w:color w:val="000000"/>
        </w:rPr>
        <w:t>br</w:t>
      </w:r>
      <w:r w:rsidR="00FF175C">
        <w:rPr>
          <w:color w:val="000000"/>
        </w:rPr>
        <w:t xml:space="preserve">. 3) </w:t>
      </w:r>
      <w:r>
        <w:rPr>
          <w:color w:val="000000"/>
        </w:rPr>
        <w:t>bude</w:t>
      </w:r>
      <w:r w:rsidR="00FF175C">
        <w:rPr>
          <w:color w:val="000000"/>
        </w:rPr>
        <w:t xml:space="preserve"> </w:t>
      </w:r>
      <w:r>
        <w:rPr>
          <w:color w:val="000000"/>
        </w:rPr>
        <w:t>raspoređena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grupe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(</w:t>
      </w:r>
      <w:r>
        <w:rPr>
          <w:color w:val="000000"/>
        </w:rPr>
        <w:t>kolona</w:t>
      </w:r>
      <w:r w:rsidR="00FF175C">
        <w:rPr>
          <w:color w:val="000000"/>
        </w:rPr>
        <w:t xml:space="preserve"> </w:t>
      </w:r>
      <w:r>
        <w:rPr>
          <w:color w:val="000000"/>
        </w:rPr>
        <w:t>br</w:t>
      </w:r>
      <w:r w:rsidR="00FF175C">
        <w:rPr>
          <w:color w:val="000000"/>
        </w:rPr>
        <w:t xml:space="preserve">. 2)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stavom</w:t>
      </w:r>
      <w:r w:rsidR="00FF175C">
        <w:rPr>
          <w:color w:val="000000"/>
        </w:rPr>
        <w:t xml:space="preserve"> 1.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i/>
          <w:color w:val="000000"/>
        </w:rPr>
        <w:t>Brisani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su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raniji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st</w:t>
      </w:r>
      <w:r w:rsidR="00FF175C">
        <w:rPr>
          <w:i/>
          <w:color w:val="000000"/>
        </w:rPr>
        <w:t xml:space="preserve">. 3 .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4. (</w:t>
      </w:r>
      <w:r>
        <w:rPr>
          <w:i/>
          <w:color w:val="000000"/>
        </w:rPr>
        <w:t>vidi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FF175C">
        <w:rPr>
          <w:i/>
          <w:color w:val="000000"/>
        </w:rPr>
        <w:t xml:space="preserve"> 29. </w:t>
      </w:r>
      <w:r>
        <w:rPr>
          <w:i/>
          <w:color w:val="000000"/>
        </w:rPr>
        <w:t>Pravilnika</w:t>
      </w:r>
      <w:r w:rsidR="00FF175C">
        <w:rPr>
          <w:i/>
          <w:color w:val="000000"/>
        </w:rPr>
        <w:t xml:space="preserve"> - 85/2021-3)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92</w:t>
      </w:r>
      <w:r>
        <w:rPr>
          <w:b/>
          <w:color w:val="000000"/>
        </w:rPr>
        <w:t>a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</w:t>
      </w:r>
      <w:r w:rsidR="00FF175C">
        <w:rPr>
          <w:b/>
          <w:color w:val="000000"/>
        </w:rPr>
        <w:t>a</w:t>
      </w:r>
      <w:r>
        <w:rPr>
          <w:b/>
          <w:color w:val="000000"/>
        </w:rPr>
        <w:t>nom</w:t>
      </w:r>
      <w:r w:rsidR="00FF175C">
        <w:rPr>
          <w:b/>
          <w:color w:val="000000"/>
        </w:rPr>
        <w:t xml:space="preserve"> 28.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namenjenog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FF175C">
        <w:rPr>
          <w:b/>
          <w:color w:val="000000"/>
        </w:rPr>
        <w:t xml:space="preserve"> 73.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javnih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puteva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granice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3.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tačka</w:t>
      </w:r>
      <w:r w:rsidR="00FF175C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sledećom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tabelom</w:t>
      </w:r>
      <w:r w:rsidR="00FF175C">
        <w:rPr>
          <w:b/>
          <w:color w:val="000000"/>
        </w:rPr>
        <w:t>:</w:t>
      </w:r>
      <w:r w:rsidR="00FF175C">
        <w:rPr>
          <w:color w:val="000000"/>
          <w:vertAlign w:val="superscript"/>
        </w:rPr>
        <w:t>1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1633"/>
        <w:gridCol w:w="1521"/>
        <w:gridCol w:w="1525"/>
        <w:gridCol w:w="1526"/>
        <w:gridCol w:w="1529"/>
        <w:gridCol w:w="1509"/>
      </w:tblGrid>
      <w:tr w:rsidR="00EA4AFC">
        <w:trPr>
          <w:trHeight w:val="105"/>
          <w:tblCellSpacing w:w="0" w:type="auto"/>
        </w:trPr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Udalјenost</w:t>
            </w:r>
            <w:r w:rsidR="00FF175C"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[m]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Količine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zapalјivih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odnosno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gorivih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tečnosti</w:t>
            </w:r>
            <w:r w:rsidR="00FF175C">
              <w:rPr>
                <w:color w:val="000000"/>
                <w:vertAlign w:val="superscript"/>
              </w:rPr>
              <w:t>1</w:t>
            </w:r>
          </w:p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[l]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Kategorija</w:t>
            </w:r>
            <w:r w:rsidR="00FF175C">
              <w:rPr>
                <w:b/>
                <w:color w:val="000000"/>
              </w:rPr>
              <w:t xml:space="preserve"> 1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Kategorija</w:t>
            </w:r>
            <w:r w:rsidR="00FF175C">
              <w:rPr>
                <w:b/>
                <w:color w:val="000000"/>
              </w:rPr>
              <w:t xml:space="preserve"> 2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Kategorija</w:t>
            </w:r>
            <w:r w:rsidR="00FF175C">
              <w:rPr>
                <w:b/>
                <w:color w:val="000000"/>
              </w:rPr>
              <w:t xml:space="preserve"> 3</w:t>
            </w:r>
            <w:r w:rsidR="00FF175C">
              <w:br/>
            </w:r>
            <w:r w:rsidR="00FF175C">
              <w:rPr>
                <w:b/>
                <w:color w:val="000000"/>
              </w:rPr>
              <w:t xml:space="preserve"> ≥ 23 °C </w:t>
            </w:r>
            <w:r>
              <w:rPr>
                <w:b/>
                <w:color w:val="000000"/>
              </w:rPr>
              <w:t>i</w:t>
            </w:r>
            <w:r w:rsidR="00FF175C">
              <w:rPr>
                <w:b/>
                <w:color w:val="000000"/>
              </w:rPr>
              <w:t xml:space="preserve"> &lt; 38 °C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Kategorija</w:t>
            </w:r>
            <w:r w:rsidR="00FF175C">
              <w:rPr>
                <w:b/>
                <w:color w:val="000000"/>
              </w:rPr>
              <w:t xml:space="preserve"> 3</w:t>
            </w:r>
            <w:r w:rsidR="00FF175C">
              <w:br/>
            </w:r>
            <w:r w:rsidR="00FF175C">
              <w:rPr>
                <w:b/>
                <w:color w:val="000000"/>
              </w:rPr>
              <w:t xml:space="preserve"> ≥ 38 °C </w:t>
            </w:r>
            <w:r>
              <w:rPr>
                <w:b/>
                <w:color w:val="000000"/>
              </w:rPr>
              <w:t>i</w:t>
            </w:r>
            <w:r w:rsidR="00FF175C">
              <w:rPr>
                <w:b/>
                <w:color w:val="000000"/>
              </w:rPr>
              <w:t xml:space="preserve"> &lt; 60 °C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Gorive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tečnosti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lastRenderedPageBreak/>
              <w:t>5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do</w:t>
            </w:r>
            <w:r w:rsidR="00FF175C">
              <w:rPr>
                <w:b/>
                <w:color w:val="000000"/>
              </w:rPr>
              <w:t xml:space="preserve"> 64.000*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10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do</w:t>
            </w:r>
            <w:r w:rsidR="00FF175C">
              <w:rPr>
                <w:b/>
                <w:color w:val="000000"/>
              </w:rPr>
              <w:t xml:space="preserve"> 8.000*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do</w:t>
            </w:r>
            <w:r w:rsidR="00FF175C">
              <w:rPr>
                <w:b/>
                <w:color w:val="000000"/>
              </w:rPr>
              <w:t xml:space="preserve"> 16.000*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do</w:t>
            </w:r>
            <w:r w:rsidR="00FF175C">
              <w:rPr>
                <w:b/>
                <w:color w:val="000000"/>
              </w:rPr>
              <w:t xml:space="preserve"> 32.000*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do</w:t>
            </w:r>
            <w:r w:rsidR="00FF175C">
              <w:rPr>
                <w:b/>
                <w:color w:val="000000"/>
              </w:rPr>
              <w:t xml:space="preserve"> 64.000*</w:t>
            </w:r>
            <w:r w:rsidR="00FF175C">
              <w:rPr>
                <w:color w:val="000000"/>
                <w:vertAlign w:val="superscript"/>
              </w:rPr>
              <w:t>1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64.000–192.000*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EA4AFC">
        <w:trPr>
          <w:trHeight w:val="105"/>
          <w:tblCellSpacing w:w="0" w:type="auto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20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8.000–24.000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16.000–48.000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32.000–96.000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2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64.000–192.000</w:t>
            </w:r>
            <w:r>
              <w:rPr>
                <w:color w:val="000000"/>
                <w:vertAlign w:val="superscript"/>
              </w:rPr>
              <w:t>1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192.000–384.000</w:t>
            </w:r>
            <w:r>
              <w:rPr>
                <w:color w:val="000000"/>
                <w:vertAlign w:val="superscript"/>
              </w:rPr>
              <w:t>1</w:t>
            </w:r>
          </w:p>
        </w:tc>
      </w:tr>
    </w:tbl>
    <w:p w:rsidR="00EA4AFC" w:rsidRDefault="00651BF0">
      <w:pPr>
        <w:spacing w:after="150"/>
      </w:pPr>
      <w:r>
        <w:rPr>
          <w:b/>
          <w:color w:val="000000"/>
        </w:rPr>
        <w:t>Napomena</w:t>
      </w:r>
      <w:r w:rsidR="00FF175C">
        <w:rPr>
          <w:b/>
          <w:color w:val="000000"/>
        </w:rPr>
        <w:t xml:space="preserve">: * </w:t>
      </w:r>
      <w:r>
        <w:rPr>
          <w:b/>
          <w:color w:val="000000"/>
        </w:rPr>
        <w:t>označava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uklјučena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vrednost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najbliže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grupi</w:t>
      </w:r>
      <w:r w:rsidR="00FF175C">
        <w:rPr>
          <w:b/>
          <w:color w:val="000000"/>
        </w:rPr>
        <w:t>.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zajedno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kategorija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najvećoj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pojedinačnu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kategoriju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>.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Međusobna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pojedinačnih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tabelom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>.</w:t>
      </w:r>
      <w:r w:rsidR="00FF175C">
        <w:rPr>
          <w:color w:val="000000"/>
          <w:vertAlign w:val="superscript"/>
        </w:rPr>
        <w:t>1</w:t>
      </w:r>
    </w:p>
    <w:p w:rsidR="00EA4AFC" w:rsidRDefault="00FF175C">
      <w:pPr>
        <w:spacing w:after="150"/>
      </w:pPr>
      <w:r>
        <w:rPr>
          <w:color w:val="000000"/>
          <w:vertAlign w:val="superscript"/>
        </w:rPr>
        <w:t>1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93.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udalјenosti</w:t>
      </w:r>
      <w:r w:rsidR="00FF175C">
        <w:rPr>
          <w:b/>
          <w:color w:val="000000"/>
        </w:rPr>
        <w:t xml:space="preserve"> 7,5 m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namenjenog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upotreblјavaju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gasovi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Izuzetno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ukoliko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otpornosti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2 h, </w:t>
      </w: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smanjiti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1m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količinu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FF175C">
        <w:rPr>
          <w:b/>
          <w:color w:val="000000"/>
        </w:rPr>
        <w:t xml:space="preserve"> 4.000 l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4 m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količinu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veću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4.000 l.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</w:t>
      </w:r>
      <w:r w:rsidR="00FF175C">
        <w:rPr>
          <w:b/>
          <w:color w:val="000000"/>
        </w:rPr>
        <w:t xml:space="preserve">. 1.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2.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najbliže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grupi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94.</w:t>
      </w:r>
    </w:p>
    <w:p w:rsidR="00EA4AFC" w:rsidRDefault="00651BF0">
      <w:pPr>
        <w:spacing w:after="150"/>
      </w:pPr>
      <w:r>
        <w:rPr>
          <w:color w:val="000000"/>
        </w:rPr>
        <w:t>Površina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kojoj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uskladištavaju</w:t>
      </w:r>
      <w:r w:rsidR="00FF175C">
        <w:rPr>
          <w:color w:val="000000"/>
        </w:rPr>
        <w:t xml:space="preserve"> </w:t>
      </w: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čija</w:t>
      </w:r>
      <w:r w:rsidR="00FF175C">
        <w:rPr>
          <w:color w:val="000000"/>
        </w:rPr>
        <w:t xml:space="preserve"> </w:t>
      </w:r>
      <w:r>
        <w:rPr>
          <w:color w:val="000000"/>
        </w:rPr>
        <w:t>količina</w:t>
      </w:r>
      <w:r w:rsidR="00FF175C">
        <w:rPr>
          <w:color w:val="000000"/>
        </w:rPr>
        <w:t xml:space="preserve"> </w:t>
      </w:r>
      <w:r>
        <w:rPr>
          <w:color w:val="000000"/>
        </w:rPr>
        <w:t>prelazi</w:t>
      </w:r>
      <w:r w:rsidR="00FF175C">
        <w:rPr>
          <w:color w:val="000000"/>
        </w:rPr>
        <w:t xml:space="preserve"> 1.000 l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ograđena</w:t>
      </w:r>
      <w:r w:rsidR="00FF175C">
        <w:rPr>
          <w:color w:val="000000"/>
        </w:rPr>
        <w:t xml:space="preserve"> </w:t>
      </w:r>
      <w:r>
        <w:rPr>
          <w:color w:val="000000"/>
        </w:rPr>
        <w:t>nepropusnim</w:t>
      </w:r>
      <w:r w:rsidR="00FF175C">
        <w:rPr>
          <w:color w:val="000000"/>
        </w:rPr>
        <w:t xml:space="preserve"> </w:t>
      </w:r>
      <w:r>
        <w:rPr>
          <w:color w:val="000000"/>
        </w:rPr>
        <w:t>zidom</w:t>
      </w:r>
      <w:r w:rsidR="00FF175C">
        <w:rPr>
          <w:color w:val="000000"/>
        </w:rPr>
        <w:t xml:space="preserve"> </w:t>
      </w:r>
      <w:r>
        <w:rPr>
          <w:color w:val="000000"/>
        </w:rPr>
        <w:t>visine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15 cm,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odvođenje</w:t>
      </w:r>
      <w:r w:rsidR="00FF175C">
        <w:rPr>
          <w:color w:val="000000"/>
        </w:rPr>
        <w:t xml:space="preserve"> </w:t>
      </w:r>
      <w:r>
        <w:rPr>
          <w:color w:val="000000"/>
        </w:rPr>
        <w:t>eventualno</w:t>
      </w:r>
      <w:r w:rsidR="00FF175C">
        <w:rPr>
          <w:color w:val="000000"/>
        </w:rPr>
        <w:t xml:space="preserve"> </w:t>
      </w:r>
      <w:r>
        <w:rPr>
          <w:color w:val="000000"/>
        </w:rPr>
        <w:t>prosute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obezbediti</w:t>
      </w:r>
      <w:r w:rsidR="00FF175C">
        <w:rPr>
          <w:color w:val="000000"/>
        </w:rPr>
        <w:t xml:space="preserve"> </w:t>
      </w:r>
      <w:r>
        <w:rPr>
          <w:color w:val="000000"/>
        </w:rPr>
        <w:t>putem</w:t>
      </w:r>
      <w:r w:rsidR="00FF175C">
        <w:rPr>
          <w:color w:val="000000"/>
        </w:rPr>
        <w:t xml:space="preserve"> </w:t>
      </w:r>
      <w:r>
        <w:rPr>
          <w:color w:val="000000"/>
        </w:rPr>
        <w:t>drenažnog</w:t>
      </w:r>
      <w:r w:rsidR="00FF175C">
        <w:rPr>
          <w:color w:val="000000"/>
        </w:rPr>
        <w:t xml:space="preserve"> </w:t>
      </w:r>
      <w:r>
        <w:rPr>
          <w:color w:val="000000"/>
        </w:rPr>
        <w:t>sistema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tehnološke</w:t>
      </w:r>
      <w:r w:rsidR="00FF175C">
        <w:rPr>
          <w:color w:val="000000"/>
        </w:rPr>
        <w:t xml:space="preserve"> </w:t>
      </w:r>
      <w:r>
        <w:rPr>
          <w:color w:val="000000"/>
        </w:rPr>
        <w:t>kanalizacije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Prostor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uskladištavanje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, </w:t>
      </w:r>
      <w:r>
        <w:rPr>
          <w:color w:val="000000"/>
        </w:rPr>
        <w:t>prostor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grupa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puteva</w:t>
      </w:r>
      <w:r w:rsidR="00FF175C">
        <w:rPr>
          <w:color w:val="000000"/>
        </w:rPr>
        <w:t xml:space="preserve"> </w:t>
      </w:r>
      <w:r>
        <w:rPr>
          <w:color w:val="000000"/>
        </w:rPr>
        <w:t>unutar</w:t>
      </w:r>
      <w:r w:rsidR="00FF175C">
        <w:rPr>
          <w:color w:val="000000"/>
        </w:rPr>
        <w:t xml:space="preserve"> </w:t>
      </w:r>
      <w:r>
        <w:rPr>
          <w:color w:val="000000"/>
        </w:rPr>
        <w:t>postrojenja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javnog</w:t>
      </w:r>
      <w:r w:rsidR="00FF175C">
        <w:rPr>
          <w:color w:val="000000"/>
        </w:rPr>
        <w:t xml:space="preserve"> </w:t>
      </w:r>
      <w:r>
        <w:rPr>
          <w:color w:val="000000"/>
        </w:rPr>
        <w:t>puta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stalno</w:t>
      </w:r>
      <w:r w:rsidR="00FF175C">
        <w:rPr>
          <w:color w:val="000000"/>
        </w:rPr>
        <w:t xml:space="preserve"> </w:t>
      </w:r>
      <w:r>
        <w:rPr>
          <w:color w:val="000000"/>
        </w:rPr>
        <w:t>čišćeni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korova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ostalih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materija</w:t>
      </w:r>
      <w:r w:rsidR="00FF175C">
        <w:rPr>
          <w:color w:val="000000"/>
        </w:rPr>
        <w:t xml:space="preserve">,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označeni</w:t>
      </w:r>
      <w:r w:rsidR="00FF175C">
        <w:rPr>
          <w:color w:val="000000"/>
        </w:rPr>
        <w:t xml:space="preserve"> </w:t>
      </w:r>
      <w:r>
        <w:rPr>
          <w:color w:val="000000"/>
        </w:rPr>
        <w:t>vidlјivim</w:t>
      </w:r>
      <w:r w:rsidR="00FF175C">
        <w:rPr>
          <w:color w:val="000000"/>
        </w:rPr>
        <w:t xml:space="preserve"> </w:t>
      </w:r>
      <w:r>
        <w:rPr>
          <w:color w:val="000000"/>
        </w:rPr>
        <w:t>natpisom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lastRenderedPageBreak/>
        <w:t>Član</w:t>
      </w:r>
      <w:r w:rsidR="00FF175C">
        <w:rPr>
          <w:color w:val="000000"/>
        </w:rPr>
        <w:t xml:space="preserve"> 95.</w:t>
      </w:r>
    </w:p>
    <w:p w:rsidR="00EA4AFC" w:rsidRDefault="00651BF0">
      <w:pPr>
        <w:spacing w:after="150"/>
      </w:pP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postavlјaju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otvorom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gore</w:t>
      </w:r>
      <w:r w:rsidR="00FF175C">
        <w:rPr>
          <w:color w:val="000000"/>
        </w:rPr>
        <w:t xml:space="preserve">,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prethodno</w:t>
      </w:r>
      <w:r w:rsidR="00FF175C">
        <w:rPr>
          <w:color w:val="000000"/>
        </w:rPr>
        <w:t xml:space="preserve"> </w:t>
      </w:r>
      <w:r>
        <w:rPr>
          <w:color w:val="000000"/>
        </w:rPr>
        <w:t>pripremlјene</w:t>
      </w:r>
      <w:r w:rsidR="00FF175C">
        <w:rPr>
          <w:color w:val="000000"/>
        </w:rPr>
        <w:t xml:space="preserve"> </w:t>
      </w:r>
      <w:r>
        <w:rPr>
          <w:color w:val="000000"/>
        </w:rPr>
        <w:t>temelјe</w:t>
      </w:r>
      <w:r w:rsidR="00FF175C">
        <w:rPr>
          <w:color w:val="000000"/>
        </w:rPr>
        <w:t xml:space="preserve">, </w:t>
      </w:r>
      <w:r>
        <w:rPr>
          <w:color w:val="000000"/>
        </w:rPr>
        <w:t>betonske</w:t>
      </w:r>
      <w:r w:rsidR="00FF175C">
        <w:rPr>
          <w:color w:val="000000"/>
        </w:rPr>
        <w:t xml:space="preserve"> </w:t>
      </w:r>
      <w:r>
        <w:rPr>
          <w:color w:val="000000"/>
        </w:rPr>
        <w:t>grede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palete</w:t>
      </w:r>
      <w:r w:rsidR="00FF175C">
        <w:rPr>
          <w:color w:val="000000"/>
        </w:rPr>
        <w:t xml:space="preserve"> </w:t>
      </w:r>
      <w:r>
        <w:rPr>
          <w:color w:val="000000"/>
        </w:rPr>
        <w:t>uzdignute</w:t>
      </w:r>
      <w:r w:rsidR="00FF175C">
        <w:rPr>
          <w:color w:val="000000"/>
        </w:rPr>
        <w:t xml:space="preserve"> </w:t>
      </w:r>
      <w:r>
        <w:rPr>
          <w:color w:val="000000"/>
        </w:rPr>
        <w:t>iznad</w:t>
      </w:r>
      <w:r w:rsidR="00FF175C">
        <w:rPr>
          <w:color w:val="000000"/>
        </w:rPr>
        <w:t xml:space="preserve"> </w:t>
      </w:r>
      <w:r>
        <w:rPr>
          <w:color w:val="000000"/>
        </w:rPr>
        <w:t>terena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15 cm,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one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obezbeđene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nekontrolisanog</w:t>
      </w:r>
      <w:r w:rsidR="00FF175C">
        <w:rPr>
          <w:color w:val="000000"/>
        </w:rPr>
        <w:t xml:space="preserve"> </w:t>
      </w:r>
      <w:r>
        <w:rPr>
          <w:color w:val="000000"/>
        </w:rPr>
        <w:t>pokretanja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Površina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kojoj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uskladištavaju</w:t>
      </w:r>
      <w:r w:rsidR="00FF175C">
        <w:rPr>
          <w:color w:val="000000"/>
        </w:rPr>
        <w:t xml:space="preserve"> </w:t>
      </w: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dejstva</w:t>
      </w:r>
      <w:r w:rsidR="00FF175C">
        <w:rPr>
          <w:color w:val="000000"/>
        </w:rPr>
        <w:t xml:space="preserve"> </w:t>
      </w:r>
      <w:r>
        <w:rPr>
          <w:color w:val="000000"/>
        </w:rPr>
        <w:t>sunčevih</w:t>
      </w:r>
      <w:r w:rsidR="00FF175C">
        <w:rPr>
          <w:color w:val="000000"/>
        </w:rPr>
        <w:t xml:space="preserve"> </w:t>
      </w:r>
      <w:r>
        <w:rPr>
          <w:color w:val="000000"/>
        </w:rPr>
        <w:t>zraka</w:t>
      </w:r>
      <w:r w:rsidR="00FF175C">
        <w:rPr>
          <w:color w:val="000000"/>
        </w:rPr>
        <w:t xml:space="preserve"> </w:t>
      </w:r>
      <w:r>
        <w:rPr>
          <w:color w:val="000000"/>
        </w:rPr>
        <w:t>nadstrešnicom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stabilnom</w:t>
      </w:r>
      <w:r w:rsidR="00FF175C">
        <w:rPr>
          <w:color w:val="000000"/>
        </w:rPr>
        <w:t xml:space="preserve"> </w:t>
      </w:r>
      <w:r>
        <w:rPr>
          <w:color w:val="000000"/>
        </w:rPr>
        <w:t>instalacijom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raspršenu</w:t>
      </w:r>
      <w:r w:rsidR="00FF175C">
        <w:rPr>
          <w:color w:val="000000"/>
        </w:rPr>
        <w:t xml:space="preserve"> </w:t>
      </w:r>
      <w:r>
        <w:rPr>
          <w:color w:val="000000"/>
        </w:rPr>
        <w:t>vodu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bacačima</w:t>
      </w:r>
      <w:r w:rsidR="00FF175C">
        <w:rPr>
          <w:color w:val="000000"/>
        </w:rPr>
        <w:t xml:space="preserve"> </w:t>
      </w:r>
      <w:r>
        <w:rPr>
          <w:color w:val="000000"/>
        </w:rPr>
        <w:t>vode</w:t>
      </w:r>
      <w:r w:rsidR="00FF175C">
        <w:rPr>
          <w:color w:val="000000"/>
        </w:rPr>
        <w:t xml:space="preserve"> </w:t>
      </w:r>
      <w:r>
        <w:rPr>
          <w:color w:val="000000"/>
        </w:rPr>
        <w:t>postavlјenim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hidrantskoj</w:t>
      </w:r>
      <w:r w:rsidR="00FF175C">
        <w:rPr>
          <w:color w:val="000000"/>
        </w:rPr>
        <w:t xml:space="preserve"> </w:t>
      </w:r>
      <w:r>
        <w:rPr>
          <w:color w:val="000000"/>
        </w:rPr>
        <w:t>mreži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njoj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nalaziti</w:t>
      </w:r>
      <w:r w:rsidR="00FF175C">
        <w:rPr>
          <w:color w:val="000000"/>
        </w:rPr>
        <w:t xml:space="preserve"> </w:t>
      </w:r>
      <w:r>
        <w:rPr>
          <w:color w:val="000000"/>
        </w:rPr>
        <w:t>drugi</w:t>
      </w:r>
      <w:r w:rsidR="00FF175C">
        <w:rPr>
          <w:color w:val="000000"/>
        </w:rPr>
        <w:t xml:space="preserve"> </w:t>
      </w:r>
      <w:r>
        <w:rPr>
          <w:color w:val="000000"/>
        </w:rPr>
        <w:t>materijal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polјoprivrednim</w:t>
      </w:r>
      <w:r w:rsidR="00FF175C">
        <w:rPr>
          <w:color w:val="000000"/>
        </w:rPr>
        <w:t xml:space="preserve"> </w:t>
      </w:r>
      <w:r>
        <w:rPr>
          <w:color w:val="000000"/>
        </w:rPr>
        <w:t>dobrima</w:t>
      </w:r>
      <w:r w:rsidR="00FF175C">
        <w:rPr>
          <w:color w:val="000000"/>
        </w:rPr>
        <w:t xml:space="preserve">, </w:t>
      </w:r>
      <w:r>
        <w:rPr>
          <w:color w:val="000000"/>
        </w:rPr>
        <w:t>seoskim</w:t>
      </w:r>
      <w:r w:rsidR="00FF175C">
        <w:rPr>
          <w:color w:val="000000"/>
        </w:rPr>
        <w:t xml:space="preserve"> </w:t>
      </w:r>
      <w:r>
        <w:rPr>
          <w:color w:val="000000"/>
        </w:rPr>
        <w:t>imanjima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gradilištima</w:t>
      </w:r>
      <w:r w:rsidR="00FF175C">
        <w:rPr>
          <w:color w:val="000000"/>
        </w:rPr>
        <w:t xml:space="preserve"> </w:t>
      </w:r>
      <w:r>
        <w:rPr>
          <w:color w:val="000000"/>
        </w:rPr>
        <w:t>ukupna</w:t>
      </w:r>
      <w:r w:rsidR="00FF175C">
        <w:rPr>
          <w:color w:val="000000"/>
        </w:rPr>
        <w:t xml:space="preserve"> </w:t>
      </w:r>
      <w:r>
        <w:rPr>
          <w:color w:val="000000"/>
        </w:rPr>
        <w:t>količina</w:t>
      </w:r>
      <w:r w:rsidR="00FF175C">
        <w:rPr>
          <w:color w:val="000000"/>
        </w:rPr>
        <w:t xml:space="preserve"> </w:t>
      </w:r>
      <w:r>
        <w:rPr>
          <w:color w:val="000000"/>
        </w:rPr>
        <w:t>uskladištene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veća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2.000 l.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t xml:space="preserve">4. </w:t>
      </w:r>
      <w:r w:rsidR="00651BF0">
        <w:rPr>
          <w:b/>
          <w:color w:val="000000"/>
        </w:rPr>
        <w:t>Uskladištavanje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zapalјivim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gorivim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tečnostima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građevinskim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objektima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96.</w:t>
      </w:r>
    </w:p>
    <w:p w:rsidR="00EA4AFC" w:rsidRDefault="00651BF0">
      <w:pPr>
        <w:spacing w:after="150"/>
      </w:pPr>
      <w:r>
        <w:rPr>
          <w:color w:val="000000"/>
        </w:rPr>
        <w:t>Uskladištavanje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zapalјivim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gorivim</w:t>
      </w:r>
      <w:r w:rsidR="00FF175C">
        <w:rPr>
          <w:color w:val="000000"/>
        </w:rPr>
        <w:t xml:space="preserve"> </w:t>
      </w:r>
      <w:r>
        <w:rPr>
          <w:color w:val="000000"/>
        </w:rPr>
        <w:t>tečnostima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zatvorenoj</w:t>
      </w:r>
      <w:r w:rsidR="00FF175C">
        <w:rPr>
          <w:color w:val="000000"/>
        </w:rPr>
        <w:t xml:space="preserve"> </w:t>
      </w:r>
      <w:r>
        <w:rPr>
          <w:color w:val="000000"/>
        </w:rPr>
        <w:t>prostoriji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građevinskom</w:t>
      </w:r>
      <w:r w:rsidR="00FF175C">
        <w:rPr>
          <w:color w:val="000000"/>
        </w:rPr>
        <w:t xml:space="preserve"> </w:t>
      </w:r>
      <w:r>
        <w:rPr>
          <w:color w:val="000000"/>
        </w:rPr>
        <w:t>objektu</w:t>
      </w:r>
      <w:r w:rsidR="00FF175C">
        <w:rPr>
          <w:color w:val="000000"/>
        </w:rPr>
        <w:t xml:space="preserve"> </w:t>
      </w:r>
      <w:r>
        <w:rPr>
          <w:b/>
          <w:color w:val="000000"/>
        </w:rPr>
        <w:t>namenjenom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isklјučivo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uskladištavanje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namenjenom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proizvodnju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distribuciju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potrošnju</w:t>
      </w:r>
      <w:r w:rsidR="00FF175C">
        <w:rPr>
          <w:b/>
          <w:color w:val="000000"/>
        </w:rPr>
        <w:t xml:space="preserve"> – </w:t>
      </w:r>
      <w:r>
        <w:rPr>
          <w:b/>
          <w:color w:val="000000"/>
        </w:rPr>
        <w:t>upotrebu</w:t>
      </w:r>
      <w:r w:rsidR="00FF175C">
        <w:rPr>
          <w:color w:val="000000"/>
          <w:vertAlign w:val="superscript"/>
        </w:rPr>
        <w:t>1</w:t>
      </w:r>
      <w:r w:rsidR="00FF175C">
        <w:rPr>
          <w:color w:val="000000"/>
        </w:rPr>
        <w:t xml:space="preserve"> (</w:t>
      </w:r>
      <w:r>
        <w:rPr>
          <w:color w:val="000000"/>
        </w:rPr>
        <w:t>skladište</w:t>
      </w:r>
      <w:r w:rsidR="00FF175C">
        <w:rPr>
          <w:color w:val="000000"/>
        </w:rPr>
        <w:t xml:space="preserve"> </w:t>
      </w:r>
      <w:r>
        <w:rPr>
          <w:color w:val="000000"/>
        </w:rPr>
        <w:t>proizvođača</w:t>
      </w:r>
      <w:r w:rsidR="00FF175C">
        <w:rPr>
          <w:color w:val="000000"/>
        </w:rPr>
        <w:t xml:space="preserve">, </w:t>
      </w:r>
      <w:r>
        <w:rPr>
          <w:color w:val="000000"/>
        </w:rPr>
        <w:t>distributera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potrošača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članu</w:t>
      </w:r>
      <w:r w:rsidR="00FF175C">
        <w:rPr>
          <w:color w:val="000000"/>
        </w:rPr>
        <w:t xml:space="preserve"> 3. </w:t>
      </w:r>
      <w:r>
        <w:rPr>
          <w:color w:val="000000"/>
        </w:rPr>
        <w:t>tačka</w:t>
      </w:r>
      <w:r w:rsidR="00FF175C">
        <w:rPr>
          <w:color w:val="000000"/>
        </w:rPr>
        <w:t xml:space="preserve"> 7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b/>
          <w:color w:val="000000"/>
        </w:rPr>
        <w:t>)</w:t>
      </w:r>
      <w:r w:rsidR="00FF175C">
        <w:rPr>
          <w:color w:val="000000"/>
          <w:vertAlign w:val="superscript"/>
        </w:rPr>
        <w:t>1</w:t>
      </w:r>
      <w:r w:rsidR="00FF175C">
        <w:rPr>
          <w:color w:val="000000"/>
        </w:rPr>
        <w:t xml:space="preserve">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grupe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koje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premašiti</w:t>
      </w:r>
      <w:r w:rsidR="00FF175C">
        <w:rPr>
          <w:color w:val="000000"/>
        </w:rPr>
        <w:t xml:space="preserve"> </w:t>
      </w:r>
      <w:r>
        <w:rPr>
          <w:color w:val="000000"/>
        </w:rPr>
        <w:t>dozvolјenu</w:t>
      </w:r>
      <w:r w:rsidR="00FF175C">
        <w:rPr>
          <w:color w:val="000000"/>
        </w:rPr>
        <w:t xml:space="preserve"> </w:t>
      </w:r>
      <w:r>
        <w:rPr>
          <w:color w:val="000000"/>
        </w:rPr>
        <w:t>količinu</w:t>
      </w:r>
      <w:r w:rsidR="00FF175C">
        <w:rPr>
          <w:color w:val="000000"/>
        </w:rPr>
        <w:t xml:space="preserve"> </w:t>
      </w:r>
      <w:r>
        <w:rPr>
          <w:color w:val="000000"/>
        </w:rPr>
        <w:t>grupe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(</w:t>
      </w:r>
      <w:r>
        <w:rPr>
          <w:color w:val="000000"/>
        </w:rPr>
        <w:t>kolona</w:t>
      </w:r>
      <w:r w:rsidR="00FF175C">
        <w:rPr>
          <w:color w:val="000000"/>
        </w:rPr>
        <w:t xml:space="preserve"> </w:t>
      </w:r>
      <w:r>
        <w:rPr>
          <w:color w:val="000000"/>
        </w:rPr>
        <w:t>br</w:t>
      </w:r>
      <w:r w:rsidR="00FF175C">
        <w:rPr>
          <w:color w:val="000000"/>
        </w:rPr>
        <w:t xml:space="preserve">. 4)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sledećoj</w:t>
      </w:r>
      <w:r w:rsidR="00FF175C">
        <w:rPr>
          <w:color w:val="000000"/>
        </w:rPr>
        <w:t xml:space="preserve"> </w:t>
      </w:r>
      <w:r>
        <w:rPr>
          <w:color w:val="000000"/>
        </w:rPr>
        <w:t>tabeli</w:t>
      </w:r>
      <w:r w:rsidR="00FF175C">
        <w:rPr>
          <w:color w:val="000000"/>
        </w:rPr>
        <w:t>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971"/>
        <w:gridCol w:w="1889"/>
        <w:gridCol w:w="2243"/>
        <w:gridCol w:w="2025"/>
      </w:tblGrid>
      <w:tr w:rsidR="00EA4AFC">
        <w:trPr>
          <w:trHeight w:val="45"/>
          <w:tblCellSpacing w:w="0" w:type="auto"/>
        </w:trPr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center"/>
            </w:pPr>
            <w:r>
              <w:rPr>
                <w:color w:val="000000"/>
              </w:rPr>
              <w:t>4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  <w:jc w:val="center"/>
            </w:pPr>
            <w:r>
              <w:rPr>
                <w:color w:val="000000"/>
              </w:rPr>
              <w:t>Kategorija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zapalјive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tečnosti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odnosno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gorive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tečnosti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  <w:jc w:val="center"/>
            </w:pPr>
            <w:r>
              <w:rPr>
                <w:color w:val="000000"/>
              </w:rPr>
              <w:t>Otpornost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na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požar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konstruktivnih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elemenata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na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granici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sektora</w:t>
            </w:r>
          </w:p>
        </w:tc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  <w:jc w:val="center"/>
            </w:pPr>
            <w:r>
              <w:rPr>
                <w:color w:val="000000"/>
              </w:rPr>
              <w:t>Jedinično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opterećenje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skladišne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površine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  <w:jc w:val="center"/>
            </w:pPr>
            <w:r>
              <w:rPr>
                <w:color w:val="000000"/>
              </w:rPr>
              <w:t>Dozvolјena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količina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grupe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posuda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center"/>
            </w:pPr>
            <w:r>
              <w:rPr>
                <w:color w:val="000000"/>
              </w:rPr>
              <w:t>[ h ]</w:t>
            </w:r>
          </w:p>
        </w:tc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center"/>
            </w:pPr>
            <w:r>
              <w:rPr>
                <w:color w:val="000000"/>
              </w:rPr>
              <w:t>[ l/m² ]**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center"/>
            </w:pPr>
            <w:r>
              <w:rPr>
                <w:color w:val="000000"/>
              </w:rPr>
              <w:t>[ l ]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color w:val="000000"/>
              </w:rPr>
              <w:t>Kategorija</w:t>
            </w:r>
            <w:r w:rsidR="00FF175C">
              <w:rPr>
                <w:color w:val="000000"/>
              </w:rPr>
              <w:t xml:space="preserve"> 1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1,5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2</w:t>
            </w:r>
          </w:p>
        </w:tc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200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400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2.000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8.000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color w:val="000000"/>
              </w:rPr>
              <w:t>Kategorija</w:t>
            </w:r>
            <w:r w:rsidR="00FF175C">
              <w:rPr>
                <w:color w:val="000000"/>
              </w:rPr>
              <w:t xml:space="preserve"> 2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1,5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2</w:t>
            </w:r>
          </w:p>
        </w:tc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200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600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2.000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12.000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color w:val="000000"/>
              </w:rPr>
              <w:t>Kategorija</w:t>
            </w:r>
            <w:r w:rsidR="00FF175C">
              <w:rPr>
                <w:color w:val="000000"/>
              </w:rPr>
              <w:t xml:space="preserve"> 3 </w:t>
            </w:r>
            <w:r>
              <w:rPr>
                <w:color w:val="000000"/>
              </w:rPr>
              <w:t>čija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je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tačka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palјenja</w:t>
            </w:r>
          </w:p>
          <w:p w:rsidR="00EA4AFC" w:rsidRDefault="00FF175C">
            <w:pPr>
              <w:spacing w:after="150"/>
            </w:pPr>
            <w:r>
              <w:rPr>
                <w:color w:val="000000"/>
              </w:rPr>
              <w:t xml:space="preserve">≥23 ºC </w:t>
            </w:r>
            <w:r w:rsidR="00651BF0">
              <w:rPr>
                <w:color w:val="000000"/>
              </w:rPr>
              <w:t>i</w:t>
            </w:r>
            <w:r>
              <w:rPr>
                <w:color w:val="000000"/>
              </w:rPr>
              <w:t xml:space="preserve"> &lt;38 ºC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1,5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2</w:t>
            </w:r>
          </w:p>
        </w:tc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200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800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2.000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16.000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color w:val="000000"/>
              </w:rPr>
              <w:lastRenderedPageBreak/>
              <w:t>Kategorija</w:t>
            </w:r>
            <w:r w:rsidR="00FF175C">
              <w:rPr>
                <w:color w:val="000000"/>
              </w:rPr>
              <w:t xml:space="preserve"> 3 </w:t>
            </w:r>
            <w:r>
              <w:rPr>
                <w:color w:val="000000"/>
              </w:rPr>
              <w:t>čija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je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tačka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palјenja</w:t>
            </w:r>
          </w:p>
          <w:p w:rsidR="00EA4AFC" w:rsidRDefault="00FF175C">
            <w:pPr>
              <w:spacing w:after="150"/>
            </w:pPr>
            <w:r>
              <w:rPr>
                <w:color w:val="000000"/>
              </w:rPr>
              <w:t xml:space="preserve">≥38 ºC </w:t>
            </w:r>
            <w:r w:rsidR="00651BF0">
              <w:rPr>
                <w:color w:val="000000"/>
              </w:rPr>
              <w:t>i</w:t>
            </w:r>
            <w:r>
              <w:rPr>
                <w:color w:val="000000"/>
              </w:rPr>
              <w:t xml:space="preserve"> ≤60 ºC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1,5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2</w:t>
            </w:r>
          </w:p>
        </w:tc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400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800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8.000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32.000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color w:val="000000"/>
              </w:rPr>
              <w:t>Gorive</w:t>
            </w:r>
            <w:r w:rsidR="00FF17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tečnosti</w:t>
            </w:r>
          </w:p>
        </w:tc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1,5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2</w:t>
            </w:r>
          </w:p>
        </w:tc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600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800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18.000</w:t>
            </w:r>
          </w:p>
          <w:p w:rsidR="00EA4AFC" w:rsidRDefault="00FF175C">
            <w:pPr>
              <w:spacing w:after="150"/>
              <w:jc w:val="right"/>
            </w:pPr>
            <w:r>
              <w:rPr>
                <w:color w:val="000000"/>
              </w:rPr>
              <w:t>48.000</w:t>
            </w:r>
          </w:p>
        </w:tc>
      </w:tr>
    </w:tbl>
    <w:p w:rsidR="00EA4AFC" w:rsidRDefault="00651BF0">
      <w:pPr>
        <w:spacing w:after="150"/>
      </w:pPr>
      <w:r>
        <w:rPr>
          <w:color w:val="000000"/>
        </w:rPr>
        <w:t>Napomena</w:t>
      </w:r>
      <w:r w:rsidR="00FF175C">
        <w:rPr>
          <w:color w:val="000000"/>
        </w:rPr>
        <w:t xml:space="preserve">: </w:t>
      </w:r>
      <w:r>
        <w:rPr>
          <w:color w:val="000000"/>
        </w:rPr>
        <w:t>Maksimalno</w:t>
      </w:r>
      <w:r w:rsidR="00FF175C">
        <w:rPr>
          <w:color w:val="000000"/>
        </w:rPr>
        <w:t xml:space="preserve"> </w:t>
      </w:r>
      <w:r>
        <w:rPr>
          <w:color w:val="000000"/>
        </w:rPr>
        <w:t>dozvolјena</w:t>
      </w:r>
      <w:r w:rsidR="00FF175C">
        <w:rPr>
          <w:color w:val="000000"/>
        </w:rPr>
        <w:t xml:space="preserve"> </w:t>
      </w:r>
      <w:r>
        <w:rPr>
          <w:color w:val="000000"/>
        </w:rPr>
        <w:t>količina</w:t>
      </w:r>
      <w:r w:rsidR="00FF175C">
        <w:rPr>
          <w:color w:val="000000"/>
        </w:rPr>
        <w:t xml:space="preserve"> </w:t>
      </w:r>
      <w:r>
        <w:rPr>
          <w:color w:val="000000"/>
        </w:rPr>
        <w:t>svih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pojedinačne</w:t>
      </w:r>
      <w:r w:rsidR="00FF175C">
        <w:rPr>
          <w:color w:val="000000"/>
        </w:rPr>
        <w:t xml:space="preserve"> </w:t>
      </w:r>
      <w:r>
        <w:rPr>
          <w:color w:val="000000"/>
        </w:rPr>
        <w:t>zatvorene</w:t>
      </w:r>
      <w:r w:rsidR="00FF175C">
        <w:rPr>
          <w:color w:val="000000"/>
        </w:rPr>
        <w:t xml:space="preserve"> </w:t>
      </w:r>
      <w:r>
        <w:rPr>
          <w:color w:val="000000"/>
        </w:rPr>
        <w:t>prostorije</w:t>
      </w:r>
      <w:r w:rsidR="00FF175C">
        <w:rPr>
          <w:color w:val="000000"/>
        </w:rPr>
        <w:t xml:space="preserve"> </w:t>
      </w:r>
      <w:r>
        <w:rPr>
          <w:color w:val="000000"/>
        </w:rPr>
        <w:t>čija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otpornost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požar</w:t>
      </w:r>
      <w:r w:rsidR="00FF175C">
        <w:rPr>
          <w:color w:val="000000"/>
        </w:rPr>
        <w:t xml:space="preserve"> 1,5 h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veća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32.000 l,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čija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otpornost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požar</w:t>
      </w:r>
      <w:r w:rsidR="00FF175C">
        <w:rPr>
          <w:color w:val="000000"/>
        </w:rPr>
        <w:t xml:space="preserve"> 2 h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veća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116.000 l (</w:t>
      </w:r>
      <w:r>
        <w:rPr>
          <w:color w:val="000000"/>
        </w:rPr>
        <w:t>zbir</w:t>
      </w:r>
      <w:r w:rsidR="00FF175C">
        <w:rPr>
          <w:color w:val="000000"/>
        </w:rPr>
        <w:t xml:space="preserve"> </w:t>
      </w:r>
      <w:r>
        <w:rPr>
          <w:color w:val="000000"/>
        </w:rPr>
        <w:t>grupa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kolone</w:t>
      </w:r>
      <w:r w:rsidR="00FF175C">
        <w:rPr>
          <w:color w:val="000000"/>
        </w:rPr>
        <w:t xml:space="preserve"> </w:t>
      </w:r>
      <w:r>
        <w:rPr>
          <w:color w:val="000000"/>
        </w:rPr>
        <w:t>br</w:t>
      </w:r>
      <w:r w:rsidR="00FF175C">
        <w:rPr>
          <w:color w:val="000000"/>
        </w:rPr>
        <w:t xml:space="preserve">. 4). </w:t>
      </w:r>
      <w:r>
        <w:rPr>
          <w:color w:val="000000"/>
        </w:rPr>
        <w:t>Kada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skladištenje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kategorije</w:t>
      </w:r>
      <w:r w:rsidR="00FF175C">
        <w:rPr>
          <w:color w:val="000000"/>
        </w:rPr>
        <w:t xml:space="preserve"> 1 </w:t>
      </w:r>
      <w:r>
        <w:rPr>
          <w:color w:val="000000"/>
        </w:rPr>
        <w:t>koriste</w:t>
      </w:r>
      <w:r w:rsidR="00FF175C">
        <w:rPr>
          <w:color w:val="000000"/>
        </w:rPr>
        <w:t xml:space="preserve"> IBC </w:t>
      </w:r>
      <w:r>
        <w:rPr>
          <w:color w:val="000000"/>
        </w:rPr>
        <w:t>kontejneri</w:t>
      </w:r>
      <w:r w:rsidR="00FF175C">
        <w:rPr>
          <w:color w:val="000000"/>
        </w:rPr>
        <w:t xml:space="preserve"> </w:t>
      </w:r>
      <w:r>
        <w:rPr>
          <w:color w:val="000000"/>
        </w:rPr>
        <w:t>oni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metalni</w:t>
      </w:r>
      <w:r w:rsidR="00FF175C">
        <w:rPr>
          <w:color w:val="000000"/>
        </w:rPr>
        <w:t>.</w:t>
      </w:r>
    </w:p>
    <w:p w:rsidR="00EA4AFC" w:rsidRDefault="00FF175C">
      <w:pPr>
        <w:spacing w:after="150"/>
      </w:pPr>
      <w:r>
        <w:rPr>
          <w:color w:val="000000"/>
        </w:rPr>
        <w:t xml:space="preserve">* </w:t>
      </w:r>
      <w:r w:rsidR="00651BF0">
        <w:rPr>
          <w:color w:val="000000"/>
        </w:rPr>
        <w:t>Podatak</w:t>
      </w:r>
      <w:r>
        <w:rPr>
          <w:color w:val="000000"/>
        </w:rPr>
        <w:t xml:space="preserve"> </w:t>
      </w:r>
      <w:r w:rsidR="00651BF0">
        <w:rPr>
          <w:color w:val="000000"/>
        </w:rPr>
        <w:t>se</w:t>
      </w:r>
      <w:r>
        <w:rPr>
          <w:color w:val="000000"/>
        </w:rPr>
        <w:t xml:space="preserve"> </w:t>
      </w:r>
      <w:r w:rsidR="00651BF0">
        <w:rPr>
          <w:color w:val="000000"/>
        </w:rPr>
        <w:t>dobija</w:t>
      </w:r>
      <w:r>
        <w:rPr>
          <w:color w:val="000000"/>
        </w:rPr>
        <w:t xml:space="preserve"> </w:t>
      </w:r>
      <w:r w:rsidR="00651BF0">
        <w:rPr>
          <w:color w:val="000000"/>
        </w:rPr>
        <w:t>delјenjem</w:t>
      </w:r>
      <w:r>
        <w:rPr>
          <w:color w:val="000000"/>
        </w:rPr>
        <w:t xml:space="preserve"> </w:t>
      </w:r>
      <w:r w:rsidR="00651BF0">
        <w:rPr>
          <w:color w:val="000000"/>
        </w:rPr>
        <w:t>ukupne</w:t>
      </w:r>
      <w:r>
        <w:rPr>
          <w:color w:val="000000"/>
        </w:rPr>
        <w:t xml:space="preserve"> </w:t>
      </w:r>
      <w:r w:rsidR="00651BF0">
        <w:rPr>
          <w:color w:val="000000"/>
        </w:rPr>
        <w:t>količine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  <w:r>
        <w:rPr>
          <w:color w:val="000000"/>
        </w:rPr>
        <w:t xml:space="preserve"> </w:t>
      </w:r>
      <w:r w:rsidR="00651BF0">
        <w:rPr>
          <w:color w:val="000000"/>
        </w:rPr>
        <w:t>za</w:t>
      </w:r>
      <w:r>
        <w:rPr>
          <w:color w:val="000000"/>
        </w:rPr>
        <w:t xml:space="preserve"> </w:t>
      </w:r>
      <w:r w:rsidR="00651BF0">
        <w:rPr>
          <w:color w:val="000000"/>
        </w:rPr>
        <w:t>tu</w:t>
      </w:r>
      <w:r>
        <w:rPr>
          <w:color w:val="000000"/>
        </w:rPr>
        <w:t xml:space="preserve"> </w:t>
      </w:r>
      <w:r w:rsidR="00651BF0">
        <w:rPr>
          <w:color w:val="000000"/>
        </w:rPr>
        <w:t>grupu</w:t>
      </w:r>
      <w:r>
        <w:rPr>
          <w:color w:val="000000"/>
        </w:rPr>
        <w:t xml:space="preserve"> </w:t>
      </w:r>
      <w:r w:rsidR="00651BF0">
        <w:rPr>
          <w:color w:val="000000"/>
        </w:rPr>
        <w:t>sa</w:t>
      </w:r>
      <w:r>
        <w:rPr>
          <w:color w:val="000000"/>
        </w:rPr>
        <w:t xml:space="preserve"> </w:t>
      </w:r>
      <w:r w:rsidR="00651BF0">
        <w:rPr>
          <w:color w:val="000000"/>
        </w:rPr>
        <w:t>ukupnom</w:t>
      </w:r>
      <w:r>
        <w:rPr>
          <w:color w:val="000000"/>
        </w:rPr>
        <w:t xml:space="preserve"> </w:t>
      </w:r>
      <w:r w:rsidR="00651BF0">
        <w:rPr>
          <w:color w:val="000000"/>
        </w:rPr>
        <w:t>površinom</w:t>
      </w:r>
      <w:r>
        <w:rPr>
          <w:color w:val="000000"/>
        </w:rPr>
        <w:t xml:space="preserve"> </w:t>
      </w:r>
      <w:r w:rsidR="00651BF0">
        <w:rPr>
          <w:color w:val="000000"/>
        </w:rPr>
        <w:t>pojedinačne</w:t>
      </w:r>
      <w:r>
        <w:rPr>
          <w:color w:val="000000"/>
        </w:rPr>
        <w:t xml:space="preserve"> </w:t>
      </w:r>
      <w:r w:rsidR="00651BF0">
        <w:rPr>
          <w:color w:val="000000"/>
        </w:rPr>
        <w:t>zatvorene</w:t>
      </w:r>
      <w:r>
        <w:rPr>
          <w:color w:val="000000"/>
        </w:rPr>
        <w:t xml:space="preserve"> </w:t>
      </w:r>
      <w:r w:rsidR="00651BF0">
        <w:rPr>
          <w:color w:val="000000"/>
        </w:rPr>
        <w:t>prostorije</w:t>
      </w:r>
      <w:r>
        <w:rPr>
          <w:color w:val="000000"/>
        </w:rPr>
        <w:t>.</w:t>
      </w:r>
    </w:p>
    <w:p w:rsidR="00EA4AFC" w:rsidRDefault="00651BF0">
      <w:pPr>
        <w:spacing w:after="150"/>
      </w:pP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zatvorenoj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neoštećene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fabrički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upakovane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>.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grupi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najbliža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1 m </w:t>
      </w:r>
      <w:r>
        <w:rPr>
          <w:b/>
          <w:color w:val="000000"/>
        </w:rPr>
        <w:t>udalјena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nosivih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greda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čeličnih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užadi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nosača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rasprskavanje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vode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>.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color w:val="000000"/>
        </w:rPr>
        <w:t>Međusobna</w:t>
      </w:r>
      <w:r w:rsidR="00FF175C">
        <w:rPr>
          <w:color w:val="000000"/>
        </w:rPr>
        <w:t xml:space="preserve"> </w:t>
      </w:r>
      <w:r>
        <w:rPr>
          <w:color w:val="000000"/>
        </w:rPr>
        <w:t>udalјenost</w:t>
      </w:r>
      <w:r w:rsidR="00FF175C">
        <w:rPr>
          <w:color w:val="000000"/>
        </w:rPr>
        <w:t xml:space="preserve"> </w:t>
      </w:r>
      <w:r>
        <w:rPr>
          <w:color w:val="000000"/>
        </w:rPr>
        <w:t>grupe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(</w:t>
      </w:r>
      <w:r>
        <w:rPr>
          <w:color w:val="000000"/>
        </w:rPr>
        <w:t>kolona</w:t>
      </w:r>
      <w:r w:rsidR="00FF175C">
        <w:rPr>
          <w:color w:val="000000"/>
        </w:rPr>
        <w:t xml:space="preserve"> </w:t>
      </w:r>
      <w:r>
        <w:rPr>
          <w:color w:val="000000"/>
        </w:rPr>
        <w:t>br</w:t>
      </w:r>
      <w:r w:rsidR="00FF175C">
        <w:rPr>
          <w:color w:val="000000"/>
        </w:rPr>
        <w:t xml:space="preserve">. 4)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 m </w:t>
      </w:r>
      <w:r>
        <w:rPr>
          <w:color w:val="000000"/>
        </w:rPr>
        <w:t>horizontalno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vertikalno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ugrozi</w:t>
      </w:r>
      <w:r w:rsidR="00FF175C">
        <w:rPr>
          <w:color w:val="000000"/>
        </w:rPr>
        <w:t xml:space="preserve"> </w:t>
      </w:r>
      <w:r>
        <w:rPr>
          <w:color w:val="000000"/>
        </w:rPr>
        <w:t>čvrstoća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stabilnost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Maksimalno</w:t>
      </w:r>
      <w:r w:rsidR="00FF175C">
        <w:rPr>
          <w:color w:val="000000"/>
        </w:rPr>
        <w:t xml:space="preserve"> </w:t>
      </w:r>
      <w:r>
        <w:rPr>
          <w:color w:val="000000"/>
        </w:rPr>
        <w:t>dozvolјena</w:t>
      </w:r>
      <w:r w:rsidR="00FF175C">
        <w:rPr>
          <w:color w:val="000000"/>
        </w:rPr>
        <w:t xml:space="preserve"> </w:t>
      </w:r>
      <w:r>
        <w:rPr>
          <w:color w:val="000000"/>
        </w:rPr>
        <w:t>visina</w:t>
      </w:r>
      <w:r w:rsidR="00FF175C">
        <w:rPr>
          <w:color w:val="000000"/>
        </w:rPr>
        <w:t xml:space="preserve"> </w:t>
      </w:r>
      <w:r>
        <w:rPr>
          <w:color w:val="000000"/>
        </w:rPr>
        <w:t>skladištenja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kategorije</w:t>
      </w:r>
      <w:r w:rsidR="00FF175C">
        <w:rPr>
          <w:color w:val="000000"/>
        </w:rPr>
        <w:t xml:space="preserve"> 1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kategorije</w:t>
      </w:r>
      <w:r w:rsidR="00FF175C">
        <w:rPr>
          <w:color w:val="000000"/>
        </w:rPr>
        <w:t xml:space="preserve"> 2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najviše</w:t>
      </w:r>
      <w:r w:rsidR="00FF175C">
        <w:rPr>
          <w:color w:val="000000"/>
        </w:rPr>
        <w:t xml:space="preserve"> 2 m,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kategorije</w:t>
      </w:r>
      <w:r w:rsidR="00FF175C">
        <w:rPr>
          <w:color w:val="000000"/>
        </w:rPr>
        <w:t xml:space="preserve"> 3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najviše</w:t>
      </w:r>
      <w:r w:rsidR="00FF175C">
        <w:rPr>
          <w:color w:val="000000"/>
        </w:rPr>
        <w:t xml:space="preserve"> 4,5 m.</w:t>
      </w:r>
    </w:p>
    <w:p w:rsidR="00EA4AFC" w:rsidRDefault="00651BF0">
      <w:pPr>
        <w:spacing w:after="150"/>
      </w:pPr>
      <w:r>
        <w:rPr>
          <w:color w:val="000000"/>
        </w:rPr>
        <w:t>Nije</w:t>
      </w:r>
      <w:r w:rsidR="00FF175C">
        <w:rPr>
          <w:color w:val="000000"/>
        </w:rPr>
        <w:t xml:space="preserve"> </w:t>
      </w:r>
      <w:r>
        <w:rPr>
          <w:color w:val="000000"/>
        </w:rPr>
        <w:t>dozvolјen</w:t>
      </w:r>
      <w:r w:rsidR="00FF175C">
        <w:rPr>
          <w:color w:val="000000"/>
        </w:rPr>
        <w:t xml:space="preserve">o </w:t>
      </w:r>
      <w:r>
        <w:rPr>
          <w:color w:val="000000"/>
        </w:rPr>
        <w:t>uskladištavanje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kategorije</w:t>
      </w:r>
      <w:r w:rsidR="00FF175C">
        <w:rPr>
          <w:color w:val="000000"/>
        </w:rPr>
        <w:t xml:space="preserve"> 1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prostoriji</w:t>
      </w:r>
      <w:r w:rsidR="00FF175C">
        <w:rPr>
          <w:color w:val="000000"/>
        </w:rPr>
        <w:t xml:space="preserve"> </w:t>
      </w:r>
      <w:r>
        <w:rPr>
          <w:color w:val="000000"/>
        </w:rPr>
        <w:t>bez</w:t>
      </w:r>
      <w:r w:rsidR="00FF175C">
        <w:rPr>
          <w:color w:val="000000"/>
        </w:rPr>
        <w:t xml:space="preserve"> </w:t>
      </w:r>
      <w:r>
        <w:rPr>
          <w:color w:val="000000"/>
        </w:rPr>
        <w:t>stabilnog</w:t>
      </w:r>
      <w:r w:rsidR="00FF175C">
        <w:rPr>
          <w:color w:val="000000"/>
        </w:rPr>
        <w:t xml:space="preserve"> </w:t>
      </w:r>
      <w:r>
        <w:rPr>
          <w:color w:val="000000"/>
        </w:rPr>
        <w:t>sistema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Ukoliko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prostoriji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1.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, </w:t>
      </w:r>
      <w:r>
        <w:rPr>
          <w:color w:val="000000"/>
        </w:rPr>
        <w:t>predviđen</w:t>
      </w:r>
      <w:r w:rsidR="00FF175C">
        <w:rPr>
          <w:color w:val="000000"/>
        </w:rPr>
        <w:t xml:space="preserve"> </w:t>
      </w:r>
      <w:r>
        <w:rPr>
          <w:color w:val="000000"/>
        </w:rPr>
        <w:t>stabilni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dozvolјena</w:t>
      </w:r>
      <w:r w:rsidR="00FF175C">
        <w:rPr>
          <w:color w:val="000000"/>
        </w:rPr>
        <w:t xml:space="preserve"> </w:t>
      </w:r>
      <w:r>
        <w:rPr>
          <w:color w:val="000000"/>
        </w:rPr>
        <w:t>količina</w:t>
      </w:r>
      <w:r w:rsidR="00FF175C">
        <w:rPr>
          <w:color w:val="000000"/>
        </w:rPr>
        <w:t xml:space="preserve"> </w:t>
      </w:r>
      <w:r>
        <w:rPr>
          <w:color w:val="000000"/>
        </w:rPr>
        <w:t>svih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tabele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stavu</w:t>
      </w:r>
      <w:r w:rsidR="00FF175C">
        <w:rPr>
          <w:color w:val="000000"/>
        </w:rPr>
        <w:t xml:space="preserve"> 1.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,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povećati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50%, </w:t>
      </w:r>
      <w:r>
        <w:rPr>
          <w:color w:val="000000"/>
        </w:rPr>
        <w:t>sem</w:t>
      </w:r>
      <w:r w:rsidR="00FF175C">
        <w:rPr>
          <w:color w:val="000000"/>
        </w:rPr>
        <w:t xml:space="preserve"> </w:t>
      </w:r>
      <w:r>
        <w:rPr>
          <w:color w:val="000000"/>
        </w:rPr>
        <w:t>kategorije</w:t>
      </w:r>
      <w:r w:rsidR="00FF175C">
        <w:rPr>
          <w:color w:val="000000"/>
        </w:rPr>
        <w:t xml:space="preserve"> 1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b/>
          <w:color w:val="000000"/>
        </w:rPr>
        <w:t>Uskladištavanje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vršiti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prizemlјu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izuzetno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podrumu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skladište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trećine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dozvolјene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količine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navedene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tabeli</w:t>
      </w:r>
      <w:r w:rsidR="00FF175C">
        <w:rPr>
          <w:b/>
          <w:color w:val="000000"/>
        </w:rPr>
        <w:t>.</w:t>
      </w:r>
      <w:r w:rsidR="00FF175C">
        <w:rPr>
          <w:color w:val="000000"/>
          <w:vertAlign w:val="superscript"/>
        </w:rPr>
        <w:t>1</w:t>
      </w:r>
    </w:p>
    <w:p w:rsidR="00EA4AFC" w:rsidRDefault="00651BF0">
      <w:pPr>
        <w:spacing w:after="150"/>
      </w:pPr>
      <w:r>
        <w:rPr>
          <w:b/>
          <w:color w:val="000000"/>
        </w:rPr>
        <w:t>Građevinski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namenjen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isklјučivo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koje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pojedinačno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tabele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96.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98.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>.</w:t>
      </w:r>
      <w:r w:rsidR="00FF175C">
        <w:rPr>
          <w:color w:val="000000"/>
          <w:vertAlign w:val="superscript"/>
        </w:rPr>
        <w:t>1</w:t>
      </w:r>
    </w:p>
    <w:p w:rsidR="00EA4AFC" w:rsidRDefault="00FF175C">
      <w:pPr>
        <w:spacing w:after="150"/>
      </w:pPr>
      <w:r>
        <w:rPr>
          <w:color w:val="000000"/>
          <w:vertAlign w:val="superscript"/>
        </w:rPr>
        <w:t>1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lastRenderedPageBreak/>
        <w:t>Član</w:t>
      </w:r>
      <w:r w:rsidR="00FF175C">
        <w:rPr>
          <w:b/>
          <w:color w:val="000000"/>
        </w:rPr>
        <w:t xml:space="preserve"> 97.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96.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iznositi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7,5 m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javnog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granice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3.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tačka</w:t>
      </w:r>
      <w:r w:rsidR="00FF175C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nalaze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upotreblјavaju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gasovi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Prostorija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96.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FF175C">
        <w:rPr>
          <w:b/>
          <w:color w:val="000000"/>
        </w:rPr>
        <w:t xml:space="preserve"> 28.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namenjenog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FF175C">
        <w:rPr>
          <w:b/>
          <w:color w:val="000000"/>
        </w:rPr>
        <w:t xml:space="preserve"> 73.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smanjiti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50% </w:t>
      </w:r>
      <w:r>
        <w:rPr>
          <w:b/>
          <w:color w:val="000000"/>
        </w:rPr>
        <w:t>ukoliko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otpornosti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FF175C">
        <w:rPr>
          <w:b/>
          <w:color w:val="000000"/>
        </w:rPr>
        <w:t xml:space="preserve"> 2 h.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98.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Prostorija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96.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odvojena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ostalih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horizontalnim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vertikalnim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pregradama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čvrstih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građevinskih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proizvoda</w:t>
      </w:r>
      <w:r>
        <w:rPr>
          <w:b/>
          <w:color w:val="000000"/>
        </w:rPr>
        <w:t xml:space="preserve"> (</w:t>
      </w:r>
      <w:r w:rsidR="00651BF0">
        <w:rPr>
          <w:b/>
          <w:color w:val="000000"/>
        </w:rPr>
        <w:t>armirani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beton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opeka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sl</w:t>
      </w:r>
      <w:r>
        <w:rPr>
          <w:b/>
          <w:color w:val="000000"/>
        </w:rPr>
        <w:t xml:space="preserve">.)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vratima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otpornosti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požaru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tabeli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člana</w:t>
      </w:r>
      <w:r>
        <w:rPr>
          <w:b/>
          <w:color w:val="000000"/>
        </w:rPr>
        <w:t xml:space="preserve"> 96. </w:t>
      </w:r>
      <w:r w:rsidR="00651BF0">
        <w:rPr>
          <w:b/>
          <w:color w:val="000000"/>
        </w:rPr>
        <w:t>stav</w:t>
      </w:r>
      <w:r>
        <w:rPr>
          <w:b/>
          <w:color w:val="000000"/>
        </w:rPr>
        <w:t xml:space="preserve"> 1. </w:t>
      </w:r>
      <w:r w:rsidR="00651BF0">
        <w:rPr>
          <w:b/>
          <w:color w:val="000000"/>
        </w:rPr>
        <w:t>ovog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pravilnika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krov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prostorije</w:t>
      </w:r>
      <w:r>
        <w:rPr>
          <w:b/>
          <w:color w:val="000000"/>
        </w:rPr>
        <w:t xml:space="preserve"> (</w:t>
      </w:r>
      <w:r w:rsidR="00651BF0">
        <w:rPr>
          <w:b/>
          <w:color w:val="000000"/>
        </w:rPr>
        <w:t>krovna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konstrukcija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krovni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pokrivač</w:t>
      </w:r>
      <w:r>
        <w:rPr>
          <w:b/>
          <w:color w:val="000000"/>
        </w:rPr>
        <w:t xml:space="preserve">) </w:t>
      </w:r>
      <w:r w:rsidR="00651BF0">
        <w:rPr>
          <w:b/>
          <w:color w:val="000000"/>
        </w:rPr>
        <w:t>izrađen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laganog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materijala</w:t>
      </w:r>
      <w:r>
        <w:rPr>
          <w:b/>
          <w:color w:val="000000"/>
        </w:rPr>
        <w:t xml:space="preserve"> (</w:t>
      </w:r>
      <w:r w:rsidR="00651BF0">
        <w:rPr>
          <w:b/>
          <w:color w:val="000000"/>
        </w:rPr>
        <w:t>najveća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masa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jedinici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površine</w:t>
      </w:r>
      <w:r>
        <w:rPr>
          <w:b/>
          <w:color w:val="000000"/>
        </w:rPr>
        <w:t xml:space="preserve"> 150 kg/m²) </w:t>
      </w:r>
      <w:r w:rsidR="00651BF0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izuzetno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jedan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spolјni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zid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kojem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nalaze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spolјna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izlaz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izrađen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građevinskih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proizvoda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obezbeđuje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bezbedno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rasterećenje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usled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pojave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eksplozije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obezbeđena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efikasna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prirodna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izuzetno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prinudna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pet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izmena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vazduha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sat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4)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prozori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otvaraju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spolјa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5)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električna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instalacija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izvedena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skladu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odredbama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propisa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uređena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oblast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potencijalno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eksplozivnih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atmosfera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mogućnost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nastajanja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potencijalno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eksplozivne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atmosfere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</w:t>
      </w:r>
      <w:r w:rsidR="00FF175C">
        <w:rPr>
          <w:b/>
          <w:color w:val="000000"/>
        </w:rPr>
        <w:t xml:space="preserve">. 2)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lastRenderedPageBreak/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99.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Građevinski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namenjen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isklјučivo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pored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definisanih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</w:t>
      </w:r>
      <w:r w:rsidR="00FF175C">
        <w:rPr>
          <w:b/>
          <w:color w:val="000000"/>
        </w:rPr>
        <w:t xml:space="preserve">. 96.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98.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otpornost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požaru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nosećih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konstruktivnih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elemenata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objekta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predviđena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2 h;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krovna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konstrukcija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negoriva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krovni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pokrivač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klase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reakcije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požar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B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SRPS EN 13501-1.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100.</w:t>
      </w:r>
    </w:p>
    <w:p w:rsidR="00EA4AFC" w:rsidRDefault="00651BF0">
      <w:pPr>
        <w:spacing w:after="150"/>
      </w:pP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prostorije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kojoj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uskladištavaju</w:t>
      </w:r>
      <w:r w:rsidR="00FF175C">
        <w:rPr>
          <w:color w:val="000000"/>
        </w:rPr>
        <w:t xml:space="preserve"> </w:t>
      </w: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nepropustan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spoja</w:t>
      </w:r>
      <w:r w:rsidR="00FF175C">
        <w:rPr>
          <w:color w:val="000000"/>
        </w:rPr>
        <w:t xml:space="preserve"> </w:t>
      </w:r>
      <w:r>
        <w:rPr>
          <w:color w:val="000000"/>
        </w:rPr>
        <w:t>poda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zida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</w:t>
      </w:r>
      <w:r>
        <w:rPr>
          <w:color w:val="000000"/>
        </w:rPr>
        <w:t>visine</w:t>
      </w:r>
      <w:r w:rsidR="00FF175C">
        <w:rPr>
          <w:color w:val="000000"/>
        </w:rPr>
        <w:t xml:space="preserve"> </w:t>
      </w:r>
      <w:r>
        <w:rPr>
          <w:color w:val="000000"/>
        </w:rPr>
        <w:t>koja</w:t>
      </w:r>
      <w:r w:rsidR="00FF175C">
        <w:rPr>
          <w:color w:val="000000"/>
        </w:rPr>
        <w:t xml:space="preserve"> </w:t>
      </w:r>
      <w:r>
        <w:rPr>
          <w:color w:val="000000"/>
        </w:rPr>
        <w:t>odgovara</w:t>
      </w:r>
      <w:r w:rsidR="00FF175C">
        <w:rPr>
          <w:color w:val="000000"/>
        </w:rPr>
        <w:t xml:space="preserve"> </w:t>
      </w:r>
      <w:r>
        <w:rPr>
          <w:color w:val="000000"/>
        </w:rPr>
        <w:t>najnižoj</w:t>
      </w:r>
      <w:r w:rsidR="00FF175C">
        <w:rPr>
          <w:color w:val="000000"/>
        </w:rPr>
        <w:t xml:space="preserve"> </w:t>
      </w:r>
      <w:r>
        <w:rPr>
          <w:color w:val="000000"/>
        </w:rPr>
        <w:t>tački</w:t>
      </w:r>
      <w:r w:rsidR="00FF175C">
        <w:rPr>
          <w:color w:val="000000"/>
        </w:rPr>
        <w:t xml:space="preserve"> </w:t>
      </w:r>
      <w:r>
        <w:rPr>
          <w:color w:val="000000"/>
        </w:rPr>
        <w:t>ulaza</w:t>
      </w:r>
      <w:r w:rsidR="00FF175C">
        <w:rPr>
          <w:color w:val="000000"/>
        </w:rPr>
        <w:t xml:space="preserve">, </w:t>
      </w:r>
      <w:r>
        <w:rPr>
          <w:color w:val="000000"/>
        </w:rPr>
        <w:t>izrađen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materijala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varniči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nagibom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1%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ulaznih</w:t>
      </w:r>
      <w:r w:rsidR="00FF175C">
        <w:rPr>
          <w:color w:val="000000"/>
        </w:rPr>
        <w:t xml:space="preserve"> </w:t>
      </w:r>
      <w:r>
        <w:rPr>
          <w:color w:val="000000"/>
        </w:rPr>
        <w:t>vrata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suprotnom</w:t>
      </w:r>
      <w:r w:rsidR="00FF175C">
        <w:rPr>
          <w:color w:val="000000"/>
        </w:rPr>
        <w:t xml:space="preserve"> </w:t>
      </w:r>
      <w:r>
        <w:rPr>
          <w:color w:val="000000"/>
        </w:rPr>
        <w:t>zidu</w:t>
      </w:r>
      <w:r w:rsidR="00FF175C">
        <w:rPr>
          <w:color w:val="000000"/>
        </w:rPr>
        <w:t xml:space="preserve"> </w:t>
      </w:r>
      <w:r>
        <w:rPr>
          <w:color w:val="000000"/>
        </w:rPr>
        <w:t>duž</w:t>
      </w:r>
      <w:r w:rsidR="00FF175C">
        <w:rPr>
          <w:color w:val="000000"/>
        </w:rPr>
        <w:t xml:space="preserve"> </w:t>
      </w:r>
      <w:r>
        <w:rPr>
          <w:color w:val="000000"/>
        </w:rPr>
        <w:t>koga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nalaziti</w:t>
      </w:r>
      <w:r w:rsidR="00FF175C">
        <w:rPr>
          <w:color w:val="000000"/>
        </w:rPr>
        <w:t xml:space="preserve"> </w:t>
      </w:r>
      <w:r>
        <w:rPr>
          <w:color w:val="000000"/>
        </w:rPr>
        <w:t>kanal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nagibom</w:t>
      </w:r>
      <w:r w:rsidR="00FF175C">
        <w:rPr>
          <w:color w:val="000000"/>
        </w:rPr>
        <w:t xml:space="preserve"> 2%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pravcu</w:t>
      </w:r>
      <w:r w:rsidR="00FF175C">
        <w:rPr>
          <w:color w:val="000000"/>
        </w:rPr>
        <w:t xml:space="preserve"> </w:t>
      </w:r>
      <w:r>
        <w:rPr>
          <w:color w:val="000000"/>
        </w:rPr>
        <w:t>mesta</w:t>
      </w:r>
      <w:r w:rsidR="00FF175C">
        <w:rPr>
          <w:color w:val="000000"/>
        </w:rPr>
        <w:t xml:space="preserve"> </w:t>
      </w:r>
      <w:r>
        <w:rPr>
          <w:color w:val="000000"/>
        </w:rPr>
        <w:t>prikuplјanja</w:t>
      </w:r>
      <w:r w:rsidR="00FF175C">
        <w:rPr>
          <w:color w:val="000000"/>
        </w:rPr>
        <w:t xml:space="preserve"> </w:t>
      </w:r>
      <w:r>
        <w:rPr>
          <w:color w:val="000000"/>
        </w:rPr>
        <w:t>prosutih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poseban</w:t>
      </w:r>
      <w:r w:rsidR="00FF175C">
        <w:rPr>
          <w:color w:val="000000"/>
        </w:rPr>
        <w:t xml:space="preserve"> </w:t>
      </w:r>
      <w:r>
        <w:rPr>
          <w:color w:val="000000"/>
        </w:rPr>
        <w:t>sud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tehnološku</w:t>
      </w:r>
      <w:r w:rsidR="00FF175C">
        <w:rPr>
          <w:color w:val="000000"/>
        </w:rPr>
        <w:t xml:space="preserve"> </w:t>
      </w:r>
      <w:r>
        <w:rPr>
          <w:color w:val="000000"/>
        </w:rPr>
        <w:t>kanalizaciju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Izlazna</w:t>
      </w:r>
      <w:r w:rsidR="00FF175C">
        <w:rPr>
          <w:color w:val="000000"/>
        </w:rPr>
        <w:t xml:space="preserve"> </w:t>
      </w:r>
      <w:r>
        <w:rPr>
          <w:color w:val="000000"/>
        </w:rPr>
        <w:t>vrata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prostorije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kojoj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uskladištene</w:t>
      </w:r>
      <w:r w:rsidR="00FF175C">
        <w:rPr>
          <w:color w:val="000000"/>
        </w:rPr>
        <w:t xml:space="preserve"> </w:t>
      </w: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smeju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vreme</w:t>
      </w:r>
      <w:r w:rsidR="00FF175C">
        <w:rPr>
          <w:color w:val="000000"/>
        </w:rPr>
        <w:t xml:space="preserve"> </w:t>
      </w:r>
      <w:r>
        <w:rPr>
          <w:color w:val="000000"/>
        </w:rPr>
        <w:t>boravka</w:t>
      </w:r>
      <w:r w:rsidR="00FF175C">
        <w:rPr>
          <w:color w:val="000000"/>
        </w:rPr>
        <w:t xml:space="preserve"> </w:t>
      </w:r>
      <w:r>
        <w:rPr>
          <w:color w:val="000000"/>
        </w:rPr>
        <w:t>lica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zaklјučana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izlaz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zakrčen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prostoriji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kojoj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uskladištene</w:t>
      </w:r>
      <w:r w:rsidR="00FF175C">
        <w:rPr>
          <w:color w:val="000000"/>
        </w:rPr>
        <w:t xml:space="preserve"> </w:t>
      </w: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obezbediti</w:t>
      </w:r>
      <w:r w:rsidR="00FF175C">
        <w:rPr>
          <w:color w:val="000000"/>
        </w:rPr>
        <w:t xml:space="preserve"> </w:t>
      </w:r>
      <w:r>
        <w:rPr>
          <w:color w:val="000000"/>
        </w:rPr>
        <w:t>glavni</w:t>
      </w:r>
      <w:r w:rsidR="00FF175C">
        <w:rPr>
          <w:color w:val="000000"/>
        </w:rPr>
        <w:t xml:space="preserve"> </w:t>
      </w:r>
      <w:r>
        <w:rPr>
          <w:color w:val="000000"/>
        </w:rPr>
        <w:t>prolaz</w:t>
      </w:r>
      <w:r w:rsidR="00FF175C">
        <w:rPr>
          <w:color w:val="000000"/>
        </w:rPr>
        <w:t xml:space="preserve"> </w:t>
      </w:r>
      <w:r>
        <w:rPr>
          <w:color w:val="000000"/>
        </w:rPr>
        <w:t>širine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2 m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potreban</w:t>
      </w:r>
      <w:r w:rsidR="00FF175C">
        <w:rPr>
          <w:color w:val="000000"/>
        </w:rPr>
        <w:t xml:space="preserve"> </w:t>
      </w:r>
      <w:r>
        <w:rPr>
          <w:color w:val="000000"/>
        </w:rPr>
        <w:t>broj</w:t>
      </w:r>
      <w:r w:rsidR="00FF175C">
        <w:rPr>
          <w:color w:val="000000"/>
        </w:rPr>
        <w:t xml:space="preserve"> </w:t>
      </w:r>
      <w:r>
        <w:rPr>
          <w:color w:val="000000"/>
        </w:rPr>
        <w:t>sporednih</w:t>
      </w:r>
      <w:r w:rsidR="00FF175C">
        <w:rPr>
          <w:color w:val="000000"/>
        </w:rPr>
        <w:t xml:space="preserve"> </w:t>
      </w:r>
      <w:r>
        <w:rPr>
          <w:color w:val="000000"/>
        </w:rPr>
        <w:t>prolaza</w:t>
      </w:r>
      <w:r w:rsidR="00FF175C">
        <w:rPr>
          <w:color w:val="000000"/>
        </w:rPr>
        <w:t xml:space="preserve"> </w:t>
      </w:r>
      <w:r>
        <w:rPr>
          <w:color w:val="000000"/>
        </w:rPr>
        <w:t>širine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</w:t>
      </w:r>
      <w:r>
        <w:rPr>
          <w:color w:val="000000"/>
        </w:rPr>
        <w:t>po</w:t>
      </w:r>
      <w:r w:rsidR="00FF175C">
        <w:rPr>
          <w:color w:val="000000"/>
        </w:rPr>
        <w:t xml:space="preserve"> 1 m.</w:t>
      </w:r>
    </w:p>
    <w:p w:rsidR="00EA4AFC" w:rsidRDefault="00651BF0">
      <w:pPr>
        <w:spacing w:after="150"/>
      </w:pPr>
      <w:r>
        <w:rPr>
          <w:color w:val="000000"/>
        </w:rPr>
        <w:t>Podnožja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temelјi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postavlјaju</w:t>
      </w:r>
      <w:r w:rsidR="00FF175C">
        <w:rPr>
          <w:color w:val="000000"/>
        </w:rPr>
        <w:t xml:space="preserve"> </w:t>
      </w:r>
      <w:r>
        <w:rPr>
          <w:color w:val="000000"/>
        </w:rPr>
        <w:t>burad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250 l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izgrađeni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betonskih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drvenih</w:t>
      </w:r>
      <w:r w:rsidR="00FF175C">
        <w:rPr>
          <w:color w:val="000000"/>
        </w:rPr>
        <w:t xml:space="preserve"> </w:t>
      </w:r>
      <w:r>
        <w:rPr>
          <w:color w:val="000000"/>
        </w:rPr>
        <w:t>greda</w:t>
      </w:r>
      <w:r w:rsidR="00FF175C">
        <w:rPr>
          <w:color w:val="000000"/>
        </w:rPr>
        <w:t xml:space="preserve"> </w:t>
      </w:r>
      <w:r>
        <w:rPr>
          <w:color w:val="000000"/>
        </w:rPr>
        <w:t>postavlјenih</w:t>
      </w:r>
      <w:r w:rsidR="00FF175C">
        <w:rPr>
          <w:color w:val="000000"/>
        </w:rPr>
        <w:t xml:space="preserve"> </w:t>
      </w:r>
      <w:r>
        <w:rPr>
          <w:color w:val="000000"/>
        </w:rPr>
        <w:t>horizontalno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uzdignutih</w:t>
      </w:r>
      <w:r w:rsidR="00FF175C">
        <w:rPr>
          <w:color w:val="000000"/>
        </w:rPr>
        <w:t xml:space="preserve"> </w:t>
      </w:r>
      <w:r>
        <w:rPr>
          <w:color w:val="000000"/>
        </w:rPr>
        <w:t>iznad</w:t>
      </w:r>
      <w:r w:rsidR="00FF175C">
        <w:rPr>
          <w:color w:val="000000"/>
        </w:rPr>
        <w:t xml:space="preserve"> </w:t>
      </w:r>
      <w:r>
        <w:rPr>
          <w:color w:val="000000"/>
        </w:rPr>
        <w:t>poda</w:t>
      </w:r>
      <w:r w:rsidR="00FF175C">
        <w:rPr>
          <w:color w:val="000000"/>
        </w:rPr>
        <w:t xml:space="preserve"> </w:t>
      </w:r>
      <w:r>
        <w:rPr>
          <w:color w:val="000000"/>
        </w:rPr>
        <w:t>prostorije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15 cm.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101.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postavlјaju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police</w:t>
      </w:r>
      <w:r w:rsidR="00FF175C">
        <w:rPr>
          <w:color w:val="000000"/>
        </w:rPr>
        <w:t xml:space="preserve">, </w:t>
      </w:r>
      <w:r>
        <w:rPr>
          <w:color w:val="000000"/>
        </w:rPr>
        <w:t>stalke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slične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drveta</w:t>
      </w:r>
      <w:r w:rsidR="00FF175C">
        <w:rPr>
          <w:color w:val="000000"/>
        </w:rPr>
        <w:t xml:space="preserve">, </w:t>
      </w:r>
      <w:r>
        <w:rPr>
          <w:color w:val="000000"/>
        </w:rPr>
        <w:t>deblјina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konstrukcije</w:t>
      </w:r>
      <w:r w:rsidR="00FF175C">
        <w:rPr>
          <w:color w:val="000000"/>
        </w:rPr>
        <w:t xml:space="preserve"> </w:t>
      </w:r>
      <w:r>
        <w:rPr>
          <w:color w:val="000000"/>
        </w:rPr>
        <w:t>određuje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zavisno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predviđenog</w:t>
      </w:r>
      <w:r w:rsidR="00FF175C">
        <w:rPr>
          <w:color w:val="000000"/>
        </w:rPr>
        <w:t xml:space="preserve"> </w:t>
      </w:r>
      <w:r>
        <w:rPr>
          <w:color w:val="000000"/>
        </w:rPr>
        <w:t>opterećenja</w:t>
      </w:r>
      <w:r w:rsidR="00FF175C">
        <w:rPr>
          <w:color w:val="000000"/>
        </w:rPr>
        <w:t xml:space="preserve"> </w:t>
      </w:r>
      <w:r>
        <w:rPr>
          <w:color w:val="000000"/>
        </w:rPr>
        <w:t>ali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2,5 cm.</w:t>
      </w:r>
    </w:p>
    <w:p w:rsidR="00EA4AFC" w:rsidRDefault="00651BF0">
      <w:pPr>
        <w:spacing w:after="150"/>
      </w:pP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kategorije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slagati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visine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ugrožava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njihovu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čvrstoću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stabilnost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Međusobna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grupa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različitih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kategorija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0,5 m.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smeju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blizini</w:t>
      </w:r>
      <w:r w:rsidR="00FF175C">
        <w:rPr>
          <w:color w:val="000000"/>
        </w:rPr>
        <w:t xml:space="preserve"> </w:t>
      </w:r>
      <w:r>
        <w:rPr>
          <w:color w:val="000000"/>
        </w:rPr>
        <w:t>ulaza</w:t>
      </w:r>
      <w:r w:rsidR="00FF175C">
        <w:rPr>
          <w:color w:val="000000"/>
        </w:rPr>
        <w:t xml:space="preserve">, </w:t>
      </w:r>
      <w:r>
        <w:rPr>
          <w:color w:val="000000"/>
        </w:rPr>
        <w:t>izlaza</w:t>
      </w:r>
      <w:r w:rsidR="00FF175C">
        <w:rPr>
          <w:color w:val="000000"/>
        </w:rPr>
        <w:t xml:space="preserve">, </w:t>
      </w:r>
      <w:r>
        <w:rPr>
          <w:color w:val="000000"/>
        </w:rPr>
        <w:t>stepeništa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prolaza</w:t>
      </w:r>
      <w:r w:rsidR="00FF175C">
        <w:rPr>
          <w:color w:val="000000"/>
        </w:rPr>
        <w:t>.</w:t>
      </w:r>
    </w:p>
    <w:p w:rsidR="00EA4AFC" w:rsidRDefault="00FF175C">
      <w:pPr>
        <w:spacing w:after="150"/>
      </w:pPr>
      <w:r>
        <w:rPr>
          <w:color w:val="000000"/>
        </w:rPr>
        <w:lastRenderedPageBreak/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102.</w:t>
      </w:r>
    </w:p>
    <w:p w:rsidR="00EA4AFC" w:rsidRDefault="00651BF0">
      <w:pPr>
        <w:spacing w:after="150"/>
      </w:pPr>
      <w:r>
        <w:rPr>
          <w:color w:val="000000"/>
        </w:rPr>
        <w:t>Zagrevanje</w:t>
      </w:r>
      <w:r w:rsidR="00FF175C">
        <w:rPr>
          <w:color w:val="000000"/>
        </w:rPr>
        <w:t xml:space="preserve"> </w:t>
      </w:r>
      <w:r>
        <w:rPr>
          <w:color w:val="000000"/>
        </w:rPr>
        <w:t>prostorije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uskladištavanje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vršiti</w:t>
      </w:r>
      <w:r w:rsidR="00FF175C">
        <w:rPr>
          <w:color w:val="000000"/>
        </w:rPr>
        <w:t xml:space="preserve"> </w:t>
      </w:r>
      <w:r>
        <w:rPr>
          <w:color w:val="000000"/>
        </w:rPr>
        <w:t>samo</w:t>
      </w:r>
      <w:r w:rsidR="00FF175C">
        <w:rPr>
          <w:color w:val="000000"/>
        </w:rPr>
        <w:t xml:space="preserve"> </w:t>
      </w:r>
      <w:r>
        <w:rPr>
          <w:color w:val="000000"/>
        </w:rPr>
        <w:t>toplom</w:t>
      </w:r>
      <w:r w:rsidR="00FF175C">
        <w:rPr>
          <w:color w:val="000000"/>
        </w:rPr>
        <w:t xml:space="preserve"> </w:t>
      </w:r>
      <w:r>
        <w:rPr>
          <w:color w:val="000000"/>
        </w:rPr>
        <w:t>vodom</w:t>
      </w:r>
      <w:r w:rsidR="00FF175C">
        <w:rPr>
          <w:color w:val="000000"/>
        </w:rPr>
        <w:t xml:space="preserve">, </w:t>
      </w:r>
      <w:r>
        <w:rPr>
          <w:color w:val="000000"/>
        </w:rPr>
        <w:t>parom</w:t>
      </w:r>
      <w:r w:rsidR="00FF175C">
        <w:rPr>
          <w:color w:val="000000"/>
        </w:rPr>
        <w:t xml:space="preserve"> </w:t>
      </w:r>
      <w:r>
        <w:rPr>
          <w:color w:val="000000"/>
        </w:rPr>
        <w:t>niskog</w:t>
      </w:r>
      <w:r w:rsidR="00FF175C">
        <w:rPr>
          <w:color w:val="000000"/>
        </w:rPr>
        <w:t xml:space="preserve"> </w:t>
      </w:r>
      <w:r>
        <w:rPr>
          <w:color w:val="000000"/>
        </w:rPr>
        <w:t>pritiska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toplim</w:t>
      </w:r>
      <w:r w:rsidR="00FF175C">
        <w:rPr>
          <w:color w:val="000000"/>
        </w:rPr>
        <w:t xml:space="preserve"> </w:t>
      </w:r>
      <w:r>
        <w:rPr>
          <w:color w:val="000000"/>
        </w:rPr>
        <w:t>vazduhom</w:t>
      </w:r>
      <w:r w:rsidR="00FF175C">
        <w:rPr>
          <w:color w:val="000000"/>
        </w:rPr>
        <w:t xml:space="preserve">, </w:t>
      </w:r>
      <w:r>
        <w:rPr>
          <w:color w:val="000000"/>
        </w:rPr>
        <w:t>s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što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zagrevanje</w:t>
      </w:r>
      <w:r w:rsidR="00FF175C">
        <w:rPr>
          <w:color w:val="000000"/>
        </w:rPr>
        <w:t xml:space="preserve"> </w:t>
      </w:r>
      <w:r>
        <w:rPr>
          <w:color w:val="000000"/>
        </w:rPr>
        <w:t>medijuma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prenos</w:t>
      </w:r>
      <w:r w:rsidR="00FF175C">
        <w:rPr>
          <w:color w:val="000000"/>
        </w:rPr>
        <w:t xml:space="preserve"> </w:t>
      </w:r>
      <w:r>
        <w:rPr>
          <w:color w:val="000000"/>
        </w:rPr>
        <w:t>toplote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nalaziti</w:t>
      </w:r>
      <w:r w:rsidR="00FF175C">
        <w:rPr>
          <w:color w:val="000000"/>
        </w:rPr>
        <w:t xml:space="preserve"> </w:t>
      </w:r>
      <w:r>
        <w:rPr>
          <w:color w:val="000000"/>
        </w:rPr>
        <w:t>izvan</w:t>
      </w:r>
      <w:r w:rsidR="00FF175C">
        <w:rPr>
          <w:color w:val="000000"/>
        </w:rPr>
        <w:t xml:space="preserve"> </w:t>
      </w:r>
      <w:r>
        <w:rPr>
          <w:color w:val="000000"/>
        </w:rPr>
        <w:t>zona</w:t>
      </w:r>
      <w:r w:rsidR="00FF175C">
        <w:rPr>
          <w:color w:val="000000"/>
        </w:rPr>
        <w:t xml:space="preserve"> </w:t>
      </w:r>
      <w:r>
        <w:rPr>
          <w:color w:val="000000"/>
        </w:rPr>
        <w:t>opasnosti</w:t>
      </w:r>
      <w:r w:rsidR="00FF175C">
        <w:rPr>
          <w:color w:val="000000"/>
        </w:rPr>
        <w:t xml:space="preserve"> </w:t>
      </w:r>
      <w:r>
        <w:rPr>
          <w:color w:val="000000"/>
        </w:rPr>
        <w:t>određenih</w:t>
      </w:r>
      <w:r w:rsidR="00FF175C">
        <w:rPr>
          <w:color w:val="000000"/>
        </w:rPr>
        <w:t xml:space="preserve"> </w:t>
      </w:r>
      <w:r>
        <w:rPr>
          <w:color w:val="000000"/>
        </w:rPr>
        <w:t>ovim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103.</w:t>
      </w:r>
    </w:p>
    <w:p w:rsidR="00EA4AFC" w:rsidRDefault="00651BF0">
      <w:pPr>
        <w:spacing w:after="150"/>
      </w:pPr>
      <w:r>
        <w:rPr>
          <w:b/>
          <w:color w:val="000000"/>
        </w:rPr>
        <w:t>Posude</w:t>
      </w:r>
      <w:r w:rsidR="00FF175C">
        <w:rPr>
          <w:rFonts w:ascii="Calibri"/>
          <w:b/>
          <w:color w:val="000000"/>
          <w:vertAlign w:val="superscript"/>
        </w:rPr>
        <w:t>*</w:t>
      </w:r>
      <w:r w:rsidR="00FF175C">
        <w:rPr>
          <w:color w:val="000000"/>
        </w:rPr>
        <w:t xml:space="preserve"> </w:t>
      </w:r>
      <w:r>
        <w:rPr>
          <w:color w:val="000000"/>
        </w:rPr>
        <w:t>zapremine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20 l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pogonima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radionicama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posebno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to</w:t>
      </w:r>
      <w:r w:rsidR="00FF175C">
        <w:rPr>
          <w:color w:val="000000"/>
        </w:rPr>
        <w:t xml:space="preserve"> </w:t>
      </w:r>
      <w:r>
        <w:rPr>
          <w:color w:val="000000"/>
        </w:rPr>
        <w:t>izgrađenim</w:t>
      </w:r>
      <w:r w:rsidR="00FF175C">
        <w:rPr>
          <w:color w:val="000000"/>
        </w:rPr>
        <w:t xml:space="preserve"> </w:t>
      </w:r>
      <w:r>
        <w:rPr>
          <w:color w:val="000000"/>
        </w:rPr>
        <w:t>metalnim</w:t>
      </w:r>
      <w:r w:rsidR="00FF175C">
        <w:rPr>
          <w:color w:val="000000"/>
        </w:rPr>
        <w:t xml:space="preserve"> </w:t>
      </w:r>
      <w:r>
        <w:rPr>
          <w:color w:val="000000"/>
        </w:rPr>
        <w:t>ormarićima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poseduju</w:t>
      </w:r>
      <w:r w:rsidR="00FF175C">
        <w:rPr>
          <w:color w:val="000000"/>
        </w:rPr>
        <w:t xml:space="preserve"> </w:t>
      </w:r>
      <w:r>
        <w:rPr>
          <w:color w:val="000000"/>
        </w:rPr>
        <w:t>ispravu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usaglašenosti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posebnim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, </w:t>
      </w:r>
      <w:r>
        <w:rPr>
          <w:color w:val="000000"/>
        </w:rPr>
        <w:t>s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ukupna</w:t>
      </w:r>
      <w:r w:rsidR="00FF175C">
        <w:rPr>
          <w:color w:val="000000"/>
        </w:rPr>
        <w:t xml:space="preserve"> </w:t>
      </w:r>
      <w:r>
        <w:rPr>
          <w:color w:val="000000"/>
        </w:rPr>
        <w:t>količina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posudama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veća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200 l.</w:t>
      </w:r>
    </w:p>
    <w:p w:rsidR="00EA4AFC" w:rsidRDefault="00651BF0">
      <w:pPr>
        <w:spacing w:after="150"/>
      </w:pPr>
      <w:r>
        <w:rPr>
          <w:color w:val="000000"/>
        </w:rPr>
        <w:t>Metalni</w:t>
      </w:r>
      <w:r w:rsidR="00FF175C">
        <w:rPr>
          <w:color w:val="000000"/>
        </w:rPr>
        <w:t xml:space="preserve"> </w:t>
      </w:r>
      <w:r>
        <w:rPr>
          <w:color w:val="000000"/>
        </w:rPr>
        <w:t>ormarić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1.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,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udalјen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3 m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otvorenog</w:t>
      </w:r>
      <w:r w:rsidR="00FF175C">
        <w:rPr>
          <w:color w:val="000000"/>
        </w:rPr>
        <w:t xml:space="preserve"> </w:t>
      </w:r>
      <w:r>
        <w:rPr>
          <w:color w:val="000000"/>
        </w:rPr>
        <w:t>plamena</w:t>
      </w:r>
      <w:r w:rsidR="00FF175C">
        <w:rPr>
          <w:color w:val="000000"/>
        </w:rPr>
        <w:t xml:space="preserve"> – </w:t>
      </w:r>
      <w:r>
        <w:rPr>
          <w:color w:val="000000"/>
        </w:rPr>
        <w:t>mereno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gabarita</w:t>
      </w:r>
      <w:r w:rsidR="00FF175C">
        <w:rPr>
          <w:color w:val="000000"/>
        </w:rPr>
        <w:t>.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104.</w:t>
      </w:r>
    </w:p>
    <w:p w:rsidR="00EA4AFC" w:rsidRDefault="00651BF0">
      <w:pPr>
        <w:spacing w:after="150"/>
      </w:pPr>
      <w:r>
        <w:rPr>
          <w:color w:val="000000"/>
        </w:rPr>
        <w:t>Prostorije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uskladištavaju</w:t>
      </w:r>
      <w:r w:rsidR="00FF175C">
        <w:rPr>
          <w:color w:val="000000"/>
        </w:rPr>
        <w:t xml:space="preserve"> </w:t>
      </w: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zapalјivim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gorivim</w:t>
      </w:r>
      <w:r w:rsidR="00FF175C">
        <w:rPr>
          <w:color w:val="000000"/>
        </w:rPr>
        <w:t xml:space="preserve"> </w:t>
      </w:r>
      <w:r>
        <w:rPr>
          <w:color w:val="000000"/>
        </w:rPr>
        <w:t>tečnostima</w:t>
      </w:r>
      <w:r w:rsidR="00FF175C">
        <w:rPr>
          <w:color w:val="000000"/>
        </w:rPr>
        <w:t xml:space="preserve"> </w:t>
      </w:r>
      <w:r>
        <w:rPr>
          <w:color w:val="000000"/>
        </w:rPr>
        <w:t>čije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pare</w:t>
      </w:r>
      <w:r w:rsidR="00FF175C">
        <w:rPr>
          <w:color w:val="000000"/>
        </w:rPr>
        <w:t xml:space="preserve"> </w:t>
      </w:r>
      <w:r>
        <w:rPr>
          <w:color w:val="000000"/>
        </w:rPr>
        <w:t>teže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vazduha</w:t>
      </w:r>
      <w:r w:rsidR="00FF175C">
        <w:rPr>
          <w:color w:val="000000"/>
        </w:rPr>
        <w:t xml:space="preserve">,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smeju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drenažne</w:t>
      </w:r>
      <w:r w:rsidR="00FF175C">
        <w:rPr>
          <w:color w:val="000000"/>
        </w:rPr>
        <w:t xml:space="preserve"> </w:t>
      </w:r>
      <w:r>
        <w:rPr>
          <w:color w:val="000000"/>
        </w:rPr>
        <w:t>kanale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vode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javnu</w:t>
      </w:r>
      <w:r w:rsidR="00FF175C">
        <w:rPr>
          <w:color w:val="000000"/>
        </w:rPr>
        <w:t xml:space="preserve"> </w:t>
      </w:r>
      <w:r>
        <w:rPr>
          <w:color w:val="000000"/>
        </w:rPr>
        <w:t>kanalizaciju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druge</w:t>
      </w:r>
      <w:r w:rsidR="00FF175C">
        <w:rPr>
          <w:color w:val="000000"/>
        </w:rPr>
        <w:t xml:space="preserve"> </w:t>
      </w:r>
      <w:r>
        <w:rPr>
          <w:color w:val="000000"/>
        </w:rPr>
        <w:t>otvore</w:t>
      </w:r>
      <w:r w:rsidR="00FF175C">
        <w:rPr>
          <w:color w:val="000000"/>
        </w:rPr>
        <w:t xml:space="preserve"> </w:t>
      </w:r>
      <w:r>
        <w:rPr>
          <w:color w:val="000000"/>
        </w:rPr>
        <w:t>ispod</w:t>
      </w:r>
      <w:r w:rsidR="00FF175C">
        <w:rPr>
          <w:color w:val="000000"/>
        </w:rPr>
        <w:t xml:space="preserve"> </w:t>
      </w:r>
      <w:r>
        <w:rPr>
          <w:color w:val="000000"/>
        </w:rPr>
        <w:t>nivoa</w:t>
      </w:r>
      <w:r w:rsidR="00FF175C">
        <w:rPr>
          <w:color w:val="000000"/>
        </w:rPr>
        <w:t xml:space="preserve"> </w:t>
      </w:r>
      <w:r>
        <w:rPr>
          <w:color w:val="000000"/>
        </w:rPr>
        <w:t>terena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105.</w:t>
      </w:r>
    </w:p>
    <w:p w:rsidR="00EA4AFC" w:rsidRDefault="00651BF0">
      <w:pPr>
        <w:spacing w:after="150"/>
      </w:pP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održavanje</w:t>
      </w:r>
      <w:r w:rsidR="00FF175C">
        <w:rPr>
          <w:color w:val="000000"/>
        </w:rPr>
        <w:t xml:space="preserve"> </w:t>
      </w:r>
      <w:r>
        <w:rPr>
          <w:color w:val="000000"/>
        </w:rPr>
        <w:t>opreme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hotelima</w:t>
      </w:r>
      <w:r w:rsidR="00FF175C">
        <w:rPr>
          <w:color w:val="000000"/>
        </w:rPr>
        <w:t xml:space="preserve">, </w:t>
      </w:r>
      <w:r>
        <w:rPr>
          <w:color w:val="000000"/>
        </w:rPr>
        <w:t>robnim</w:t>
      </w:r>
      <w:r w:rsidR="00FF175C">
        <w:rPr>
          <w:color w:val="000000"/>
        </w:rPr>
        <w:t xml:space="preserve"> </w:t>
      </w:r>
      <w:r>
        <w:rPr>
          <w:color w:val="000000"/>
        </w:rPr>
        <w:t>kućama</w:t>
      </w:r>
      <w:r w:rsidR="00FF175C">
        <w:rPr>
          <w:color w:val="000000"/>
        </w:rPr>
        <w:t xml:space="preserve">, </w:t>
      </w:r>
      <w:r>
        <w:rPr>
          <w:color w:val="000000"/>
        </w:rPr>
        <w:t>trgovinskim</w:t>
      </w:r>
      <w:r w:rsidR="00FF175C">
        <w:rPr>
          <w:color w:val="000000"/>
        </w:rPr>
        <w:t xml:space="preserve"> </w:t>
      </w:r>
      <w:r>
        <w:rPr>
          <w:color w:val="000000"/>
        </w:rPr>
        <w:t>radnjama</w:t>
      </w:r>
      <w:r w:rsidR="00FF175C">
        <w:rPr>
          <w:color w:val="000000"/>
        </w:rPr>
        <w:t xml:space="preserve">, </w:t>
      </w:r>
      <w:r>
        <w:rPr>
          <w:color w:val="000000"/>
        </w:rPr>
        <w:t>motelima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drugim</w:t>
      </w:r>
      <w:r w:rsidR="00FF175C">
        <w:rPr>
          <w:color w:val="000000"/>
        </w:rPr>
        <w:t xml:space="preserve"> </w:t>
      </w:r>
      <w:r>
        <w:rPr>
          <w:color w:val="000000"/>
        </w:rPr>
        <w:t>sličnim</w:t>
      </w:r>
      <w:r w:rsidR="00FF175C">
        <w:rPr>
          <w:color w:val="000000"/>
        </w:rPr>
        <w:t xml:space="preserve"> </w:t>
      </w:r>
      <w:r>
        <w:rPr>
          <w:color w:val="000000"/>
        </w:rPr>
        <w:t>objektima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pored</w:t>
      </w:r>
      <w:r w:rsidR="00FF175C">
        <w:rPr>
          <w:color w:val="000000"/>
        </w:rPr>
        <w:t xml:space="preserve"> </w:t>
      </w:r>
      <w:r>
        <w:rPr>
          <w:color w:val="000000"/>
        </w:rPr>
        <w:t>ulјa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loženje</w:t>
      </w:r>
      <w:r w:rsidR="00FF175C">
        <w:rPr>
          <w:color w:val="000000"/>
        </w:rPr>
        <w:t xml:space="preserve">, </w:t>
      </w:r>
      <w:r>
        <w:rPr>
          <w:color w:val="000000"/>
        </w:rPr>
        <w:t>držati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posudama</w:t>
      </w:r>
      <w:r w:rsidR="00FF175C">
        <w:rPr>
          <w:color w:val="000000"/>
        </w:rPr>
        <w:t xml:space="preserve"> </w:t>
      </w:r>
      <w:r>
        <w:rPr>
          <w:color w:val="000000"/>
        </w:rPr>
        <w:t>najviše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20 l </w:t>
      </w:r>
      <w:r>
        <w:rPr>
          <w:color w:val="000000"/>
        </w:rPr>
        <w:t>druge</w:t>
      </w:r>
      <w:r w:rsidR="00FF175C">
        <w:rPr>
          <w:color w:val="000000"/>
        </w:rPr>
        <w:t xml:space="preserve"> </w:t>
      </w:r>
      <w:r>
        <w:rPr>
          <w:color w:val="000000"/>
        </w:rPr>
        <w:t>vrste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apotekama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laboratorijama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držati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ukupnoj</w:t>
      </w:r>
      <w:r w:rsidR="00FF175C">
        <w:rPr>
          <w:color w:val="000000"/>
        </w:rPr>
        <w:t xml:space="preserve"> </w:t>
      </w:r>
      <w:r>
        <w:rPr>
          <w:color w:val="000000"/>
        </w:rPr>
        <w:t>količini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200 l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posebnoj</w:t>
      </w:r>
      <w:r w:rsidR="00FF175C">
        <w:rPr>
          <w:color w:val="000000"/>
        </w:rPr>
        <w:t xml:space="preserve"> </w:t>
      </w:r>
      <w:r>
        <w:rPr>
          <w:color w:val="000000"/>
        </w:rPr>
        <w:t>prostoriji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članu</w:t>
      </w:r>
      <w:r w:rsidR="00FF175C">
        <w:rPr>
          <w:color w:val="000000"/>
        </w:rPr>
        <w:t xml:space="preserve"> 106. </w:t>
      </w:r>
      <w:r>
        <w:rPr>
          <w:color w:val="000000"/>
        </w:rPr>
        <w:t>stav</w:t>
      </w:r>
      <w:r w:rsidR="00FF175C">
        <w:rPr>
          <w:color w:val="000000"/>
        </w:rPr>
        <w:t xml:space="preserve"> 1.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zapalјivim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gorivim</w:t>
      </w:r>
      <w:r w:rsidR="00FF175C">
        <w:rPr>
          <w:color w:val="000000"/>
        </w:rPr>
        <w:t xml:space="preserve"> </w:t>
      </w:r>
      <w:r>
        <w:rPr>
          <w:color w:val="000000"/>
        </w:rPr>
        <w:t>tečnostima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apotekama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laboratorijama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držati</w:t>
      </w:r>
      <w:r w:rsidR="00FF175C">
        <w:rPr>
          <w:color w:val="000000"/>
        </w:rPr>
        <w:t xml:space="preserve"> </w:t>
      </w:r>
      <w:r>
        <w:rPr>
          <w:color w:val="000000"/>
        </w:rPr>
        <w:t>samo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ormarićima</w:t>
      </w:r>
      <w:r w:rsidR="00FF175C">
        <w:rPr>
          <w:color w:val="000000"/>
        </w:rPr>
        <w:t xml:space="preserve"> </w:t>
      </w:r>
      <w:r>
        <w:rPr>
          <w:color w:val="000000"/>
        </w:rPr>
        <w:t>predviđenim</w:t>
      </w:r>
      <w:r w:rsidR="00FF175C">
        <w:rPr>
          <w:color w:val="000000"/>
        </w:rPr>
        <w:t xml:space="preserve"> </w:t>
      </w:r>
      <w:r>
        <w:rPr>
          <w:color w:val="000000"/>
        </w:rPr>
        <w:t>članom</w:t>
      </w:r>
      <w:r w:rsidR="00FF175C">
        <w:rPr>
          <w:color w:val="000000"/>
        </w:rPr>
        <w:t xml:space="preserve"> 103.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>.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106.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potrebe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prodaje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trgovinskim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radnjama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robnim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kućama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obavlјa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delatnost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prometa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neoštećene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fabrički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upakovane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98.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količinama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navedenim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sledećoj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tabeli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61"/>
        <w:gridCol w:w="1501"/>
        <w:gridCol w:w="1439"/>
        <w:gridCol w:w="1319"/>
        <w:gridCol w:w="1389"/>
        <w:gridCol w:w="1319"/>
      </w:tblGrid>
      <w:tr w:rsidR="00EA4AFC">
        <w:trPr>
          <w:trHeight w:val="45"/>
          <w:tblCellSpacing w:w="0" w:type="auto"/>
        </w:trPr>
        <w:tc>
          <w:tcPr>
            <w:tcW w:w="5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4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5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6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lastRenderedPageBreak/>
              <w:t>Kategorija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zapalјive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tečnosti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odnosno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gorive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tečnosti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9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Mesto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prostorije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Sa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stabilnim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sistemom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za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gašenje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požara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Bez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stabilnog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sistema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za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gašenje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požara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Količina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Visina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naslage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u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grupi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Količina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Visina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naslage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u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grupi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[l]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[m]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[l]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[m]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5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Kategorija</w:t>
            </w:r>
            <w:r w:rsidR="00FF175C">
              <w:rPr>
                <w:b/>
                <w:color w:val="000000"/>
              </w:rPr>
              <w:t xml:space="preserve"> 1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prizemlјe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i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sprat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EA4AFC"/>
        </w:tc>
      </w:tr>
      <w:tr w:rsidR="00EA4A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podrum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EA4AFC"/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EA4AFC"/>
        </w:tc>
      </w:tr>
      <w:tr w:rsidR="00EA4AFC">
        <w:trPr>
          <w:trHeight w:val="45"/>
          <w:tblCellSpacing w:w="0" w:type="auto"/>
        </w:trPr>
        <w:tc>
          <w:tcPr>
            <w:tcW w:w="5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Kategorija</w:t>
            </w:r>
            <w:r w:rsidR="00FF175C">
              <w:rPr>
                <w:b/>
                <w:color w:val="000000"/>
              </w:rPr>
              <w:t xml:space="preserve"> 2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prizemlјe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i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sprat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EA4AFC"/>
        </w:tc>
      </w:tr>
      <w:tr w:rsidR="00EA4A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podrum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EA4AFC"/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EA4AFC"/>
        </w:tc>
      </w:tr>
      <w:tr w:rsidR="00EA4AFC">
        <w:trPr>
          <w:trHeight w:val="45"/>
          <w:tblCellSpacing w:w="0" w:type="auto"/>
        </w:trPr>
        <w:tc>
          <w:tcPr>
            <w:tcW w:w="5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Kategorija</w:t>
            </w:r>
            <w:r w:rsidR="00FF175C">
              <w:rPr>
                <w:b/>
                <w:color w:val="000000"/>
              </w:rPr>
              <w:t xml:space="preserve"> 3 </w:t>
            </w:r>
            <w:r>
              <w:rPr>
                <w:b/>
                <w:color w:val="000000"/>
              </w:rPr>
              <w:t>čija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je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tačka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palјenja</w:t>
            </w:r>
            <w:r w:rsidR="00FF175C">
              <w:rPr>
                <w:b/>
                <w:color w:val="000000"/>
              </w:rPr>
              <w:t xml:space="preserve"> ≥ 23 ºC </w:t>
            </w:r>
            <w:r>
              <w:rPr>
                <w:b/>
                <w:color w:val="000000"/>
              </w:rPr>
              <w:t>i</w:t>
            </w:r>
            <w:r w:rsidR="00FF175C">
              <w:rPr>
                <w:b/>
                <w:color w:val="000000"/>
              </w:rPr>
              <w:t xml:space="preserve"> &lt; 38 ºC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prizemlјe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i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sprat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6.000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EA4AFC"/>
        </w:tc>
      </w:tr>
      <w:tr w:rsidR="00EA4A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podrum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EA4AFC"/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EA4AFC"/>
        </w:tc>
      </w:tr>
      <w:tr w:rsidR="00EA4AFC">
        <w:trPr>
          <w:trHeight w:val="45"/>
          <w:tblCellSpacing w:w="0" w:type="auto"/>
        </w:trPr>
        <w:tc>
          <w:tcPr>
            <w:tcW w:w="5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Kategorija</w:t>
            </w:r>
            <w:r w:rsidR="00FF175C">
              <w:rPr>
                <w:b/>
                <w:color w:val="000000"/>
              </w:rPr>
              <w:t xml:space="preserve"> 3 </w:t>
            </w:r>
            <w:r>
              <w:rPr>
                <w:b/>
                <w:color w:val="000000"/>
              </w:rPr>
              <w:t>čija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je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tačka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palјenja</w:t>
            </w:r>
            <w:r w:rsidR="00FF175C">
              <w:rPr>
                <w:b/>
                <w:color w:val="000000"/>
              </w:rPr>
              <w:t xml:space="preserve"> ≥ 38 ºC </w:t>
            </w:r>
            <w:r>
              <w:rPr>
                <w:b/>
                <w:color w:val="000000"/>
              </w:rPr>
              <w:t>i</w:t>
            </w:r>
            <w:r w:rsidR="00FF175C">
              <w:rPr>
                <w:b/>
                <w:color w:val="000000"/>
              </w:rPr>
              <w:t xml:space="preserve"> ≤ 60 ºC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prizemlјe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i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sprat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6.000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2,75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1.500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2,75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podrum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2,75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EA4AFC"/>
        </w:tc>
      </w:tr>
      <w:tr w:rsidR="00EA4AFC">
        <w:trPr>
          <w:trHeight w:val="45"/>
          <w:tblCellSpacing w:w="0" w:type="auto"/>
        </w:trPr>
        <w:tc>
          <w:tcPr>
            <w:tcW w:w="5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Gorive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tečnosti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prizemlјe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i</w:t>
            </w:r>
            <w:r w:rsidR="00FF175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sprat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20.000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4,50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5.000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3,60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</w:tr>
      <w:tr w:rsidR="00EA4A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AFC" w:rsidRDefault="00EA4AFC"/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651BF0">
            <w:pPr>
              <w:spacing w:after="150"/>
            </w:pPr>
            <w:r>
              <w:rPr>
                <w:b/>
                <w:color w:val="000000"/>
              </w:rPr>
              <w:t>podrum</w:t>
            </w:r>
            <w:r w:rsidR="00FF175C"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3.000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2,75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FF175C">
            <w:pPr>
              <w:spacing w:after="150"/>
            </w:pPr>
            <w:r>
              <w:rPr>
                <w:b/>
                <w:color w:val="000000"/>
              </w:rPr>
              <w:t>–</w:t>
            </w:r>
            <w:r>
              <w:rPr>
                <w:rFonts w:ascii="Calibri"/>
                <w:b/>
                <w:color w:val="000000"/>
                <w:vertAlign w:val="superscript"/>
              </w:rPr>
              <w:t>*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4AFC" w:rsidRDefault="00EA4AFC"/>
        </w:tc>
      </w:tr>
    </w:tbl>
    <w:p w:rsidR="00EA4AFC" w:rsidRDefault="00651BF0">
      <w:pPr>
        <w:spacing w:after="150"/>
      </w:pPr>
      <w:r>
        <w:rPr>
          <w:b/>
          <w:color w:val="000000"/>
        </w:rPr>
        <w:t>Napomena</w:t>
      </w:r>
      <w:r w:rsidR="00FF175C">
        <w:rPr>
          <w:b/>
          <w:color w:val="000000"/>
        </w:rPr>
        <w:t xml:space="preserve">: 1) – </w:t>
      </w:r>
      <w:r>
        <w:rPr>
          <w:b/>
          <w:color w:val="000000"/>
        </w:rPr>
        <w:t>označava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nije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dozvolјeno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</w:t>
      </w:r>
      <w:r w:rsidR="00651BF0">
        <w:rPr>
          <w:b/>
          <w:color w:val="000000"/>
        </w:rPr>
        <w:t>Maksimum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zapalјivih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gorivih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tečnosti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prostoriji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utvrđuje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sabiranjem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dozvolјenih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količina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kategorijama</w:t>
      </w:r>
      <w:r>
        <w:rPr>
          <w:b/>
          <w:color w:val="000000"/>
        </w:rPr>
        <w:t xml:space="preserve">. </w:t>
      </w:r>
      <w:r w:rsidR="00651BF0">
        <w:rPr>
          <w:b/>
          <w:color w:val="000000"/>
        </w:rPr>
        <w:t>Tečnosti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bilo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kategorije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tabele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mogu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skladištiti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IBC </w:t>
      </w:r>
      <w:r w:rsidR="00651BF0">
        <w:rPr>
          <w:b/>
          <w:color w:val="000000"/>
        </w:rPr>
        <w:t>kontejnerima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Trgovinske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radnje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robne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kuće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prizemnim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jednospratnim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zgradama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lastRenderedPageBreak/>
        <w:t>nalaze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stambenoj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zgradi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vršiti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prizemlјu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količinama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Izuzetno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potrebe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prodaje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trgovinskim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radnjama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mešovite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robe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držati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količinama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članu</w:t>
      </w:r>
      <w:r w:rsidR="00FF175C">
        <w:rPr>
          <w:b/>
          <w:color w:val="000000"/>
        </w:rPr>
        <w:t xml:space="preserve"> 3.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tačka</w:t>
      </w:r>
      <w:r w:rsidR="00FF175C">
        <w:rPr>
          <w:b/>
          <w:color w:val="000000"/>
        </w:rPr>
        <w:t xml:space="preserve"> 8)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107.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Kada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90.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2.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kontejneru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istih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iznositi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5 m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javnog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granice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potrošača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susednih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smanjiti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50% </w:t>
      </w:r>
      <w:r>
        <w:rPr>
          <w:b/>
          <w:color w:val="000000"/>
        </w:rPr>
        <w:t>ukoliko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zid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potrošača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susednih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izrađen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proizvoda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otpornosti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2h.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Kontejner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izgrađen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negorivog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materijala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obezbeđen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prihvat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tečnosti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odgovara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kapacitetu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najveće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kontejneru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obezbeđena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efikasna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prirodna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izuzetno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prinudna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pet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izmena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vazduha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sat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4)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otvaraju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spolјa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5)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električna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instalacija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izvedena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skladu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odredbama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propisa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uređena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oblast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potencijalno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eksplozivnih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atmosfera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kontejneru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mogućnost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nastajanja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potencijalno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eksplozivne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atmosfere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tačka</w:t>
      </w:r>
      <w:r w:rsidR="00FF175C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neposrednoj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blizini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kontejnera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nalaziti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mobilni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kapaciteta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punjenja</w:t>
      </w:r>
      <w:r w:rsidR="00FF175C">
        <w:rPr>
          <w:b/>
          <w:color w:val="000000"/>
        </w:rPr>
        <w:t xml:space="preserve"> 9 kg </w:t>
      </w:r>
      <w:r>
        <w:rPr>
          <w:b/>
          <w:color w:val="000000"/>
        </w:rPr>
        <w:t>praha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odgovarajućeg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sredstva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FF175C">
      <w:pPr>
        <w:spacing w:after="150"/>
        <w:jc w:val="center"/>
      </w:pPr>
      <w:r>
        <w:rPr>
          <w:b/>
          <w:color w:val="000000"/>
        </w:rPr>
        <w:t xml:space="preserve">5. </w:t>
      </w:r>
      <w:r w:rsidR="00651BF0">
        <w:rPr>
          <w:b/>
          <w:color w:val="000000"/>
        </w:rPr>
        <w:t>Privremeno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odlaganje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posuda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108.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lastRenderedPageBreak/>
        <w:t>Oštećene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korišćene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ostatkom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odmah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odložiti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posebno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uređeno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privremeno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odlaganje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koje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posebnoj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sastavu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96.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kontejneru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107.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van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prostoru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Prosute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odmah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očistiti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ostaci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ukloniti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i/>
          <w:color w:val="000000"/>
        </w:rPr>
        <w:t>Brisan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naziv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odelјka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iznad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člana</w:t>
      </w:r>
      <w:r w:rsidR="00FF175C">
        <w:rPr>
          <w:i/>
          <w:color w:val="000000"/>
        </w:rPr>
        <w:t xml:space="preserve"> 109. „5. </w:t>
      </w:r>
      <w:r>
        <w:rPr>
          <w:i/>
          <w:color w:val="000000"/>
        </w:rPr>
        <w:t>Konstrukcija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zapremina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posuda</w:t>
      </w:r>
      <w:r w:rsidR="00FF175C">
        <w:rPr>
          <w:i/>
          <w:color w:val="000000"/>
        </w:rPr>
        <w:t>” (</w:t>
      </w:r>
      <w:r>
        <w:rPr>
          <w:i/>
          <w:color w:val="000000"/>
        </w:rPr>
        <w:t>vidi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FF175C">
        <w:rPr>
          <w:i/>
          <w:color w:val="000000"/>
        </w:rPr>
        <w:t xml:space="preserve"> 41. </w:t>
      </w:r>
      <w:r>
        <w:rPr>
          <w:i/>
          <w:color w:val="000000"/>
        </w:rPr>
        <w:t>Pravilnika</w:t>
      </w:r>
      <w:r w:rsidR="00FF175C">
        <w:rPr>
          <w:i/>
          <w:color w:val="000000"/>
        </w:rPr>
        <w:t xml:space="preserve"> - 85/2021-3)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109.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Posebno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uređeno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108.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nepropusnom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terenu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izvedeno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spreči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izlivanje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prosute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posebno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uređenog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iznositi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7,5 m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3 m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granicu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objekte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3.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tačka</w:t>
      </w:r>
      <w:r w:rsidR="00FF175C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nalaze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upotreblјavaju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gasovi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Prostorija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posebno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uređenim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108.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98.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t xml:space="preserve">6. </w:t>
      </w:r>
      <w:r w:rsidR="00651BF0">
        <w:rPr>
          <w:b/>
          <w:color w:val="000000"/>
        </w:rPr>
        <w:t>Zaštitni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sistemi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uređaji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zaštitu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požara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110.</w:t>
      </w:r>
    </w:p>
    <w:p w:rsidR="00EA4AFC" w:rsidRDefault="00651BF0">
      <w:pPr>
        <w:spacing w:after="150"/>
      </w:pPr>
      <w:r>
        <w:rPr>
          <w:color w:val="000000"/>
        </w:rPr>
        <w:t>Skladište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otvorenom</w:t>
      </w:r>
      <w:r w:rsidR="00FF175C">
        <w:rPr>
          <w:color w:val="000000"/>
        </w:rPr>
        <w:t xml:space="preserve"> </w:t>
      </w:r>
      <w:r>
        <w:rPr>
          <w:color w:val="000000"/>
        </w:rPr>
        <w:t>prostoru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zaštićeno</w:t>
      </w:r>
      <w:r w:rsidR="00FF175C">
        <w:rPr>
          <w:color w:val="000000"/>
        </w:rPr>
        <w:t xml:space="preserve"> </w:t>
      </w:r>
      <w:r>
        <w:rPr>
          <w:color w:val="000000"/>
        </w:rPr>
        <w:t>hidrantskom</w:t>
      </w:r>
      <w:r w:rsidR="00FF175C">
        <w:rPr>
          <w:color w:val="000000"/>
        </w:rPr>
        <w:t xml:space="preserve"> </w:t>
      </w:r>
      <w:r>
        <w:rPr>
          <w:color w:val="000000"/>
        </w:rPr>
        <w:t>mrežom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mobilnim</w:t>
      </w:r>
      <w:r w:rsidR="00FF175C">
        <w:rPr>
          <w:color w:val="000000"/>
        </w:rPr>
        <w:t xml:space="preserve"> </w:t>
      </w:r>
      <w:r>
        <w:rPr>
          <w:color w:val="000000"/>
        </w:rPr>
        <w:t>uređajima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Skladište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građevinskom</w:t>
      </w:r>
      <w:r w:rsidR="00FF175C">
        <w:rPr>
          <w:color w:val="000000"/>
        </w:rPr>
        <w:t xml:space="preserve"> </w:t>
      </w:r>
      <w:r>
        <w:rPr>
          <w:color w:val="000000"/>
        </w:rPr>
        <w:t>objektu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zaštićeno</w:t>
      </w:r>
      <w:r w:rsidR="00FF175C">
        <w:rPr>
          <w:color w:val="000000"/>
        </w:rPr>
        <w:t xml:space="preserve"> </w:t>
      </w:r>
      <w:r>
        <w:rPr>
          <w:color w:val="000000"/>
        </w:rPr>
        <w:t>hidrantskom</w:t>
      </w:r>
      <w:r w:rsidR="00FF175C">
        <w:rPr>
          <w:color w:val="000000"/>
        </w:rPr>
        <w:t xml:space="preserve"> </w:t>
      </w:r>
      <w:r>
        <w:rPr>
          <w:color w:val="000000"/>
        </w:rPr>
        <w:t>mrežom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mobilnim</w:t>
      </w:r>
      <w:r w:rsidR="00FF175C">
        <w:rPr>
          <w:color w:val="000000"/>
        </w:rPr>
        <w:t xml:space="preserve"> </w:t>
      </w:r>
      <w:r>
        <w:rPr>
          <w:color w:val="000000"/>
        </w:rPr>
        <w:t>uređajima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stabilni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zahtevima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96.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Skladište</w:t>
      </w:r>
      <w:r w:rsidR="00FF175C">
        <w:rPr>
          <w:b/>
          <w:color w:val="000000"/>
        </w:rPr>
        <w:t> </w:t>
      </w:r>
      <w:r w:rsidR="00FF175C">
        <w:rPr>
          <w:rFonts w:ascii="Calibri"/>
          <w:b/>
          <w:color w:val="000000"/>
          <w:vertAlign w:val="superscript"/>
        </w:rPr>
        <w:t>*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posebnoj</w:t>
      </w:r>
      <w:r w:rsidR="00FF175C">
        <w:rPr>
          <w:color w:val="000000"/>
        </w:rPr>
        <w:t xml:space="preserve"> </w:t>
      </w:r>
      <w:r>
        <w:rPr>
          <w:color w:val="000000"/>
        </w:rPr>
        <w:t>prostoriji</w:t>
      </w:r>
      <w:r w:rsidR="00FF175C">
        <w:rPr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trgovinskim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radnjama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robnim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kućama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obavlјa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delatnost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prometa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rFonts w:ascii="Calibri"/>
          <w:b/>
          <w:color w:val="000000"/>
          <w:vertAlign w:val="superscript"/>
        </w:rPr>
        <w:t>*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zaštićeno</w:t>
      </w:r>
      <w:r w:rsidR="00FF175C">
        <w:rPr>
          <w:color w:val="000000"/>
        </w:rPr>
        <w:t xml:space="preserve"> </w:t>
      </w:r>
      <w:r>
        <w:rPr>
          <w:color w:val="000000"/>
        </w:rPr>
        <w:t>hidrantskom</w:t>
      </w:r>
      <w:r w:rsidR="00FF175C">
        <w:rPr>
          <w:color w:val="000000"/>
        </w:rPr>
        <w:t xml:space="preserve"> </w:t>
      </w:r>
      <w:r>
        <w:rPr>
          <w:color w:val="000000"/>
        </w:rPr>
        <w:t>mrežom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mobilnim</w:t>
      </w:r>
      <w:r w:rsidR="00FF175C">
        <w:rPr>
          <w:color w:val="000000"/>
        </w:rPr>
        <w:t xml:space="preserve"> </w:t>
      </w:r>
      <w:r>
        <w:rPr>
          <w:color w:val="000000"/>
        </w:rPr>
        <w:t>uređajima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stabilni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zahtevima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tabele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106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>.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lastRenderedPageBreak/>
        <w:t>Član</w:t>
      </w:r>
      <w:r w:rsidR="00FF175C">
        <w:rPr>
          <w:color w:val="000000"/>
        </w:rPr>
        <w:t xml:space="preserve"> 111.</w:t>
      </w:r>
    </w:p>
    <w:p w:rsidR="00EA4AFC" w:rsidRDefault="00651BF0">
      <w:pPr>
        <w:spacing w:after="150"/>
      </w:pPr>
      <w:r>
        <w:rPr>
          <w:color w:val="000000"/>
        </w:rPr>
        <w:t>Skladište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otvorenom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standardna</w:t>
      </w:r>
      <w:r w:rsidR="00FF175C">
        <w:rPr>
          <w:color w:val="000000"/>
        </w:rPr>
        <w:t xml:space="preserve"> </w:t>
      </w:r>
      <w:r>
        <w:rPr>
          <w:color w:val="000000"/>
        </w:rPr>
        <w:t>spolјna</w:t>
      </w:r>
      <w:r w:rsidR="00FF175C">
        <w:rPr>
          <w:color w:val="000000"/>
        </w:rPr>
        <w:t xml:space="preserve"> </w:t>
      </w:r>
      <w:r>
        <w:rPr>
          <w:color w:val="000000"/>
        </w:rPr>
        <w:t>hidranta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ukupan</w:t>
      </w:r>
      <w:r w:rsidR="00FF175C">
        <w:rPr>
          <w:color w:val="000000"/>
        </w:rPr>
        <w:t xml:space="preserve"> </w:t>
      </w:r>
      <w:r>
        <w:rPr>
          <w:color w:val="000000"/>
        </w:rPr>
        <w:t>broj</w:t>
      </w:r>
      <w:r w:rsidR="00FF175C">
        <w:rPr>
          <w:color w:val="000000"/>
        </w:rPr>
        <w:t xml:space="preserve"> </w:t>
      </w:r>
      <w:r>
        <w:rPr>
          <w:color w:val="000000"/>
        </w:rPr>
        <w:t>hidranata</w:t>
      </w:r>
      <w:r w:rsidR="00FF175C">
        <w:rPr>
          <w:color w:val="000000"/>
        </w:rPr>
        <w:t xml:space="preserve"> </w:t>
      </w:r>
      <w:r>
        <w:rPr>
          <w:color w:val="000000"/>
        </w:rPr>
        <w:t>određuje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rastojanje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hidranta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iznositi</w:t>
      </w:r>
      <w:r w:rsidR="00FF175C">
        <w:rPr>
          <w:color w:val="000000"/>
        </w:rPr>
        <w:t xml:space="preserve"> </w:t>
      </w:r>
      <w:r>
        <w:rPr>
          <w:color w:val="000000"/>
        </w:rPr>
        <w:t>više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 w:rsidR="00FF175C">
        <w:rPr>
          <w:b/>
          <w:color w:val="000000"/>
        </w:rPr>
        <w:t>50 m</w:t>
      </w:r>
      <w:r w:rsidR="00FF175C">
        <w:rPr>
          <w:rFonts w:ascii="Calibri"/>
          <w:b/>
          <w:color w:val="000000"/>
          <w:vertAlign w:val="superscript"/>
        </w:rPr>
        <w:t>*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Skladište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otvorenom</w:t>
      </w:r>
      <w:r w:rsidR="00FF175C">
        <w:rPr>
          <w:color w:val="000000"/>
        </w:rPr>
        <w:t xml:space="preserve"> </w:t>
      </w:r>
      <w:r>
        <w:rPr>
          <w:color w:val="000000"/>
        </w:rPr>
        <w:t>prostoru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zaštićeno</w:t>
      </w:r>
      <w:r w:rsidR="00FF175C">
        <w:rPr>
          <w:color w:val="000000"/>
        </w:rPr>
        <w:t xml:space="preserve"> </w:t>
      </w:r>
      <w:r>
        <w:rPr>
          <w:color w:val="000000"/>
        </w:rPr>
        <w:t>mobilnim</w:t>
      </w:r>
      <w:r w:rsidR="00FF175C">
        <w:rPr>
          <w:color w:val="000000"/>
        </w:rPr>
        <w:t xml:space="preserve"> </w:t>
      </w:r>
      <w:r>
        <w:rPr>
          <w:color w:val="000000"/>
        </w:rPr>
        <w:t>uređajima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kapaciteta</w:t>
      </w:r>
      <w:r w:rsidR="00FF175C">
        <w:rPr>
          <w:color w:val="000000"/>
        </w:rPr>
        <w:t xml:space="preserve"> </w:t>
      </w:r>
      <w:r>
        <w:rPr>
          <w:color w:val="000000"/>
        </w:rPr>
        <w:t>punjenja</w:t>
      </w:r>
      <w:r w:rsidR="00FF175C">
        <w:rPr>
          <w:color w:val="000000"/>
        </w:rPr>
        <w:t xml:space="preserve"> 9 kg </w:t>
      </w:r>
      <w:r>
        <w:rPr>
          <w:color w:val="000000"/>
        </w:rPr>
        <w:t>praha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drugog</w:t>
      </w:r>
      <w:r w:rsidR="00FF175C">
        <w:rPr>
          <w:color w:val="000000"/>
        </w:rPr>
        <w:t xml:space="preserve"> </w:t>
      </w:r>
      <w:r>
        <w:rPr>
          <w:color w:val="000000"/>
        </w:rPr>
        <w:t>odgovarajućeg</w:t>
      </w:r>
      <w:r w:rsidR="00FF175C">
        <w:rPr>
          <w:color w:val="000000"/>
        </w:rPr>
        <w:t xml:space="preserve"> </w:t>
      </w:r>
      <w:r>
        <w:rPr>
          <w:color w:val="000000"/>
        </w:rPr>
        <w:t>sredstva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Broj</w:t>
      </w:r>
      <w:r w:rsidR="00FF175C">
        <w:rPr>
          <w:color w:val="000000"/>
        </w:rPr>
        <w:t xml:space="preserve"> </w:t>
      </w:r>
      <w:r>
        <w:rPr>
          <w:color w:val="000000"/>
        </w:rPr>
        <w:t>mobilnih</w:t>
      </w:r>
      <w:r w:rsidR="00FF175C">
        <w:rPr>
          <w:color w:val="000000"/>
        </w:rPr>
        <w:t xml:space="preserve"> </w:t>
      </w:r>
      <w:r>
        <w:rPr>
          <w:color w:val="000000"/>
        </w:rPr>
        <w:t>uređaja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određuje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uputstvu</w:t>
      </w:r>
      <w:r w:rsidR="00FF175C">
        <w:rPr>
          <w:color w:val="000000"/>
        </w:rPr>
        <w:t xml:space="preserve"> </w:t>
      </w:r>
      <w:r>
        <w:rPr>
          <w:color w:val="000000"/>
        </w:rPr>
        <w:t>proizvođača</w:t>
      </w:r>
      <w:r w:rsidR="00FF175C">
        <w:rPr>
          <w:color w:val="000000"/>
        </w:rPr>
        <w:t xml:space="preserve">,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rastojanje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dve</w:t>
      </w:r>
      <w:r w:rsidR="00FF175C">
        <w:rPr>
          <w:color w:val="000000"/>
        </w:rPr>
        <w:t xml:space="preserve"> </w:t>
      </w:r>
      <w:r>
        <w:rPr>
          <w:color w:val="000000"/>
        </w:rPr>
        <w:t>grupe</w:t>
      </w:r>
      <w:r w:rsidR="00FF175C">
        <w:rPr>
          <w:color w:val="000000"/>
        </w:rPr>
        <w:t xml:space="preserve"> </w:t>
      </w:r>
      <w:r>
        <w:rPr>
          <w:color w:val="000000"/>
        </w:rPr>
        <w:t>uređaja</w:t>
      </w:r>
      <w:r w:rsidR="00FF175C">
        <w:rPr>
          <w:color w:val="000000"/>
        </w:rPr>
        <w:t xml:space="preserve"> </w:t>
      </w:r>
      <w:r>
        <w:rPr>
          <w:color w:val="000000"/>
        </w:rPr>
        <w:t>iznosi</w:t>
      </w:r>
      <w:r w:rsidR="00FF175C">
        <w:rPr>
          <w:color w:val="000000"/>
        </w:rPr>
        <w:t xml:space="preserve"> </w:t>
      </w:r>
      <w:r>
        <w:rPr>
          <w:color w:val="000000"/>
        </w:rPr>
        <w:t>najviše</w:t>
      </w:r>
      <w:r w:rsidR="00FF175C">
        <w:rPr>
          <w:color w:val="000000"/>
        </w:rPr>
        <w:t xml:space="preserve"> 10 m.</w:t>
      </w:r>
    </w:p>
    <w:p w:rsidR="00EA4AFC" w:rsidRDefault="00651BF0">
      <w:pPr>
        <w:spacing w:after="150"/>
      </w:pP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svaku</w:t>
      </w:r>
      <w:r w:rsidR="00FF175C">
        <w:rPr>
          <w:color w:val="000000"/>
        </w:rPr>
        <w:t xml:space="preserve"> </w:t>
      </w:r>
      <w:r>
        <w:rPr>
          <w:color w:val="000000"/>
        </w:rPr>
        <w:t>grupu</w:t>
      </w:r>
      <w:r w:rsidR="00FF175C">
        <w:rPr>
          <w:color w:val="000000"/>
        </w:rPr>
        <w:t xml:space="preserve"> </w:t>
      </w:r>
      <w:r>
        <w:rPr>
          <w:color w:val="000000"/>
        </w:rPr>
        <w:t>uskladištenih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koja</w:t>
      </w:r>
      <w:r w:rsidR="00FF175C">
        <w:rPr>
          <w:color w:val="000000"/>
        </w:rPr>
        <w:t xml:space="preserve"> </w:t>
      </w:r>
      <w:r>
        <w:rPr>
          <w:color w:val="000000"/>
        </w:rPr>
        <w:t>sadrži</w:t>
      </w:r>
      <w:r w:rsidR="00FF175C">
        <w:rPr>
          <w:color w:val="000000"/>
        </w:rPr>
        <w:t xml:space="preserve"> </w:t>
      </w:r>
      <w:r>
        <w:rPr>
          <w:color w:val="000000"/>
        </w:rPr>
        <w:t>preko</w:t>
      </w:r>
      <w:r w:rsidR="00FF175C">
        <w:rPr>
          <w:color w:val="000000"/>
        </w:rPr>
        <w:t xml:space="preserve"> 20.000 l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pored</w:t>
      </w:r>
      <w:r w:rsidR="00FF175C">
        <w:rPr>
          <w:color w:val="000000"/>
        </w:rPr>
        <w:t xml:space="preserve"> </w:t>
      </w:r>
      <w:r>
        <w:rPr>
          <w:color w:val="000000"/>
        </w:rPr>
        <w:t>zahteva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3.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obezbediti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</w:t>
      </w:r>
      <w:r>
        <w:rPr>
          <w:color w:val="000000"/>
        </w:rPr>
        <w:t>jedan</w:t>
      </w:r>
      <w:r w:rsidR="00FF175C">
        <w:rPr>
          <w:color w:val="000000"/>
        </w:rPr>
        <w:t xml:space="preserve"> </w:t>
      </w:r>
      <w:r>
        <w:rPr>
          <w:color w:val="000000"/>
        </w:rPr>
        <w:t>mobilni</w:t>
      </w:r>
      <w:r w:rsidR="00FF175C">
        <w:rPr>
          <w:color w:val="000000"/>
        </w:rPr>
        <w:t xml:space="preserve"> </w:t>
      </w:r>
      <w:r>
        <w:rPr>
          <w:color w:val="000000"/>
        </w:rPr>
        <w:t>uređaj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kapaciteta</w:t>
      </w:r>
      <w:r w:rsidR="00FF175C">
        <w:rPr>
          <w:color w:val="000000"/>
        </w:rPr>
        <w:t xml:space="preserve"> </w:t>
      </w:r>
      <w:r>
        <w:rPr>
          <w:color w:val="000000"/>
        </w:rPr>
        <w:t>punjenja</w:t>
      </w:r>
      <w:r w:rsidR="00FF175C">
        <w:rPr>
          <w:color w:val="000000"/>
        </w:rPr>
        <w:t xml:space="preserve"> 50 kg </w:t>
      </w:r>
      <w:r>
        <w:rPr>
          <w:color w:val="000000"/>
        </w:rPr>
        <w:t>praha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drugog</w:t>
      </w:r>
      <w:r w:rsidR="00FF175C">
        <w:rPr>
          <w:color w:val="000000"/>
        </w:rPr>
        <w:t xml:space="preserve"> </w:t>
      </w:r>
      <w:r>
        <w:rPr>
          <w:color w:val="000000"/>
        </w:rPr>
        <w:t>odgovarajućeg</w:t>
      </w:r>
      <w:r w:rsidR="00FF175C">
        <w:rPr>
          <w:color w:val="000000"/>
        </w:rPr>
        <w:t xml:space="preserve"> </w:t>
      </w:r>
      <w:r>
        <w:rPr>
          <w:color w:val="000000"/>
        </w:rPr>
        <w:t>sredstva</w:t>
      </w:r>
      <w:r w:rsidR="00FF175C">
        <w:rPr>
          <w:color w:val="000000"/>
        </w:rPr>
        <w:t>.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112.</w:t>
      </w:r>
    </w:p>
    <w:p w:rsidR="00EA4AFC" w:rsidRDefault="00651BF0">
      <w:pPr>
        <w:spacing w:after="150"/>
      </w:pPr>
      <w:r>
        <w:rPr>
          <w:color w:val="000000"/>
        </w:rPr>
        <w:t>Stabilni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skladišta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građevinskom</w:t>
      </w:r>
      <w:r w:rsidR="00FF175C">
        <w:rPr>
          <w:color w:val="000000"/>
        </w:rPr>
        <w:t xml:space="preserve"> </w:t>
      </w:r>
      <w:r>
        <w:rPr>
          <w:color w:val="000000"/>
        </w:rPr>
        <w:t>objektu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prostoriji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raspršenom</w:t>
      </w:r>
      <w:r w:rsidR="00FF175C">
        <w:rPr>
          <w:color w:val="000000"/>
        </w:rPr>
        <w:t xml:space="preserve"> </w:t>
      </w:r>
      <w:r>
        <w:rPr>
          <w:color w:val="000000"/>
        </w:rPr>
        <w:t>vodom</w:t>
      </w:r>
      <w:r w:rsidR="00FF175C">
        <w:rPr>
          <w:color w:val="000000"/>
        </w:rPr>
        <w:t xml:space="preserve">, </w:t>
      </w:r>
      <w:r>
        <w:rPr>
          <w:color w:val="000000"/>
        </w:rPr>
        <w:t>penom</w:t>
      </w:r>
      <w:r w:rsidR="00FF175C">
        <w:rPr>
          <w:color w:val="000000"/>
        </w:rPr>
        <w:t xml:space="preserve">, </w:t>
      </w:r>
      <w:r>
        <w:rPr>
          <w:color w:val="000000"/>
        </w:rPr>
        <w:t>uglјen</w:t>
      </w:r>
      <w:r w:rsidR="00FF175C">
        <w:rPr>
          <w:color w:val="000000"/>
        </w:rPr>
        <w:t xml:space="preserve"> </w:t>
      </w:r>
      <w:r>
        <w:rPr>
          <w:color w:val="000000"/>
        </w:rPr>
        <w:t>dioksidom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drugim</w:t>
      </w:r>
      <w:r w:rsidR="00FF175C">
        <w:rPr>
          <w:color w:val="000000"/>
        </w:rPr>
        <w:t xml:space="preserve"> </w:t>
      </w:r>
      <w:r>
        <w:rPr>
          <w:color w:val="000000"/>
        </w:rPr>
        <w:t>odgovarajućim</w:t>
      </w:r>
      <w:r w:rsidR="00FF175C">
        <w:rPr>
          <w:color w:val="000000"/>
        </w:rPr>
        <w:t xml:space="preserve"> </w:t>
      </w:r>
      <w:r>
        <w:rPr>
          <w:color w:val="000000"/>
        </w:rPr>
        <w:t>sredstvom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Skladište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građevinskom</w:t>
      </w:r>
      <w:r w:rsidR="00FF175C">
        <w:rPr>
          <w:color w:val="000000"/>
        </w:rPr>
        <w:t xml:space="preserve"> </w:t>
      </w:r>
      <w:r>
        <w:rPr>
          <w:color w:val="000000"/>
        </w:rPr>
        <w:t>objektu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zaštićeno</w:t>
      </w:r>
      <w:r w:rsidR="00FF175C">
        <w:rPr>
          <w:color w:val="000000"/>
        </w:rPr>
        <w:t xml:space="preserve"> </w:t>
      </w:r>
      <w:r>
        <w:rPr>
          <w:color w:val="000000"/>
        </w:rPr>
        <w:t>spolјnom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unutrašnjom</w:t>
      </w:r>
      <w:r w:rsidR="00FF175C">
        <w:rPr>
          <w:color w:val="000000"/>
        </w:rPr>
        <w:t xml:space="preserve"> </w:t>
      </w:r>
      <w:r>
        <w:rPr>
          <w:color w:val="000000"/>
        </w:rPr>
        <w:t>hidrantskom</w:t>
      </w:r>
      <w:r w:rsidR="00FF175C">
        <w:rPr>
          <w:color w:val="000000"/>
        </w:rPr>
        <w:t xml:space="preserve"> </w:t>
      </w:r>
      <w:r>
        <w:rPr>
          <w:color w:val="000000"/>
        </w:rPr>
        <w:t>mrežom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hidrantsku</w:t>
      </w:r>
      <w:r w:rsidR="00FF175C">
        <w:rPr>
          <w:color w:val="000000"/>
        </w:rPr>
        <w:t xml:space="preserve"> </w:t>
      </w:r>
      <w:r>
        <w:rPr>
          <w:color w:val="000000"/>
        </w:rPr>
        <w:t>mrežu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Skladište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građevinskom</w:t>
      </w:r>
      <w:r w:rsidR="00FF175C">
        <w:rPr>
          <w:color w:val="000000"/>
        </w:rPr>
        <w:t xml:space="preserve"> </w:t>
      </w:r>
      <w:r>
        <w:rPr>
          <w:color w:val="000000"/>
        </w:rPr>
        <w:t>objektu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zaštićeno</w:t>
      </w:r>
      <w:r w:rsidR="00FF175C">
        <w:rPr>
          <w:color w:val="000000"/>
        </w:rPr>
        <w:t xml:space="preserve"> </w:t>
      </w:r>
      <w:r>
        <w:rPr>
          <w:color w:val="000000"/>
        </w:rPr>
        <w:t>mobilnim</w:t>
      </w:r>
      <w:r w:rsidR="00FF175C">
        <w:rPr>
          <w:color w:val="000000"/>
        </w:rPr>
        <w:t xml:space="preserve"> </w:t>
      </w:r>
      <w:r>
        <w:rPr>
          <w:color w:val="000000"/>
        </w:rPr>
        <w:t>uređajima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kapaciteta</w:t>
      </w:r>
      <w:r w:rsidR="00FF175C">
        <w:rPr>
          <w:color w:val="000000"/>
        </w:rPr>
        <w:t xml:space="preserve"> </w:t>
      </w:r>
      <w:r>
        <w:rPr>
          <w:color w:val="000000"/>
        </w:rPr>
        <w:t>punjenja</w:t>
      </w:r>
      <w:r w:rsidR="00FF175C">
        <w:rPr>
          <w:color w:val="000000"/>
        </w:rPr>
        <w:t xml:space="preserve"> 9 kg </w:t>
      </w:r>
      <w:r>
        <w:rPr>
          <w:color w:val="000000"/>
        </w:rPr>
        <w:t>praha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drugog</w:t>
      </w:r>
      <w:r w:rsidR="00FF175C">
        <w:rPr>
          <w:color w:val="000000"/>
        </w:rPr>
        <w:t xml:space="preserve"> </w:t>
      </w:r>
      <w:r>
        <w:rPr>
          <w:color w:val="000000"/>
        </w:rPr>
        <w:t>odgovarajućeg</w:t>
      </w:r>
      <w:r w:rsidR="00FF175C">
        <w:rPr>
          <w:color w:val="000000"/>
        </w:rPr>
        <w:t xml:space="preserve"> </w:t>
      </w:r>
      <w:r>
        <w:rPr>
          <w:color w:val="000000"/>
        </w:rPr>
        <w:t>sredstva</w:t>
      </w:r>
      <w:r w:rsidR="00FF175C">
        <w:rPr>
          <w:color w:val="000000"/>
        </w:rPr>
        <w:t xml:space="preserve"> </w:t>
      </w:r>
      <w:r>
        <w:rPr>
          <w:color w:val="000000"/>
        </w:rPr>
        <w:t>čiji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broj</w:t>
      </w:r>
      <w:r w:rsidR="00FF175C">
        <w:rPr>
          <w:color w:val="000000"/>
        </w:rPr>
        <w:t xml:space="preserve"> </w:t>
      </w:r>
      <w:r>
        <w:rPr>
          <w:color w:val="000000"/>
        </w:rPr>
        <w:t>određuje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uputstvu</w:t>
      </w:r>
      <w:r w:rsidR="00FF175C">
        <w:rPr>
          <w:color w:val="000000"/>
        </w:rPr>
        <w:t xml:space="preserve"> </w:t>
      </w:r>
      <w:r>
        <w:rPr>
          <w:color w:val="000000"/>
        </w:rPr>
        <w:t>proizvođača</w:t>
      </w:r>
      <w:r w:rsidR="00FF175C">
        <w:rPr>
          <w:color w:val="000000"/>
        </w:rPr>
        <w:t xml:space="preserve">,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rastojanje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uređaja</w:t>
      </w:r>
      <w:r w:rsidR="00FF175C">
        <w:rPr>
          <w:color w:val="000000"/>
        </w:rPr>
        <w:t xml:space="preserve"> </w:t>
      </w:r>
      <w:r>
        <w:rPr>
          <w:color w:val="000000"/>
        </w:rPr>
        <w:t>iznosi</w:t>
      </w:r>
      <w:r w:rsidR="00FF175C">
        <w:rPr>
          <w:color w:val="000000"/>
        </w:rPr>
        <w:t xml:space="preserve"> </w:t>
      </w:r>
      <w:r>
        <w:rPr>
          <w:color w:val="000000"/>
        </w:rPr>
        <w:t>najviše</w:t>
      </w:r>
      <w:r w:rsidR="00FF175C">
        <w:rPr>
          <w:color w:val="000000"/>
        </w:rPr>
        <w:t xml:space="preserve"> 10 m.</w:t>
      </w:r>
    </w:p>
    <w:p w:rsidR="00EA4AFC" w:rsidRDefault="00651BF0">
      <w:pPr>
        <w:spacing w:after="150"/>
      </w:pPr>
      <w:r>
        <w:rPr>
          <w:color w:val="000000"/>
        </w:rPr>
        <w:t>Skladište</w:t>
      </w:r>
      <w:r w:rsidR="00FF175C">
        <w:rPr>
          <w:b/>
          <w:color w:val="000000"/>
        </w:rPr>
        <w:t> </w:t>
      </w:r>
      <w:r w:rsidR="00FF175C">
        <w:rPr>
          <w:rFonts w:ascii="Calibri"/>
          <w:b/>
          <w:color w:val="000000"/>
          <w:vertAlign w:val="superscript"/>
        </w:rPr>
        <w:t>*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posebnoj</w:t>
      </w:r>
      <w:r w:rsidR="00FF175C">
        <w:rPr>
          <w:color w:val="000000"/>
        </w:rPr>
        <w:t xml:space="preserve"> </w:t>
      </w:r>
      <w:r>
        <w:rPr>
          <w:color w:val="000000"/>
        </w:rPr>
        <w:t>prostoriji</w:t>
      </w:r>
      <w:r w:rsidR="00FF175C">
        <w:rPr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trgovinskim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radnjama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robnim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kućama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obavlјa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delatnost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prometa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rFonts w:ascii="Calibri"/>
          <w:b/>
          <w:color w:val="000000"/>
          <w:vertAlign w:val="superscript"/>
        </w:rPr>
        <w:t>*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zaštićeno</w:t>
      </w:r>
      <w:r w:rsidR="00FF175C">
        <w:rPr>
          <w:color w:val="000000"/>
        </w:rPr>
        <w:t xml:space="preserve"> </w:t>
      </w:r>
      <w:r>
        <w:rPr>
          <w:color w:val="000000"/>
        </w:rPr>
        <w:t>unutrašnjom</w:t>
      </w:r>
      <w:r w:rsidR="00FF175C">
        <w:rPr>
          <w:color w:val="000000"/>
        </w:rPr>
        <w:t xml:space="preserve"> </w:t>
      </w:r>
      <w:r>
        <w:rPr>
          <w:color w:val="000000"/>
        </w:rPr>
        <w:t>hidrantskom</w:t>
      </w:r>
      <w:r w:rsidR="00FF175C">
        <w:rPr>
          <w:color w:val="000000"/>
        </w:rPr>
        <w:t xml:space="preserve"> </w:t>
      </w:r>
      <w:r>
        <w:rPr>
          <w:color w:val="000000"/>
        </w:rPr>
        <w:t>mrežom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Izuzetno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odredbe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4.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</w:t>
      </w:r>
      <w:r>
        <w:rPr>
          <w:color w:val="000000"/>
        </w:rPr>
        <w:t>kada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postoji</w:t>
      </w:r>
      <w:r w:rsidR="00FF175C">
        <w:rPr>
          <w:color w:val="000000"/>
        </w:rPr>
        <w:t xml:space="preserve"> </w:t>
      </w:r>
      <w:r>
        <w:rPr>
          <w:color w:val="000000"/>
        </w:rPr>
        <w:t>obaveza</w:t>
      </w:r>
      <w:r w:rsidR="00FF175C">
        <w:rPr>
          <w:color w:val="000000"/>
        </w:rPr>
        <w:t xml:space="preserve"> </w:t>
      </w:r>
      <w:r>
        <w:rPr>
          <w:color w:val="000000"/>
        </w:rPr>
        <w:t>ugradnje</w:t>
      </w:r>
      <w:r w:rsidR="00FF175C">
        <w:rPr>
          <w:color w:val="000000"/>
        </w:rPr>
        <w:t xml:space="preserve"> </w:t>
      </w:r>
      <w:r>
        <w:rPr>
          <w:color w:val="000000"/>
        </w:rPr>
        <w:t>stabilnog</w:t>
      </w:r>
      <w:r w:rsidR="00FF175C">
        <w:rPr>
          <w:color w:val="000000"/>
        </w:rPr>
        <w:t xml:space="preserve"> </w:t>
      </w:r>
      <w:r>
        <w:rPr>
          <w:color w:val="000000"/>
        </w:rPr>
        <w:t>sistema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zahtevima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tabele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106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 xml:space="preserve">,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umesto</w:t>
      </w:r>
      <w:r w:rsidR="00FF175C">
        <w:rPr>
          <w:color w:val="000000"/>
        </w:rPr>
        <w:t xml:space="preserve"> </w:t>
      </w:r>
      <w:r>
        <w:rPr>
          <w:color w:val="000000"/>
        </w:rPr>
        <w:t>zaštite</w:t>
      </w:r>
      <w:r w:rsidR="00FF175C">
        <w:rPr>
          <w:color w:val="000000"/>
        </w:rPr>
        <w:t xml:space="preserve"> </w:t>
      </w:r>
      <w:r>
        <w:rPr>
          <w:color w:val="000000"/>
        </w:rPr>
        <w:t>hidrantskom</w:t>
      </w:r>
      <w:r w:rsidR="00FF175C">
        <w:rPr>
          <w:color w:val="000000"/>
        </w:rPr>
        <w:t xml:space="preserve"> </w:t>
      </w:r>
      <w:r>
        <w:rPr>
          <w:color w:val="000000"/>
        </w:rPr>
        <w:t>mrežom</w:t>
      </w:r>
      <w:r w:rsidR="00FF175C">
        <w:rPr>
          <w:color w:val="000000"/>
        </w:rPr>
        <w:t xml:space="preserve"> </w:t>
      </w:r>
      <w:r>
        <w:rPr>
          <w:color w:val="000000"/>
        </w:rPr>
        <w:t>predvideti</w:t>
      </w:r>
      <w:r w:rsidR="00FF175C">
        <w:rPr>
          <w:color w:val="000000"/>
        </w:rPr>
        <w:t xml:space="preserve"> </w:t>
      </w:r>
      <w:r>
        <w:rPr>
          <w:color w:val="000000"/>
        </w:rPr>
        <w:t>ugradnja</w:t>
      </w:r>
      <w:r w:rsidR="00FF175C">
        <w:rPr>
          <w:color w:val="000000"/>
        </w:rPr>
        <w:t xml:space="preserve"> </w:t>
      </w:r>
      <w:r>
        <w:rPr>
          <w:color w:val="000000"/>
        </w:rPr>
        <w:t>stabilnog</w:t>
      </w:r>
      <w:r w:rsidR="00FF175C">
        <w:rPr>
          <w:color w:val="000000"/>
        </w:rPr>
        <w:t xml:space="preserve"> </w:t>
      </w:r>
      <w:r>
        <w:rPr>
          <w:color w:val="000000"/>
        </w:rPr>
        <w:t>sistema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posebnu</w:t>
      </w:r>
      <w:r w:rsidR="00FF175C">
        <w:rPr>
          <w:color w:val="000000"/>
        </w:rPr>
        <w:t xml:space="preserve"> </w:t>
      </w:r>
      <w:r>
        <w:rPr>
          <w:color w:val="000000"/>
        </w:rPr>
        <w:t>prostoriju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uskladištavanje</w:t>
      </w:r>
      <w:r w:rsidR="00FF175C">
        <w:rPr>
          <w:color w:val="000000"/>
        </w:rPr>
        <w:t xml:space="preserve"> </w:t>
      </w:r>
      <w:r>
        <w:rPr>
          <w:color w:val="000000"/>
        </w:rPr>
        <w:t>posuda</w:t>
      </w:r>
      <w:r w:rsidR="00FF175C">
        <w:rPr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trgovinskim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radnjama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robnim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kućama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obavlјa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delatnost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prometa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rFonts w:ascii="Calibri"/>
          <w:b/>
          <w:color w:val="000000"/>
          <w:vertAlign w:val="superscript"/>
        </w:rPr>
        <w:t>*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postaviti</w:t>
      </w:r>
      <w:r w:rsidR="00FF175C">
        <w:rPr>
          <w:color w:val="000000"/>
        </w:rPr>
        <w:t xml:space="preserve"> </w:t>
      </w:r>
      <w:r>
        <w:rPr>
          <w:color w:val="000000"/>
        </w:rPr>
        <w:t>mobilni</w:t>
      </w:r>
      <w:r w:rsidR="00FF175C">
        <w:rPr>
          <w:color w:val="000000"/>
        </w:rPr>
        <w:t xml:space="preserve"> </w:t>
      </w: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kapaciteta</w:t>
      </w:r>
      <w:r w:rsidR="00FF175C">
        <w:rPr>
          <w:color w:val="000000"/>
        </w:rPr>
        <w:t xml:space="preserve"> </w:t>
      </w:r>
      <w:r>
        <w:rPr>
          <w:color w:val="000000"/>
        </w:rPr>
        <w:t>punjenja</w:t>
      </w:r>
      <w:r w:rsidR="00FF175C">
        <w:rPr>
          <w:color w:val="000000"/>
        </w:rPr>
        <w:t xml:space="preserve"> 9 kg </w:t>
      </w:r>
      <w:r>
        <w:rPr>
          <w:color w:val="000000"/>
        </w:rPr>
        <w:t>praha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drugog</w:t>
      </w:r>
      <w:r w:rsidR="00FF175C">
        <w:rPr>
          <w:color w:val="000000"/>
        </w:rPr>
        <w:t xml:space="preserve"> </w:t>
      </w:r>
      <w:r>
        <w:rPr>
          <w:color w:val="000000"/>
        </w:rPr>
        <w:t>odgovarajućeg</w:t>
      </w:r>
      <w:r w:rsidR="00FF175C">
        <w:rPr>
          <w:color w:val="000000"/>
        </w:rPr>
        <w:t xml:space="preserve"> </w:t>
      </w:r>
      <w:r>
        <w:rPr>
          <w:color w:val="000000"/>
        </w:rPr>
        <w:t>sredstva</w:t>
      </w:r>
      <w:r w:rsidR="00FF175C">
        <w:rPr>
          <w:color w:val="000000"/>
        </w:rPr>
        <w:t xml:space="preserve"> </w:t>
      </w:r>
      <w:r>
        <w:rPr>
          <w:color w:val="000000"/>
        </w:rPr>
        <w:t>čiji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broj</w:t>
      </w:r>
      <w:r w:rsidR="00FF175C">
        <w:rPr>
          <w:color w:val="000000"/>
        </w:rPr>
        <w:t xml:space="preserve"> </w:t>
      </w:r>
      <w:r>
        <w:rPr>
          <w:color w:val="000000"/>
        </w:rPr>
        <w:t>određuje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uputstvu</w:t>
      </w:r>
      <w:r w:rsidR="00FF175C">
        <w:rPr>
          <w:color w:val="000000"/>
        </w:rPr>
        <w:t xml:space="preserve"> </w:t>
      </w:r>
      <w:r>
        <w:rPr>
          <w:color w:val="000000"/>
        </w:rPr>
        <w:t>proizvođača</w:t>
      </w:r>
      <w:r w:rsidR="00FF175C">
        <w:rPr>
          <w:color w:val="000000"/>
        </w:rPr>
        <w:t xml:space="preserve">,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rastojanje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uređaja</w:t>
      </w:r>
      <w:r w:rsidR="00FF175C">
        <w:rPr>
          <w:color w:val="000000"/>
        </w:rPr>
        <w:t xml:space="preserve"> </w:t>
      </w:r>
      <w:r>
        <w:rPr>
          <w:color w:val="000000"/>
        </w:rPr>
        <w:t>iznosi</w:t>
      </w:r>
      <w:r w:rsidR="00FF175C">
        <w:rPr>
          <w:color w:val="000000"/>
        </w:rPr>
        <w:t xml:space="preserve"> </w:t>
      </w:r>
      <w:r>
        <w:rPr>
          <w:color w:val="000000"/>
        </w:rPr>
        <w:t>najviše</w:t>
      </w:r>
      <w:r w:rsidR="00FF175C">
        <w:rPr>
          <w:color w:val="000000"/>
        </w:rPr>
        <w:t xml:space="preserve"> 10 m.</w:t>
      </w:r>
    </w:p>
    <w:p w:rsidR="00EA4AFC" w:rsidRDefault="00FF175C">
      <w:pPr>
        <w:spacing w:after="150"/>
      </w:pPr>
      <w:r>
        <w:rPr>
          <w:color w:val="000000"/>
        </w:rPr>
        <w:lastRenderedPageBreak/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FF175C">
      <w:pPr>
        <w:spacing w:after="120"/>
        <w:jc w:val="center"/>
      </w:pPr>
      <w:r>
        <w:rPr>
          <w:color w:val="000000"/>
        </w:rPr>
        <w:t xml:space="preserve">V. </w:t>
      </w:r>
      <w:r w:rsidR="00651BF0">
        <w:rPr>
          <w:color w:val="000000"/>
        </w:rPr>
        <w:t>PRETAKANјE</w:t>
      </w:r>
      <w:r>
        <w:rPr>
          <w:color w:val="000000"/>
        </w:rPr>
        <w:t xml:space="preserve"> </w:t>
      </w:r>
      <w:r w:rsidR="00651BF0">
        <w:rPr>
          <w:color w:val="000000"/>
        </w:rPr>
        <w:t>ZAPALjIVIH</w:t>
      </w:r>
      <w:r>
        <w:rPr>
          <w:color w:val="000000"/>
        </w:rPr>
        <w:t xml:space="preserve"> </w:t>
      </w:r>
      <w:r w:rsidR="00651BF0">
        <w:rPr>
          <w:color w:val="000000"/>
        </w:rPr>
        <w:t>I</w:t>
      </w:r>
      <w:r>
        <w:rPr>
          <w:color w:val="000000"/>
        </w:rPr>
        <w:t xml:space="preserve"> </w:t>
      </w:r>
      <w:r w:rsidR="00651BF0">
        <w:rPr>
          <w:color w:val="000000"/>
        </w:rPr>
        <w:t>GORIVIH</w:t>
      </w:r>
      <w:r>
        <w:rPr>
          <w:color w:val="000000"/>
        </w:rPr>
        <w:t xml:space="preserve"> </w:t>
      </w:r>
      <w:r w:rsidR="00651BF0">
        <w:rPr>
          <w:color w:val="000000"/>
        </w:rPr>
        <w:t>TEČNOSTI</w:t>
      </w:r>
    </w:p>
    <w:p w:rsidR="00EA4AFC" w:rsidRDefault="00FF175C">
      <w:pPr>
        <w:spacing w:after="150"/>
        <w:jc w:val="center"/>
      </w:pPr>
      <w:r>
        <w:rPr>
          <w:b/>
          <w:color w:val="000000"/>
        </w:rPr>
        <w:t xml:space="preserve">1. </w:t>
      </w:r>
      <w:r w:rsidR="00651BF0">
        <w:rPr>
          <w:b/>
          <w:color w:val="000000"/>
        </w:rPr>
        <w:t>Zone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opasnosti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pretakališta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113.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Zona</w:t>
      </w:r>
      <w:r w:rsidR="00FF175C">
        <w:rPr>
          <w:b/>
          <w:color w:val="000000"/>
        </w:rPr>
        <w:t xml:space="preserve"> „0” </w:t>
      </w:r>
      <w:r>
        <w:rPr>
          <w:b/>
          <w:color w:val="000000"/>
        </w:rPr>
        <w:t>obuhvata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unutrašnjost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cevovoda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armature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delova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nisu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stalno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napunjena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tečnošću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nisu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inertizovana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Zona</w:t>
      </w:r>
      <w:r w:rsidR="00FF175C">
        <w:rPr>
          <w:b/>
          <w:color w:val="000000"/>
        </w:rPr>
        <w:t xml:space="preserve"> „1” </w:t>
      </w:r>
      <w:r>
        <w:rPr>
          <w:b/>
          <w:color w:val="000000"/>
        </w:rPr>
        <w:t>obuhvata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1,5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svim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pravcima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uređaja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pretakanje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mesta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priklјučenja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pretakalištu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priklјučka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transportnoj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cisterni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pumpe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pretakanje</w:t>
      </w:r>
      <w:r>
        <w:rPr>
          <w:b/>
          <w:color w:val="000000"/>
        </w:rPr>
        <w:t xml:space="preserve"> 0,5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gabarita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pumpe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svim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pravcima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smeštaj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pumpe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ispod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 xml:space="preserve"> (</w:t>
      </w:r>
      <w:r w:rsidR="00651BF0">
        <w:rPr>
          <w:b/>
          <w:color w:val="000000"/>
        </w:rPr>
        <w:t>okno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komora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šaht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sl</w:t>
      </w:r>
      <w:r>
        <w:rPr>
          <w:b/>
          <w:color w:val="000000"/>
        </w:rPr>
        <w:t>.);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4) </w:t>
      </w:r>
      <w:r w:rsidR="00651BF0">
        <w:rPr>
          <w:b/>
          <w:color w:val="000000"/>
        </w:rPr>
        <w:t>unutrašnjost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udublјenja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kanala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ispod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terena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Zona</w:t>
      </w:r>
      <w:r w:rsidR="00FF175C">
        <w:rPr>
          <w:b/>
          <w:color w:val="000000"/>
        </w:rPr>
        <w:t xml:space="preserve"> „2” </w:t>
      </w:r>
      <w:r>
        <w:rPr>
          <w:b/>
          <w:color w:val="000000"/>
        </w:rPr>
        <w:t>obuhvata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uređaja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pretakanje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priklјučka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transportnoj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cisterni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mesta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priklјučenja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pretakalištu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širine</w:t>
      </w:r>
      <w:r>
        <w:rPr>
          <w:b/>
          <w:color w:val="000000"/>
        </w:rPr>
        <w:t xml:space="preserve"> 3 m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zone</w:t>
      </w:r>
      <w:r>
        <w:rPr>
          <w:b/>
          <w:color w:val="000000"/>
        </w:rPr>
        <w:t xml:space="preserve"> „1”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horizontalno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visine</w:t>
      </w:r>
      <w:r>
        <w:rPr>
          <w:b/>
          <w:color w:val="000000"/>
        </w:rPr>
        <w:t xml:space="preserve"> 1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pumpe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pretakanje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širine</w:t>
      </w:r>
      <w:r>
        <w:rPr>
          <w:b/>
          <w:color w:val="000000"/>
        </w:rPr>
        <w:t xml:space="preserve"> 3 m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zone</w:t>
      </w:r>
      <w:r>
        <w:rPr>
          <w:b/>
          <w:color w:val="000000"/>
        </w:rPr>
        <w:t xml:space="preserve"> „1”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horizontalno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visine</w:t>
      </w:r>
      <w:r>
        <w:rPr>
          <w:b/>
          <w:color w:val="000000"/>
        </w:rPr>
        <w:t xml:space="preserve"> 1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ceo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kada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pumpe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smeštene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nadzemnom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građevinskom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objektu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iznad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zone</w:t>
      </w:r>
      <w:r>
        <w:rPr>
          <w:b/>
          <w:color w:val="000000"/>
        </w:rPr>
        <w:t xml:space="preserve"> „1”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širine</w:t>
      </w:r>
      <w:r>
        <w:rPr>
          <w:b/>
          <w:color w:val="000000"/>
        </w:rPr>
        <w:t xml:space="preserve"> 2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gabarita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otvora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smeštaj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pumpe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ispod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visine</w:t>
      </w:r>
      <w:r>
        <w:rPr>
          <w:b/>
          <w:color w:val="000000"/>
        </w:rPr>
        <w:t xml:space="preserve"> 1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4) </w:t>
      </w:r>
      <w:r w:rsidR="00651BF0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oko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spojeva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cevovoda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armature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sličnih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delova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postrojenja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širine</w:t>
      </w:r>
      <w:r>
        <w:rPr>
          <w:b/>
          <w:color w:val="000000"/>
        </w:rPr>
        <w:t xml:space="preserve"> 3 m </w:t>
      </w:r>
      <w:r w:rsidR="00651BF0">
        <w:rPr>
          <w:b/>
          <w:color w:val="000000"/>
        </w:rPr>
        <w:t>mereno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horizontalno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visine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nivoa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tla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Grafički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prikaz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zona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Prilogu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predstavlјa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njegov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sastavni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114.</w:t>
      </w:r>
    </w:p>
    <w:p w:rsidR="00EA4AFC" w:rsidRDefault="00651BF0">
      <w:pPr>
        <w:spacing w:after="150"/>
      </w:pPr>
      <w:r>
        <w:rPr>
          <w:color w:val="000000"/>
        </w:rPr>
        <w:lastRenderedPageBreak/>
        <w:t>Auto</w:t>
      </w:r>
      <w:r w:rsidR="00FF175C">
        <w:rPr>
          <w:color w:val="000000"/>
        </w:rPr>
        <w:t>-</w:t>
      </w:r>
      <w:r>
        <w:rPr>
          <w:color w:val="000000"/>
        </w:rPr>
        <w:t>cisterne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lokomotive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dizel</w:t>
      </w:r>
      <w:r w:rsidR="00FF175C">
        <w:rPr>
          <w:color w:val="000000"/>
        </w:rPr>
        <w:t>-</w:t>
      </w:r>
      <w:r>
        <w:rPr>
          <w:color w:val="000000"/>
        </w:rPr>
        <w:t>motorom</w:t>
      </w:r>
      <w:r w:rsidR="00FF175C">
        <w:rPr>
          <w:color w:val="000000"/>
        </w:rPr>
        <w:t xml:space="preserve"> </w:t>
      </w:r>
      <w:r>
        <w:rPr>
          <w:color w:val="000000"/>
        </w:rPr>
        <w:t>koje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kreću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zonama</w:t>
      </w:r>
      <w:r w:rsidR="00FF175C">
        <w:rPr>
          <w:color w:val="000000"/>
        </w:rPr>
        <w:t xml:space="preserve"> </w:t>
      </w:r>
      <w:r>
        <w:rPr>
          <w:color w:val="000000"/>
        </w:rPr>
        <w:t>opasnosti</w:t>
      </w:r>
      <w:r w:rsidR="00FF175C">
        <w:rPr>
          <w:color w:val="000000"/>
        </w:rPr>
        <w:t xml:space="preserve">,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izduvnoj</w:t>
      </w:r>
      <w:r w:rsidR="00FF175C">
        <w:rPr>
          <w:color w:val="000000"/>
        </w:rPr>
        <w:t xml:space="preserve"> </w:t>
      </w:r>
      <w:r>
        <w:rPr>
          <w:color w:val="000000"/>
        </w:rPr>
        <w:t>cevi</w:t>
      </w:r>
      <w:r w:rsidR="00FF175C">
        <w:rPr>
          <w:color w:val="000000"/>
        </w:rPr>
        <w:t xml:space="preserve"> </w:t>
      </w:r>
      <w:r>
        <w:rPr>
          <w:color w:val="000000"/>
        </w:rPr>
        <w:t>imati</w:t>
      </w:r>
      <w:r w:rsidR="00FF175C">
        <w:rPr>
          <w:color w:val="000000"/>
        </w:rPr>
        <w:t xml:space="preserve"> </w:t>
      </w:r>
      <w:r>
        <w:rPr>
          <w:color w:val="000000"/>
        </w:rPr>
        <w:t>hvatač</w:t>
      </w:r>
      <w:r w:rsidR="00FF175C">
        <w:rPr>
          <w:color w:val="000000"/>
        </w:rPr>
        <w:t xml:space="preserve"> </w:t>
      </w:r>
      <w:r>
        <w:rPr>
          <w:color w:val="000000"/>
        </w:rPr>
        <w:t>varnica</w:t>
      </w:r>
      <w:r w:rsidR="00FF175C">
        <w:rPr>
          <w:color w:val="000000"/>
        </w:rPr>
        <w:t>.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t xml:space="preserve">2. </w:t>
      </w:r>
      <w:r w:rsidR="00651BF0">
        <w:rPr>
          <w:b/>
          <w:color w:val="000000"/>
        </w:rPr>
        <w:t>Lokacija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bezbedno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postavlјanje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pretakališta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115.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punjenje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pražnjenje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auto</w:t>
      </w:r>
      <w:r w:rsidR="00FF175C">
        <w:rPr>
          <w:b/>
          <w:color w:val="000000"/>
        </w:rPr>
        <w:t>-</w:t>
      </w:r>
      <w:r>
        <w:rPr>
          <w:b/>
          <w:color w:val="000000"/>
        </w:rPr>
        <w:t>cisterni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vagon</w:t>
      </w:r>
      <w:r w:rsidR="00FF175C">
        <w:rPr>
          <w:b/>
          <w:color w:val="000000"/>
        </w:rPr>
        <w:t>-</w:t>
      </w:r>
      <w:r>
        <w:rPr>
          <w:b/>
          <w:color w:val="000000"/>
        </w:rPr>
        <w:t>cisterni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plovila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obavlјati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pretakalištima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115</w:t>
      </w:r>
      <w:r>
        <w:rPr>
          <w:b/>
          <w:color w:val="000000"/>
        </w:rPr>
        <w:t>a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Pretakalište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FF175C">
        <w:rPr>
          <w:b/>
          <w:color w:val="000000"/>
        </w:rPr>
        <w:t xml:space="preserve"> 28.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namenjenih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FF175C">
        <w:rPr>
          <w:b/>
          <w:color w:val="000000"/>
        </w:rPr>
        <w:t xml:space="preserve"> 73.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javnog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granice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susednog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zemlјišta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3.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tačka</w:t>
      </w:r>
      <w:r w:rsidR="00FF175C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nalaze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15 m.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Izuzetno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pretaču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javnog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granice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susednog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zemlјišta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3.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tačka</w:t>
      </w:r>
      <w:r w:rsidR="00FF175C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nalaze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smanjiti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50%.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Pretakalište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7,5 m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najbliže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grupi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najbližeg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zida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namenjenog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upotreblјavaju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gasovi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Pretakalište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20 m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javnog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železničkog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koloseka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električnu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vuču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</w:t>
      </w:r>
      <w:r w:rsidR="00FF175C">
        <w:rPr>
          <w:b/>
          <w:color w:val="000000"/>
        </w:rPr>
        <w:t xml:space="preserve">. 1–4.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priklјučenja</w:t>
      </w:r>
      <w:r w:rsidR="00FF175C">
        <w:rPr>
          <w:b/>
          <w:color w:val="000000"/>
        </w:rPr>
        <w:t xml:space="preserve"> (</w:t>
      </w:r>
      <w:r>
        <w:rPr>
          <w:b/>
          <w:color w:val="000000"/>
        </w:rPr>
        <w:t>priklјučka</w:t>
      </w:r>
      <w:r w:rsidR="00FF175C">
        <w:rPr>
          <w:b/>
          <w:color w:val="000000"/>
        </w:rPr>
        <w:t xml:space="preserve">)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pretakalištu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pumpe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FF175C">
        <w:rPr>
          <w:b/>
          <w:color w:val="000000"/>
        </w:rPr>
        <w:t xml:space="preserve"> 125.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116.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vrši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auto</w:t>
      </w:r>
      <w:r w:rsidR="00FF175C">
        <w:rPr>
          <w:b/>
          <w:color w:val="000000"/>
        </w:rPr>
        <w:t>-</w:t>
      </w:r>
      <w:r>
        <w:rPr>
          <w:b/>
          <w:color w:val="000000"/>
        </w:rPr>
        <w:t>cisternu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vagon</w:t>
      </w:r>
      <w:r w:rsidR="00FF175C">
        <w:rPr>
          <w:b/>
          <w:color w:val="000000"/>
        </w:rPr>
        <w:t>-</w:t>
      </w:r>
      <w:r>
        <w:rPr>
          <w:b/>
          <w:color w:val="000000"/>
        </w:rPr>
        <w:t>cisternu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postojati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posebna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auto</w:t>
      </w:r>
      <w:r w:rsidR="00FF175C">
        <w:rPr>
          <w:b/>
          <w:color w:val="000000"/>
        </w:rPr>
        <w:t>-</w:t>
      </w:r>
      <w:r>
        <w:rPr>
          <w:b/>
          <w:color w:val="000000"/>
        </w:rPr>
        <w:t>cisternu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lastRenderedPageBreak/>
        <w:t>vagon</w:t>
      </w:r>
      <w:r w:rsidR="00FF175C">
        <w:rPr>
          <w:b/>
          <w:color w:val="000000"/>
        </w:rPr>
        <w:t>-</w:t>
      </w:r>
      <w:r>
        <w:rPr>
          <w:b/>
          <w:color w:val="000000"/>
        </w:rPr>
        <w:t>cisternu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s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između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njih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iznosi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15 m </w:t>
      </w: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predviđen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istovremeni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t xml:space="preserve">3. </w:t>
      </w:r>
      <w:r w:rsidR="00651BF0">
        <w:rPr>
          <w:b/>
          <w:color w:val="000000"/>
        </w:rPr>
        <w:t>Izgradnja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pretakališta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117.</w:t>
      </w:r>
    </w:p>
    <w:p w:rsidR="00EA4AFC" w:rsidRDefault="00651BF0">
      <w:pPr>
        <w:spacing w:after="150"/>
      </w:pPr>
      <w:r>
        <w:rPr>
          <w:color w:val="000000"/>
        </w:rPr>
        <w:t>Delovi</w:t>
      </w:r>
      <w:r w:rsidR="00FF175C">
        <w:rPr>
          <w:color w:val="000000"/>
        </w:rPr>
        <w:t xml:space="preserve"> </w:t>
      </w:r>
      <w:r>
        <w:rPr>
          <w:color w:val="000000"/>
        </w:rPr>
        <w:t>pretakališta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služe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priklјučenje</w:t>
      </w:r>
      <w:r w:rsidR="00FF175C">
        <w:rPr>
          <w:color w:val="000000"/>
        </w:rPr>
        <w:t xml:space="preserve"> </w:t>
      </w:r>
      <w:r>
        <w:rPr>
          <w:color w:val="000000"/>
        </w:rPr>
        <w:t>transportnih</w:t>
      </w:r>
      <w:r w:rsidR="00FF175C">
        <w:rPr>
          <w:color w:val="000000"/>
        </w:rPr>
        <w:t xml:space="preserve"> </w:t>
      </w:r>
      <w:r>
        <w:rPr>
          <w:color w:val="000000"/>
        </w:rPr>
        <w:t>cisterni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iznad</w:t>
      </w:r>
      <w:r w:rsidR="00FF175C">
        <w:rPr>
          <w:color w:val="000000"/>
        </w:rPr>
        <w:t xml:space="preserve"> </w:t>
      </w:r>
      <w:r>
        <w:rPr>
          <w:color w:val="000000"/>
        </w:rPr>
        <w:t>zemlјe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118.</w:t>
      </w:r>
    </w:p>
    <w:p w:rsidR="00EA4AFC" w:rsidRDefault="00651BF0">
      <w:pPr>
        <w:spacing w:after="150"/>
      </w:pP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prilaz</w:t>
      </w:r>
      <w:r w:rsidR="00FF175C">
        <w:rPr>
          <w:color w:val="000000"/>
        </w:rPr>
        <w:t xml:space="preserve"> </w:t>
      </w:r>
      <w:r>
        <w:rPr>
          <w:color w:val="000000"/>
        </w:rPr>
        <w:t>transportnih</w:t>
      </w:r>
      <w:r w:rsidR="00FF175C">
        <w:rPr>
          <w:color w:val="000000"/>
        </w:rPr>
        <w:t xml:space="preserve"> </w:t>
      </w:r>
      <w:r>
        <w:rPr>
          <w:color w:val="000000"/>
        </w:rPr>
        <w:t>cisterni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</w:t>
      </w:r>
      <w:r>
        <w:rPr>
          <w:color w:val="000000"/>
        </w:rPr>
        <w:t>mesta</w:t>
      </w:r>
      <w:r w:rsidR="00FF175C">
        <w:rPr>
          <w:color w:val="000000"/>
        </w:rPr>
        <w:t xml:space="preserve"> </w:t>
      </w:r>
      <w:r>
        <w:rPr>
          <w:color w:val="000000"/>
        </w:rPr>
        <w:t>priklјučenja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pretakalištu</w:t>
      </w:r>
      <w:r w:rsidR="00FF175C">
        <w:rPr>
          <w:color w:val="000000"/>
        </w:rPr>
        <w:t xml:space="preserve"> </w:t>
      </w:r>
      <w:r>
        <w:rPr>
          <w:color w:val="000000"/>
        </w:rPr>
        <w:t>radi</w:t>
      </w:r>
      <w:r w:rsidR="00FF175C">
        <w:rPr>
          <w:color w:val="000000"/>
        </w:rPr>
        <w:t xml:space="preserve"> </w:t>
      </w:r>
      <w:r>
        <w:rPr>
          <w:color w:val="000000"/>
        </w:rPr>
        <w:t>pretakanja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postojati</w:t>
      </w:r>
      <w:r w:rsidR="00FF175C">
        <w:rPr>
          <w:color w:val="000000"/>
        </w:rPr>
        <w:t xml:space="preserve"> </w:t>
      </w:r>
      <w:r>
        <w:rPr>
          <w:color w:val="000000"/>
        </w:rPr>
        <w:t>pristupni</w:t>
      </w:r>
      <w:r w:rsidR="00FF175C">
        <w:rPr>
          <w:color w:val="000000"/>
        </w:rPr>
        <w:t xml:space="preserve"> </w:t>
      </w:r>
      <w:r>
        <w:rPr>
          <w:color w:val="000000"/>
        </w:rPr>
        <w:t>put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pristupni</w:t>
      </w:r>
      <w:r w:rsidR="00FF175C">
        <w:rPr>
          <w:color w:val="000000"/>
        </w:rPr>
        <w:t xml:space="preserve"> </w:t>
      </w:r>
      <w:r>
        <w:rPr>
          <w:color w:val="000000"/>
        </w:rPr>
        <w:t>kolosek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sastavni</w:t>
      </w:r>
      <w:r w:rsidR="00FF175C">
        <w:rPr>
          <w:color w:val="000000"/>
        </w:rPr>
        <w:t xml:space="preserve"> </w:t>
      </w:r>
      <w:r>
        <w:rPr>
          <w:color w:val="000000"/>
        </w:rPr>
        <w:t>deo</w:t>
      </w:r>
      <w:r w:rsidR="00FF175C">
        <w:rPr>
          <w:color w:val="000000"/>
        </w:rPr>
        <w:t xml:space="preserve"> </w:t>
      </w:r>
      <w:r>
        <w:rPr>
          <w:color w:val="000000"/>
        </w:rPr>
        <w:t>pretakališta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b/>
          <w:color w:val="000000"/>
        </w:rPr>
        <w:t>Dužina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pristupnog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pristupnog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koloseka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nagiba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veća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ukupne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dužine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priklјučenih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cisterni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Deo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pristupnog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pristupnog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koloseka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2.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odgovara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dužini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priklјučenih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transportnih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cisterni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uvećanoj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12 m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strane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krivini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119.</w:t>
      </w:r>
    </w:p>
    <w:p w:rsidR="00EA4AFC" w:rsidRDefault="00651BF0">
      <w:pPr>
        <w:spacing w:after="150"/>
      </w:pPr>
      <w:r>
        <w:rPr>
          <w:b/>
          <w:color w:val="000000"/>
        </w:rPr>
        <w:t>Deo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pristupnog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118.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3.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betoniran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vidlјivo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označen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dimenzionisan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planiranom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prometu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kretanje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smeru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color w:val="000000"/>
        </w:rPr>
        <w:t>Pristup</w:t>
      </w:r>
      <w:r w:rsidR="00FF175C">
        <w:rPr>
          <w:color w:val="000000"/>
        </w:rPr>
        <w:t xml:space="preserve"> </w:t>
      </w:r>
      <w:r>
        <w:rPr>
          <w:color w:val="000000"/>
        </w:rPr>
        <w:t>vozilima</w:t>
      </w:r>
      <w:r w:rsidR="00FF175C">
        <w:rPr>
          <w:color w:val="000000"/>
        </w:rPr>
        <w:t xml:space="preserve">, </w:t>
      </w:r>
      <w:r>
        <w:rPr>
          <w:color w:val="000000"/>
        </w:rPr>
        <w:t>koja</w:t>
      </w:r>
      <w:r w:rsidR="00FF175C">
        <w:rPr>
          <w:color w:val="000000"/>
        </w:rPr>
        <w:t xml:space="preserve"> </w:t>
      </w:r>
      <w:r>
        <w:rPr>
          <w:color w:val="000000"/>
        </w:rPr>
        <w:t>nisu</w:t>
      </w:r>
      <w:r w:rsidR="00FF175C">
        <w:rPr>
          <w:color w:val="000000"/>
        </w:rPr>
        <w:t xml:space="preserve"> </w:t>
      </w:r>
      <w:r>
        <w:rPr>
          <w:color w:val="000000"/>
        </w:rPr>
        <w:t>namenjena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transport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zonu</w:t>
      </w:r>
      <w:r w:rsidR="00FF175C">
        <w:rPr>
          <w:color w:val="000000"/>
        </w:rPr>
        <w:t xml:space="preserve"> </w:t>
      </w:r>
      <w:r>
        <w:rPr>
          <w:color w:val="000000"/>
        </w:rPr>
        <w:t>pretakališta</w:t>
      </w:r>
      <w:r w:rsidR="00FF175C">
        <w:rPr>
          <w:color w:val="000000"/>
        </w:rPr>
        <w:t xml:space="preserve">, </w:t>
      </w:r>
      <w:r>
        <w:rPr>
          <w:color w:val="000000"/>
        </w:rPr>
        <w:t>onemogućava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rampom</w:t>
      </w:r>
      <w:r w:rsidR="00FF175C">
        <w:rPr>
          <w:color w:val="000000"/>
        </w:rPr>
        <w:t xml:space="preserve">, </w:t>
      </w:r>
      <w:r>
        <w:rPr>
          <w:color w:val="000000"/>
        </w:rPr>
        <w:t>lancem</w:t>
      </w:r>
      <w:r w:rsidR="00FF175C">
        <w:rPr>
          <w:color w:val="000000"/>
        </w:rPr>
        <w:t xml:space="preserve">, </w:t>
      </w:r>
      <w:r>
        <w:rPr>
          <w:color w:val="000000"/>
        </w:rPr>
        <w:t>iskliznicom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železničkom</w:t>
      </w:r>
      <w:r w:rsidR="00FF175C">
        <w:rPr>
          <w:color w:val="000000"/>
        </w:rPr>
        <w:t xml:space="preserve"> </w:t>
      </w:r>
      <w:r>
        <w:rPr>
          <w:color w:val="000000"/>
        </w:rPr>
        <w:t>koloseku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sličan</w:t>
      </w:r>
      <w:r w:rsidR="00FF175C">
        <w:rPr>
          <w:color w:val="000000"/>
        </w:rPr>
        <w:t xml:space="preserve"> </w:t>
      </w:r>
      <w:r>
        <w:rPr>
          <w:color w:val="000000"/>
        </w:rPr>
        <w:t>način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postavlјaju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udalјenosti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10 m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gabarita</w:t>
      </w:r>
      <w:r w:rsidR="00FF175C">
        <w:rPr>
          <w:color w:val="000000"/>
        </w:rPr>
        <w:t xml:space="preserve"> </w:t>
      </w:r>
      <w:r>
        <w:rPr>
          <w:color w:val="000000"/>
        </w:rPr>
        <w:t>priklјučene</w:t>
      </w:r>
      <w:r w:rsidR="00FF175C">
        <w:rPr>
          <w:color w:val="000000"/>
        </w:rPr>
        <w:t xml:space="preserve"> </w:t>
      </w:r>
      <w:r>
        <w:rPr>
          <w:color w:val="000000"/>
        </w:rPr>
        <w:t>cisterne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obe</w:t>
      </w:r>
      <w:r w:rsidR="00FF175C">
        <w:rPr>
          <w:color w:val="000000"/>
        </w:rPr>
        <w:t xml:space="preserve"> </w:t>
      </w:r>
      <w:r>
        <w:rPr>
          <w:color w:val="000000"/>
        </w:rPr>
        <w:t>strane</w:t>
      </w:r>
      <w:r w:rsidR="00FF175C">
        <w:rPr>
          <w:color w:val="000000"/>
        </w:rPr>
        <w:t xml:space="preserve"> </w:t>
      </w:r>
      <w:r>
        <w:rPr>
          <w:color w:val="000000"/>
        </w:rPr>
        <w:t>pristupnog</w:t>
      </w:r>
      <w:r w:rsidR="00FF175C">
        <w:rPr>
          <w:color w:val="000000"/>
        </w:rPr>
        <w:t xml:space="preserve"> </w:t>
      </w:r>
      <w:r>
        <w:rPr>
          <w:color w:val="000000"/>
        </w:rPr>
        <w:t>puta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pristupnog</w:t>
      </w:r>
      <w:r w:rsidR="00FF175C">
        <w:rPr>
          <w:color w:val="000000"/>
        </w:rPr>
        <w:t xml:space="preserve"> </w:t>
      </w:r>
      <w:r>
        <w:rPr>
          <w:color w:val="000000"/>
        </w:rPr>
        <w:t>koloseka</w:t>
      </w:r>
      <w:r w:rsidR="00FF175C">
        <w:rPr>
          <w:color w:val="000000"/>
        </w:rPr>
        <w:t>.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120.</w:t>
      </w:r>
    </w:p>
    <w:p w:rsidR="00EA4AFC" w:rsidRDefault="00651BF0">
      <w:pPr>
        <w:spacing w:after="150"/>
      </w:pP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pretakanje</w:t>
      </w:r>
      <w:r w:rsidR="00FF175C">
        <w:rPr>
          <w:color w:val="000000"/>
        </w:rPr>
        <w:t xml:space="preserve"> </w:t>
      </w:r>
      <w:r>
        <w:rPr>
          <w:color w:val="000000"/>
        </w:rPr>
        <w:t>auto</w:t>
      </w:r>
      <w:r w:rsidR="00FF175C">
        <w:rPr>
          <w:color w:val="000000"/>
        </w:rPr>
        <w:t>-</w:t>
      </w:r>
      <w:r>
        <w:rPr>
          <w:color w:val="000000"/>
        </w:rPr>
        <w:t>cisterni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nalaziti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prostoru</w:t>
      </w:r>
      <w:r w:rsidR="00FF175C">
        <w:rPr>
          <w:color w:val="000000"/>
        </w:rPr>
        <w:t xml:space="preserve"> </w:t>
      </w:r>
      <w:r>
        <w:rPr>
          <w:color w:val="000000"/>
        </w:rPr>
        <w:t>izdignutom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15 cm </w:t>
      </w:r>
      <w:r>
        <w:rPr>
          <w:color w:val="000000"/>
        </w:rPr>
        <w:t>iznad</w:t>
      </w:r>
      <w:r w:rsidR="00FF175C">
        <w:rPr>
          <w:color w:val="000000"/>
        </w:rPr>
        <w:t xml:space="preserve"> </w:t>
      </w:r>
      <w:r>
        <w:rPr>
          <w:color w:val="000000"/>
        </w:rPr>
        <w:t>nivoa</w:t>
      </w:r>
      <w:r w:rsidR="00FF175C">
        <w:rPr>
          <w:color w:val="000000"/>
        </w:rPr>
        <w:t xml:space="preserve"> </w:t>
      </w:r>
      <w:r>
        <w:rPr>
          <w:color w:val="000000"/>
        </w:rPr>
        <w:t>pristupnog</w:t>
      </w:r>
      <w:r w:rsidR="00FF175C">
        <w:rPr>
          <w:color w:val="000000"/>
        </w:rPr>
        <w:t xml:space="preserve"> </w:t>
      </w:r>
      <w:r>
        <w:rPr>
          <w:color w:val="000000"/>
        </w:rPr>
        <w:t>puta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vidlјivo</w:t>
      </w:r>
      <w:r w:rsidR="00FF175C">
        <w:rPr>
          <w:color w:val="000000"/>
        </w:rPr>
        <w:t xml:space="preserve"> </w:t>
      </w:r>
      <w:r>
        <w:rPr>
          <w:color w:val="000000"/>
        </w:rPr>
        <w:t>označeni</w:t>
      </w:r>
      <w:r w:rsidR="00FF175C">
        <w:rPr>
          <w:color w:val="000000"/>
        </w:rPr>
        <w:t xml:space="preserve"> </w:t>
      </w:r>
      <w:r>
        <w:rPr>
          <w:color w:val="000000"/>
        </w:rPr>
        <w:t>ivičnjakom</w:t>
      </w:r>
      <w:r w:rsidR="00FF175C">
        <w:rPr>
          <w:color w:val="000000"/>
        </w:rPr>
        <w:t xml:space="preserve"> </w:t>
      </w:r>
      <w:r>
        <w:rPr>
          <w:color w:val="000000"/>
        </w:rPr>
        <w:t>obojenim</w:t>
      </w:r>
      <w:r w:rsidR="00FF175C">
        <w:rPr>
          <w:color w:val="000000"/>
        </w:rPr>
        <w:t xml:space="preserve"> </w:t>
      </w:r>
      <w:r>
        <w:rPr>
          <w:color w:val="000000"/>
        </w:rPr>
        <w:t>narandžastom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belom</w:t>
      </w:r>
      <w:r w:rsidR="00FF175C">
        <w:rPr>
          <w:color w:val="000000"/>
        </w:rPr>
        <w:t xml:space="preserve"> </w:t>
      </w:r>
      <w:r>
        <w:rPr>
          <w:color w:val="000000"/>
        </w:rPr>
        <w:t>bojom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objekti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pretakalištu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auto</w:t>
      </w:r>
      <w:r w:rsidR="00FF175C">
        <w:rPr>
          <w:color w:val="000000"/>
        </w:rPr>
        <w:t>-</w:t>
      </w:r>
      <w:r>
        <w:rPr>
          <w:color w:val="000000"/>
        </w:rPr>
        <w:t>cisterne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udalјeni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ivičnjaka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60 cm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izvedeni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isklјučena</w:t>
      </w:r>
      <w:r w:rsidR="00FF175C">
        <w:rPr>
          <w:color w:val="000000"/>
        </w:rPr>
        <w:t xml:space="preserve"> </w:t>
      </w:r>
      <w:r>
        <w:rPr>
          <w:color w:val="000000"/>
        </w:rPr>
        <w:t>mogućnost</w:t>
      </w:r>
      <w:r w:rsidR="00FF175C">
        <w:rPr>
          <w:color w:val="000000"/>
        </w:rPr>
        <w:t xml:space="preserve"> </w:t>
      </w:r>
      <w:r>
        <w:rPr>
          <w:color w:val="000000"/>
        </w:rPr>
        <w:t>udara</w:t>
      </w:r>
      <w:r w:rsidR="00FF175C">
        <w:rPr>
          <w:color w:val="000000"/>
        </w:rPr>
        <w:t xml:space="preserve"> </w:t>
      </w:r>
      <w:r>
        <w:rPr>
          <w:color w:val="000000"/>
        </w:rPr>
        <w:t>auto</w:t>
      </w:r>
      <w:r w:rsidR="00FF175C">
        <w:rPr>
          <w:color w:val="000000"/>
        </w:rPr>
        <w:t>-</w:t>
      </w:r>
      <w:r>
        <w:rPr>
          <w:color w:val="000000"/>
        </w:rPr>
        <w:t>cisterne</w:t>
      </w:r>
      <w:r w:rsidR="00FF175C">
        <w:rPr>
          <w:color w:val="000000"/>
        </w:rPr>
        <w:t xml:space="preserve"> </w:t>
      </w:r>
      <w:r>
        <w:rPr>
          <w:color w:val="000000"/>
        </w:rPr>
        <w:t>pri</w:t>
      </w:r>
      <w:r w:rsidR="00FF175C">
        <w:rPr>
          <w:color w:val="000000"/>
        </w:rPr>
        <w:t xml:space="preserve"> </w:t>
      </w:r>
      <w:r>
        <w:rPr>
          <w:color w:val="000000"/>
        </w:rPr>
        <w:t>normalnim</w:t>
      </w:r>
      <w:r w:rsidR="00FF175C">
        <w:rPr>
          <w:color w:val="000000"/>
        </w:rPr>
        <w:t xml:space="preserve"> </w:t>
      </w:r>
      <w:r>
        <w:rPr>
          <w:color w:val="000000"/>
        </w:rPr>
        <w:t>uslovima</w:t>
      </w:r>
      <w:r w:rsidR="00FF175C">
        <w:rPr>
          <w:color w:val="000000"/>
        </w:rPr>
        <w:t xml:space="preserve"> </w:t>
      </w:r>
      <w:r>
        <w:rPr>
          <w:color w:val="000000"/>
        </w:rPr>
        <w:t>kretanja</w:t>
      </w:r>
      <w:r w:rsidR="00FF175C">
        <w:rPr>
          <w:color w:val="000000"/>
        </w:rPr>
        <w:t xml:space="preserve"> </w:t>
      </w:r>
      <w:r>
        <w:rPr>
          <w:color w:val="000000"/>
        </w:rPr>
        <w:t>vozila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b/>
          <w:color w:val="000000"/>
        </w:rPr>
        <w:lastRenderedPageBreak/>
        <w:t>Uređaji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auto</w:t>
      </w:r>
      <w:r w:rsidR="00FF175C">
        <w:rPr>
          <w:b/>
          <w:color w:val="000000"/>
        </w:rPr>
        <w:t>-</w:t>
      </w:r>
      <w:r>
        <w:rPr>
          <w:b/>
          <w:color w:val="000000"/>
        </w:rPr>
        <w:t>cisterne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postavlјeni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način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obezbeđuje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adekvatna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širina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pristupnog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potrebna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priklјučenje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auto</w:t>
      </w:r>
      <w:r w:rsidR="00FF175C">
        <w:rPr>
          <w:b/>
          <w:color w:val="000000"/>
        </w:rPr>
        <w:t>-</w:t>
      </w:r>
      <w:r>
        <w:rPr>
          <w:b/>
          <w:color w:val="000000"/>
        </w:rPr>
        <w:t>cisterni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pretakanje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izvedeni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isklјučena</w:t>
      </w:r>
      <w:r w:rsidR="00FF175C">
        <w:rPr>
          <w:color w:val="000000"/>
        </w:rPr>
        <w:t xml:space="preserve"> </w:t>
      </w:r>
      <w:r>
        <w:rPr>
          <w:color w:val="000000"/>
        </w:rPr>
        <w:t>mogućnost</w:t>
      </w:r>
      <w:r w:rsidR="00FF175C">
        <w:rPr>
          <w:color w:val="000000"/>
        </w:rPr>
        <w:t xml:space="preserve"> </w:t>
      </w:r>
      <w:r>
        <w:rPr>
          <w:color w:val="000000"/>
        </w:rPr>
        <w:t>prosipanja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propuštanja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prilikom</w:t>
      </w:r>
      <w:r w:rsidR="00FF175C">
        <w:rPr>
          <w:color w:val="000000"/>
        </w:rPr>
        <w:t xml:space="preserve"> </w:t>
      </w:r>
      <w:r>
        <w:rPr>
          <w:color w:val="000000"/>
        </w:rPr>
        <w:t>pretakanja</w:t>
      </w:r>
      <w:r w:rsidR="00FF175C">
        <w:rPr>
          <w:color w:val="000000"/>
        </w:rPr>
        <w:t xml:space="preserve"> </w:t>
      </w:r>
      <w:r>
        <w:rPr>
          <w:color w:val="000000"/>
        </w:rPr>
        <w:t>van</w:t>
      </w:r>
      <w:r w:rsidR="00FF175C">
        <w:rPr>
          <w:color w:val="000000"/>
        </w:rPr>
        <w:t xml:space="preserve"> </w:t>
      </w:r>
      <w:r>
        <w:rPr>
          <w:color w:val="000000"/>
        </w:rPr>
        <w:t>prostora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kome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prihvatanje</w:t>
      </w:r>
      <w:r w:rsidR="00FF175C">
        <w:rPr>
          <w:color w:val="000000"/>
        </w:rPr>
        <w:t xml:space="preserve"> </w:t>
      </w:r>
      <w:r>
        <w:rPr>
          <w:color w:val="000000"/>
        </w:rPr>
        <w:t>prosutih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predvideti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obezbeđenje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protiv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prepunjavanja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121.</w:t>
      </w:r>
    </w:p>
    <w:p w:rsidR="00EA4AFC" w:rsidRDefault="00651BF0">
      <w:pPr>
        <w:spacing w:after="150"/>
      </w:pPr>
      <w:r>
        <w:rPr>
          <w:color w:val="000000"/>
        </w:rPr>
        <w:t>Prosute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smeju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odvoditi</w:t>
      </w:r>
      <w:r w:rsidR="00FF175C">
        <w:rPr>
          <w:color w:val="000000"/>
        </w:rPr>
        <w:t xml:space="preserve"> </w:t>
      </w:r>
      <w:r>
        <w:rPr>
          <w:color w:val="000000"/>
        </w:rPr>
        <w:t>samo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tehnološku</w:t>
      </w:r>
      <w:r w:rsidR="00FF175C">
        <w:rPr>
          <w:color w:val="000000"/>
        </w:rPr>
        <w:t xml:space="preserve"> </w:t>
      </w:r>
      <w:r>
        <w:rPr>
          <w:color w:val="000000"/>
        </w:rPr>
        <w:t>kanalizaciju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njihovo</w:t>
      </w:r>
      <w:r w:rsidR="00FF175C">
        <w:rPr>
          <w:color w:val="000000"/>
        </w:rPr>
        <w:t xml:space="preserve"> </w:t>
      </w:r>
      <w:r>
        <w:rPr>
          <w:color w:val="000000"/>
        </w:rPr>
        <w:t>prihvatanje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obezbediti</w:t>
      </w:r>
      <w:r w:rsidR="00FF175C">
        <w:rPr>
          <w:color w:val="000000"/>
        </w:rPr>
        <w:t xml:space="preserve"> </w:t>
      </w:r>
      <w:r>
        <w:rPr>
          <w:color w:val="000000"/>
        </w:rPr>
        <w:t>posebnim</w:t>
      </w:r>
      <w:r w:rsidR="00FF175C">
        <w:rPr>
          <w:color w:val="000000"/>
        </w:rPr>
        <w:t xml:space="preserve"> </w:t>
      </w:r>
      <w:r>
        <w:rPr>
          <w:color w:val="000000"/>
        </w:rPr>
        <w:t>sudovima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kojih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prosuta</w:t>
      </w:r>
      <w:r w:rsidR="00FF175C">
        <w:rPr>
          <w:color w:val="000000"/>
        </w:rPr>
        <w:t xml:space="preserve"> </w:t>
      </w:r>
      <w:r>
        <w:rPr>
          <w:color w:val="000000"/>
        </w:rPr>
        <w:t>tečnost</w:t>
      </w:r>
      <w:r w:rsidR="00FF175C">
        <w:rPr>
          <w:color w:val="000000"/>
        </w:rPr>
        <w:t xml:space="preserve"> </w:t>
      </w:r>
      <w:r>
        <w:rPr>
          <w:color w:val="000000"/>
        </w:rPr>
        <w:t>odvodi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tu</w:t>
      </w:r>
      <w:r w:rsidR="00FF175C">
        <w:rPr>
          <w:color w:val="000000"/>
        </w:rPr>
        <w:t xml:space="preserve"> </w:t>
      </w:r>
      <w:r>
        <w:rPr>
          <w:color w:val="000000"/>
        </w:rPr>
        <w:t>svrhu</w:t>
      </w:r>
      <w:r w:rsidR="00FF175C">
        <w:rPr>
          <w:color w:val="000000"/>
        </w:rPr>
        <w:t xml:space="preserve"> </w:t>
      </w:r>
      <w:r>
        <w:rPr>
          <w:color w:val="000000"/>
        </w:rPr>
        <w:t>uređeni</w:t>
      </w:r>
      <w:r w:rsidR="00FF175C">
        <w:rPr>
          <w:color w:val="000000"/>
        </w:rPr>
        <w:t xml:space="preserve"> </w:t>
      </w:r>
      <w:r>
        <w:rPr>
          <w:color w:val="000000"/>
        </w:rPr>
        <w:t>prostor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122.</w:t>
      </w:r>
    </w:p>
    <w:p w:rsidR="00EA4AFC" w:rsidRDefault="00651BF0">
      <w:pPr>
        <w:spacing w:after="150"/>
      </w:pP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smeštaj</w:t>
      </w:r>
      <w:r w:rsidR="00FF175C">
        <w:rPr>
          <w:color w:val="000000"/>
        </w:rPr>
        <w:t xml:space="preserve"> </w:t>
      </w:r>
      <w:r>
        <w:rPr>
          <w:color w:val="000000"/>
        </w:rPr>
        <w:t>osoblјa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pretakalištu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izgraditi</w:t>
      </w:r>
      <w:r w:rsidR="00FF175C">
        <w:rPr>
          <w:color w:val="000000"/>
        </w:rPr>
        <w:t xml:space="preserve"> </w:t>
      </w:r>
      <w:r>
        <w:rPr>
          <w:color w:val="000000"/>
        </w:rPr>
        <w:t>poseban</w:t>
      </w:r>
      <w:r w:rsidR="00FF175C">
        <w:rPr>
          <w:color w:val="000000"/>
        </w:rPr>
        <w:t xml:space="preserve"> </w:t>
      </w:r>
      <w:r>
        <w:rPr>
          <w:color w:val="000000"/>
        </w:rPr>
        <w:t>objekat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nalaziti</w:t>
      </w:r>
      <w:r w:rsidR="00FF175C">
        <w:rPr>
          <w:color w:val="000000"/>
        </w:rPr>
        <w:t xml:space="preserve"> </w:t>
      </w:r>
      <w:r>
        <w:rPr>
          <w:color w:val="000000"/>
        </w:rPr>
        <w:t>izvan</w:t>
      </w:r>
      <w:r w:rsidR="00FF175C">
        <w:rPr>
          <w:color w:val="000000"/>
        </w:rPr>
        <w:t xml:space="preserve"> </w:t>
      </w:r>
      <w:r>
        <w:rPr>
          <w:color w:val="000000"/>
        </w:rPr>
        <w:t>zone</w:t>
      </w:r>
      <w:r w:rsidR="00FF175C">
        <w:rPr>
          <w:color w:val="000000"/>
        </w:rPr>
        <w:t xml:space="preserve"> </w:t>
      </w:r>
      <w:r>
        <w:rPr>
          <w:color w:val="000000"/>
        </w:rPr>
        <w:t>opasnosti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objekat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1.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, </w:t>
      </w:r>
      <w:r>
        <w:rPr>
          <w:color w:val="000000"/>
        </w:rPr>
        <w:t>koristi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držanje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pakovanih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hermetički</w:t>
      </w:r>
      <w:r w:rsidR="00FF175C">
        <w:rPr>
          <w:color w:val="000000"/>
        </w:rPr>
        <w:t xml:space="preserve"> </w:t>
      </w:r>
      <w:r>
        <w:rPr>
          <w:color w:val="000000"/>
        </w:rPr>
        <w:t>zatvorenim</w:t>
      </w:r>
      <w:r w:rsidR="00FF175C">
        <w:rPr>
          <w:color w:val="000000"/>
        </w:rPr>
        <w:t xml:space="preserve"> </w:t>
      </w:r>
      <w:r>
        <w:rPr>
          <w:color w:val="000000"/>
        </w:rPr>
        <w:t>posudama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5 l, </w:t>
      </w:r>
      <w:r>
        <w:rPr>
          <w:color w:val="000000"/>
        </w:rPr>
        <w:t>takve</w:t>
      </w:r>
      <w:r w:rsidR="00FF175C">
        <w:rPr>
          <w:color w:val="000000"/>
        </w:rPr>
        <w:t xml:space="preserve"> </w:t>
      </w:r>
      <w:r>
        <w:rPr>
          <w:color w:val="000000"/>
        </w:rPr>
        <w:t>posude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nalaziti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posebnoj</w:t>
      </w:r>
      <w:r w:rsidR="00FF175C">
        <w:rPr>
          <w:color w:val="000000"/>
        </w:rPr>
        <w:t xml:space="preserve"> </w:t>
      </w:r>
      <w:r>
        <w:rPr>
          <w:color w:val="000000"/>
        </w:rPr>
        <w:t>prostoriji</w:t>
      </w:r>
      <w:r w:rsidR="00FF175C">
        <w:rPr>
          <w:color w:val="000000"/>
        </w:rPr>
        <w:t>.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t xml:space="preserve">4. </w:t>
      </w:r>
      <w:r w:rsidR="00651BF0">
        <w:rPr>
          <w:b/>
          <w:color w:val="000000"/>
        </w:rPr>
        <w:t>Oprema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pretakališta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123.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opremom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podrazumevaju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priklјučni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cevovodi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ugrađenom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armaturom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priklјučne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savitlјive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cevi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sigurnosni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pumpe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merači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protoka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oprema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pristupnog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pristupnog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koloseka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podrazumevaju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trajno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postavlјeni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punjenje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pražnjenje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transportnih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cisterni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124.</w:t>
      </w:r>
    </w:p>
    <w:p w:rsidR="00EA4AFC" w:rsidRDefault="00651BF0">
      <w:pPr>
        <w:spacing w:after="150"/>
      </w:pPr>
      <w:r>
        <w:rPr>
          <w:color w:val="000000"/>
        </w:rPr>
        <w:t>Savitlјiva</w:t>
      </w:r>
      <w:r w:rsidR="00FF175C">
        <w:rPr>
          <w:color w:val="000000"/>
        </w:rPr>
        <w:t xml:space="preserve"> </w:t>
      </w:r>
      <w:r>
        <w:rPr>
          <w:color w:val="000000"/>
        </w:rPr>
        <w:t>cev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pretakačka</w:t>
      </w:r>
      <w:r w:rsidR="00FF175C">
        <w:rPr>
          <w:color w:val="000000"/>
        </w:rPr>
        <w:t xml:space="preserve"> </w:t>
      </w:r>
      <w:r>
        <w:rPr>
          <w:color w:val="000000"/>
        </w:rPr>
        <w:t>ruka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siguran</w:t>
      </w:r>
      <w:r w:rsidR="00FF175C">
        <w:rPr>
          <w:color w:val="000000"/>
        </w:rPr>
        <w:t xml:space="preserve"> </w:t>
      </w:r>
      <w:r>
        <w:rPr>
          <w:color w:val="000000"/>
        </w:rPr>
        <w:t>način</w:t>
      </w:r>
      <w:r w:rsidR="00FF175C">
        <w:rPr>
          <w:color w:val="000000"/>
        </w:rPr>
        <w:t xml:space="preserve"> </w:t>
      </w:r>
      <w:r>
        <w:rPr>
          <w:color w:val="000000"/>
        </w:rPr>
        <w:t>učvršćena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zatvorena</w:t>
      </w:r>
      <w:r w:rsidR="00FF175C">
        <w:rPr>
          <w:color w:val="000000"/>
        </w:rPr>
        <w:t xml:space="preserve"> </w:t>
      </w:r>
      <w:r>
        <w:rPr>
          <w:color w:val="000000"/>
        </w:rPr>
        <w:t>zapornim</w:t>
      </w:r>
      <w:r w:rsidR="00FF175C">
        <w:rPr>
          <w:color w:val="000000"/>
        </w:rPr>
        <w:t xml:space="preserve"> </w:t>
      </w:r>
      <w:r>
        <w:rPr>
          <w:color w:val="000000"/>
        </w:rPr>
        <w:t>organom</w:t>
      </w:r>
      <w:r w:rsidR="00FF175C">
        <w:rPr>
          <w:color w:val="000000"/>
        </w:rPr>
        <w:t xml:space="preserve">,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nije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upotrebi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Odušak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postavlјati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stub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kome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nalazi</w:t>
      </w:r>
      <w:r w:rsidR="00FF175C">
        <w:rPr>
          <w:color w:val="000000"/>
        </w:rPr>
        <w:t xml:space="preserve"> </w:t>
      </w:r>
      <w:r>
        <w:rPr>
          <w:color w:val="000000"/>
        </w:rPr>
        <w:t>pretakačka</w:t>
      </w:r>
      <w:r w:rsidR="00FF175C">
        <w:rPr>
          <w:color w:val="000000"/>
        </w:rPr>
        <w:t xml:space="preserve"> </w:t>
      </w:r>
      <w:r>
        <w:rPr>
          <w:color w:val="000000"/>
        </w:rPr>
        <w:t>ruka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priklјučuje</w:t>
      </w:r>
      <w:r w:rsidR="00FF175C">
        <w:rPr>
          <w:color w:val="000000"/>
        </w:rPr>
        <w:t xml:space="preserve"> </w:t>
      </w:r>
      <w:r>
        <w:rPr>
          <w:color w:val="000000"/>
        </w:rPr>
        <w:t>savitlјiva</w:t>
      </w:r>
      <w:r w:rsidR="00FF175C">
        <w:rPr>
          <w:color w:val="000000"/>
        </w:rPr>
        <w:t xml:space="preserve"> </w:t>
      </w:r>
      <w:r>
        <w:rPr>
          <w:color w:val="000000"/>
        </w:rPr>
        <w:t>cev</w:t>
      </w:r>
      <w:r w:rsidR="00FF175C">
        <w:rPr>
          <w:color w:val="000000"/>
        </w:rPr>
        <w:t>.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125.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Pumpa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njena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oprema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izrađene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odobrene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postavlјeni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lastRenderedPageBreak/>
        <w:t>otvorenom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izdvojenom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posebno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opremlјenom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svrhu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Izuzetno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pumpe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postavlјene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nivoa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terena</w:t>
      </w:r>
      <w:r w:rsidR="00FF175C">
        <w:rPr>
          <w:b/>
          <w:color w:val="000000"/>
        </w:rPr>
        <w:t xml:space="preserve"> (</w:t>
      </w:r>
      <w:r>
        <w:rPr>
          <w:b/>
          <w:color w:val="000000"/>
        </w:rPr>
        <w:t>okno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komora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šaht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</w:t>
      </w:r>
      <w:r w:rsidR="00FF175C">
        <w:rPr>
          <w:b/>
          <w:color w:val="000000"/>
        </w:rPr>
        <w:t>.).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Pumpa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postavlјena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pričvršćena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betonski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temelј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izdignut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10 cm.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pumpe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najbližeg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zida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nalaze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7,5 m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javnog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granice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susednog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zemlјišta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3.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tačka</w:t>
      </w:r>
      <w:r w:rsidR="00FF175C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nalaze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Izuzetno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4.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pretaču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smanjiti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50%.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Građevinski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namenjen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isklјučivo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smeštaj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pumpe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njene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opreme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izgrađen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negorivog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materijala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</w:t>
      </w:r>
      <w:r w:rsidR="00651BF0">
        <w:rPr>
          <w:b/>
          <w:color w:val="000000"/>
        </w:rPr>
        <w:t>krov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prostorije</w:t>
      </w:r>
      <w:r>
        <w:rPr>
          <w:b/>
          <w:color w:val="000000"/>
        </w:rPr>
        <w:t xml:space="preserve"> (</w:t>
      </w:r>
      <w:r w:rsidR="00651BF0">
        <w:rPr>
          <w:b/>
          <w:color w:val="000000"/>
        </w:rPr>
        <w:t>krovna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konstrukcija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krovni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pokrivač</w:t>
      </w:r>
      <w:r>
        <w:rPr>
          <w:b/>
          <w:color w:val="000000"/>
        </w:rPr>
        <w:t xml:space="preserve">) </w:t>
      </w:r>
      <w:r w:rsidR="00651BF0">
        <w:rPr>
          <w:b/>
          <w:color w:val="000000"/>
        </w:rPr>
        <w:t>izrađen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laganog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materijala</w:t>
      </w:r>
      <w:r>
        <w:rPr>
          <w:b/>
          <w:color w:val="000000"/>
        </w:rPr>
        <w:t xml:space="preserve"> (</w:t>
      </w:r>
      <w:r w:rsidR="00651BF0">
        <w:rPr>
          <w:b/>
          <w:color w:val="000000"/>
        </w:rPr>
        <w:t>najveća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masa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jedinici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površine</w:t>
      </w:r>
      <w:r>
        <w:rPr>
          <w:b/>
          <w:color w:val="000000"/>
        </w:rPr>
        <w:t xml:space="preserve"> 150 kg/m²);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obezbeđena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efikasna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prirodna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izuzetno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prinudna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pet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izmena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vazduha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sat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4)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prozori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otvaraju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spolјa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5)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električna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instalacija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izvedena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skladu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odredbama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propisa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uređena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oblast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potencijalno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eksplozivnih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atmosfera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pumpe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smeštene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oknu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komori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šahtu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terena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obezbediti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kontrolisana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ventilacija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10 </w:t>
      </w:r>
      <w:r>
        <w:rPr>
          <w:b/>
          <w:color w:val="000000"/>
        </w:rPr>
        <w:t>izmena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vazduha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sat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6.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mogućnost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nastajanja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potencijalno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eksplozivne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atmosfere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6. </w:t>
      </w:r>
      <w:r>
        <w:rPr>
          <w:b/>
          <w:color w:val="000000"/>
        </w:rPr>
        <w:t>tač</w:t>
      </w:r>
      <w:r w:rsidR="00FF175C">
        <w:rPr>
          <w:b/>
          <w:color w:val="000000"/>
        </w:rPr>
        <w:t xml:space="preserve">. 2)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126.</w:t>
      </w:r>
    </w:p>
    <w:p w:rsidR="00EA4AFC" w:rsidRDefault="00651BF0">
      <w:pPr>
        <w:spacing w:after="150"/>
      </w:pPr>
      <w:r>
        <w:rPr>
          <w:color w:val="000000"/>
        </w:rPr>
        <w:t>Cevovodi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transport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</w:t>
      </w:r>
      <w:r>
        <w:rPr>
          <w:color w:val="000000"/>
        </w:rPr>
        <w:t>pretakališta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obrnuto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postavlјati</w:t>
      </w:r>
      <w:r w:rsidR="00FF175C">
        <w:rPr>
          <w:color w:val="000000"/>
        </w:rPr>
        <w:t xml:space="preserve"> </w:t>
      </w:r>
      <w:r>
        <w:rPr>
          <w:color w:val="000000"/>
        </w:rPr>
        <w:t>iznad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ispod</w:t>
      </w:r>
      <w:r w:rsidR="00FF175C">
        <w:rPr>
          <w:color w:val="000000"/>
        </w:rPr>
        <w:t xml:space="preserve"> </w:t>
      </w:r>
      <w:r>
        <w:rPr>
          <w:color w:val="000000"/>
        </w:rPr>
        <w:t>zemlјe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</w:t>
      </w:r>
      <w:r w:rsidR="00FF175C">
        <w:rPr>
          <w:color w:val="000000"/>
        </w:rPr>
        <w:t xml:space="preserve"> </w:t>
      </w:r>
      <w:r>
        <w:rPr>
          <w:color w:val="000000"/>
        </w:rPr>
        <w:t>mogućnosti</w:t>
      </w:r>
      <w:r w:rsidR="00FF175C">
        <w:rPr>
          <w:color w:val="000000"/>
        </w:rPr>
        <w:t xml:space="preserve"> </w:t>
      </w:r>
      <w:r>
        <w:rPr>
          <w:color w:val="000000"/>
        </w:rPr>
        <w:t>najkraćim</w:t>
      </w:r>
      <w:r w:rsidR="00FF175C">
        <w:rPr>
          <w:color w:val="000000"/>
        </w:rPr>
        <w:t xml:space="preserve"> </w:t>
      </w:r>
      <w:r>
        <w:rPr>
          <w:color w:val="000000"/>
        </w:rPr>
        <w:t>putem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lastRenderedPageBreak/>
        <w:t>Cevovodi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zaštititi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prekomernog</w:t>
      </w:r>
      <w:r w:rsidR="00FF175C">
        <w:rPr>
          <w:color w:val="000000"/>
        </w:rPr>
        <w:t xml:space="preserve"> </w:t>
      </w:r>
      <w:r>
        <w:rPr>
          <w:color w:val="000000"/>
        </w:rPr>
        <w:t>zagrevanja</w:t>
      </w:r>
      <w:r w:rsidR="00FF175C">
        <w:rPr>
          <w:color w:val="000000"/>
        </w:rPr>
        <w:t xml:space="preserve"> </w:t>
      </w:r>
      <w:r>
        <w:rPr>
          <w:color w:val="000000"/>
        </w:rPr>
        <w:t>odgovarajućim</w:t>
      </w:r>
      <w:r w:rsidR="00FF175C">
        <w:rPr>
          <w:color w:val="000000"/>
        </w:rPr>
        <w:t xml:space="preserve"> </w:t>
      </w:r>
      <w:r>
        <w:rPr>
          <w:color w:val="000000"/>
        </w:rPr>
        <w:t>tehnološkim</w:t>
      </w:r>
      <w:r w:rsidR="00FF175C">
        <w:rPr>
          <w:color w:val="000000"/>
        </w:rPr>
        <w:t xml:space="preserve"> </w:t>
      </w:r>
      <w:r>
        <w:rPr>
          <w:color w:val="000000"/>
        </w:rPr>
        <w:t>uređajima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cevovodi</w:t>
      </w:r>
      <w:r w:rsidR="00FF175C">
        <w:rPr>
          <w:color w:val="000000"/>
        </w:rPr>
        <w:t xml:space="preserve"> </w:t>
      </w:r>
      <w:r>
        <w:rPr>
          <w:color w:val="000000"/>
        </w:rPr>
        <w:t>prelaze</w:t>
      </w:r>
      <w:r w:rsidR="00FF175C">
        <w:rPr>
          <w:color w:val="000000"/>
        </w:rPr>
        <w:t xml:space="preserve"> </w:t>
      </w:r>
      <w:r>
        <w:rPr>
          <w:color w:val="000000"/>
        </w:rPr>
        <w:t>preko</w:t>
      </w:r>
      <w:r w:rsidR="00FF175C">
        <w:rPr>
          <w:color w:val="000000"/>
        </w:rPr>
        <w:t xml:space="preserve"> </w:t>
      </w:r>
      <w:r>
        <w:rPr>
          <w:color w:val="000000"/>
        </w:rPr>
        <w:t>pristupnog</w:t>
      </w:r>
      <w:r w:rsidR="00FF175C">
        <w:rPr>
          <w:color w:val="000000"/>
        </w:rPr>
        <w:t xml:space="preserve"> </w:t>
      </w:r>
      <w:r>
        <w:rPr>
          <w:color w:val="000000"/>
        </w:rPr>
        <w:t>puta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pristupnog</w:t>
      </w:r>
      <w:r w:rsidR="00FF175C">
        <w:rPr>
          <w:color w:val="000000"/>
        </w:rPr>
        <w:t xml:space="preserve"> </w:t>
      </w:r>
      <w:r>
        <w:rPr>
          <w:color w:val="000000"/>
        </w:rPr>
        <w:t>koloseka</w:t>
      </w:r>
      <w:r w:rsidR="00FF175C">
        <w:rPr>
          <w:color w:val="000000"/>
        </w:rPr>
        <w:t xml:space="preserve">,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postavlјeni</w:t>
      </w:r>
      <w:r w:rsidR="00FF175C">
        <w:rPr>
          <w:color w:val="000000"/>
        </w:rPr>
        <w:t xml:space="preserve"> </w:t>
      </w:r>
      <w:r>
        <w:rPr>
          <w:color w:val="000000"/>
        </w:rPr>
        <w:t>iznad</w:t>
      </w:r>
      <w:r w:rsidR="00FF175C">
        <w:rPr>
          <w:color w:val="000000"/>
        </w:rPr>
        <w:t xml:space="preserve"> </w:t>
      </w:r>
      <w:r>
        <w:rPr>
          <w:color w:val="000000"/>
        </w:rPr>
        <w:t>saobraćajnica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ugrožavaju</w:t>
      </w:r>
      <w:r w:rsidR="00FF175C">
        <w:rPr>
          <w:color w:val="000000"/>
        </w:rPr>
        <w:t xml:space="preserve"> </w:t>
      </w:r>
      <w:r>
        <w:rPr>
          <w:color w:val="000000"/>
        </w:rPr>
        <w:t>odvijanje</w:t>
      </w:r>
      <w:r w:rsidR="00FF175C">
        <w:rPr>
          <w:color w:val="000000"/>
        </w:rPr>
        <w:t xml:space="preserve"> </w:t>
      </w:r>
      <w:r>
        <w:rPr>
          <w:color w:val="000000"/>
        </w:rPr>
        <w:t>saobraćaja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Nadzemni</w:t>
      </w:r>
      <w:r w:rsidR="00FF175C">
        <w:rPr>
          <w:color w:val="000000"/>
        </w:rPr>
        <w:t xml:space="preserve"> </w:t>
      </w:r>
      <w:r>
        <w:rPr>
          <w:color w:val="000000"/>
        </w:rPr>
        <w:t>cevovodi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čelični</w:t>
      </w:r>
      <w:r w:rsidR="00FF175C">
        <w:rPr>
          <w:color w:val="000000"/>
        </w:rPr>
        <w:t xml:space="preserve"> </w:t>
      </w:r>
      <w:r>
        <w:rPr>
          <w:color w:val="000000"/>
        </w:rPr>
        <w:t>propisno</w:t>
      </w:r>
      <w:r w:rsidR="00FF175C">
        <w:rPr>
          <w:color w:val="000000"/>
        </w:rPr>
        <w:t xml:space="preserve"> </w:t>
      </w:r>
      <w:r>
        <w:rPr>
          <w:color w:val="000000"/>
        </w:rPr>
        <w:t>uzemlјeni</w:t>
      </w:r>
      <w:r w:rsidR="00FF175C">
        <w:rPr>
          <w:color w:val="000000"/>
        </w:rPr>
        <w:t xml:space="preserve">, </w:t>
      </w:r>
      <w:r>
        <w:rPr>
          <w:color w:val="000000"/>
        </w:rPr>
        <w:t>zaštićeni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korozije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postavlјeni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im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omogućeno</w:t>
      </w:r>
      <w:r w:rsidR="00FF175C">
        <w:rPr>
          <w:color w:val="000000"/>
        </w:rPr>
        <w:t xml:space="preserve"> </w:t>
      </w:r>
      <w:r>
        <w:rPr>
          <w:color w:val="000000"/>
        </w:rPr>
        <w:t>toplotno</w:t>
      </w:r>
      <w:r w:rsidR="00FF175C">
        <w:rPr>
          <w:color w:val="000000"/>
        </w:rPr>
        <w:t xml:space="preserve"> </w:t>
      </w:r>
      <w:r>
        <w:rPr>
          <w:color w:val="000000"/>
        </w:rPr>
        <w:t>širenje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Spajanje</w:t>
      </w:r>
      <w:r w:rsidR="00FF175C">
        <w:rPr>
          <w:color w:val="000000"/>
        </w:rPr>
        <w:t xml:space="preserve"> </w:t>
      </w:r>
      <w:r>
        <w:rPr>
          <w:color w:val="000000"/>
        </w:rPr>
        <w:t>nadzemnih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vršiti</w:t>
      </w:r>
      <w:r w:rsidR="00FF175C">
        <w:rPr>
          <w:color w:val="000000"/>
        </w:rPr>
        <w:t xml:space="preserve"> </w:t>
      </w:r>
      <w:r>
        <w:rPr>
          <w:color w:val="000000"/>
        </w:rPr>
        <w:t>zavarivanjem</w:t>
      </w:r>
      <w:r w:rsidR="00FF175C">
        <w:rPr>
          <w:color w:val="000000"/>
        </w:rPr>
        <w:t xml:space="preserve">, </w:t>
      </w:r>
      <w:r>
        <w:rPr>
          <w:color w:val="000000"/>
        </w:rPr>
        <w:t>prirubničkim</w:t>
      </w:r>
      <w:r w:rsidR="00FF175C">
        <w:rPr>
          <w:color w:val="000000"/>
        </w:rPr>
        <w:t xml:space="preserve"> </w:t>
      </w:r>
      <w:r>
        <w:rPr>
          <w:color w:val="000000"/>
        </w:rPr>
        <w:t>spojem</w:t>
      </w:r>
      <w:r w:rsidR="00FF175C">
        <w:rPr>
          <w:color w:val="000000"/>
        </w:rPr>
        <w:t xml:space="preserve">, </w:t>
      </w:r>
      <w:r>
        <w:rPr>
          <w:color w:val="000000"/>
        </w:rPr>
        <w:t>navojnim</w:t>
      </w:r>
      <w:r w:rsidR="00FF175C">
        <w:rPr>
          <w:color w:val="000000"/>
        </w:rPr>
        <w:t xml:space="preserve"> </w:t>
      </w:r>
      <w:r>
        <w:rPr>
          <w:color w:val="000000"/>
        </w:rPr>
        <w:t>spojem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ostalim</w:t>
      </w:r>
      <w:r w:rsidR="00FF175C">
        <w:rPr>
          <w:color w:val="000000"/>
        </w:rPr>
        <w:t xml:space="preserve"> </w:t>
      </w:r>
      <w:r>
        <w:rPr>
          <w:color w:val="000000"/>
        </w:rPr>
        <w:t>vijčanim</w:t>
      </w:r>
      <w:r w:rsidR="00FF175C">
        <w:rPr>
          <w:color w:val="000000"/>
        </w:rPr>
        <w:t xml:space="preserve"> </w:t>
      </w:r>
      <w:r>
        <w:rPr>
          <w:color w:val="000000"/>
        </w:rPr>
        <w:t>vezama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Podzemni</w:t>
      </w:r>
      <w:r w:rsidR="00FF175C">
        <w:rPr>
          <w:color w:val="000000"/>
        </w:rPr>
        <w:t xml:space="preserve"> </w:t>
      </w:r>
      <w:r>
        <w:rPr>
          <w:color w:val="000000"/>
        </w:rPr>
        <w:t>cevovodi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čelični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ukopavaju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zemlјu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</w:t>
      </w:r>
      <w:r>
        <w:rPr>
          <w:color w:val="000000"/>
        </w:rPr>
        <w:t>dubine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80 cm </w:t>
      </w:r>
      <w:r>
        <w:rPr>
          <w:color w:val="000000"/>
        </w:rPr>
        <w:t>mereno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gornje</w:t>
      </w:r>
      <w:r w:rsidR="00FF175C">
        <w:rPr>
          <w:color w:val="000000"/>
        </w:rPr>
        <w:t xml:space="preserve"> </w:t>
      </w:r>
      <w:r>
        <w:rPr>
          <w:color w:val="000000"/>
        </w:rPr>
        <w:t>površine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, </w:t>
      </w:r>
      <w:r>
        <w:rPr>
          <w:color w:val="000000"/>
        </w:rPr>
        <w:t>s</w:t>
      </w:r>
      <w:r w:rsidR="00FF175C">
        <w:rPr>
          <w:color w:val="000000"/>
        </w:rPr>
        <w:t xml:space="preserve"> </w:t>
      </w:r>
      <w:r>
        <w:rPr>
          <w:color w:val="000000"/>
        </w:rPr>
        <w:t>tim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delovi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mestu</w:t>
      </w:r>
      <w:r w:rsidR="00FF175C">
        <w:rPr>
          <w:color w:val="000000"/>
        </w:rPr>
        <w:t xml:space="preserve"> </w:t>
      </w:r>
      <w:r>
        <w:rPr>
          <w:color w:val="000000"/>
        </w:rPr>
        <w:t>ulaska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zemlјu</w:t>
      </w:r>
      <w:r w:rsidR="00FF175C">
        <w:rPr>
          <w:color w:val="000000"/>
        </w:rPr>
        <w:t xml:space="preserve"> </w:t>
      </w:r>
      <w:r>
        <w:rPr>
          <w:color w:val="000000"/>
        </w:rPr>
        <w:t>budu</w:t>
      </w:r>
      <w:r w:rsidR="00FF175C">
        <w:rPr>
          <w:color w:val="000000"/>
        </w:rPr>
        <w:t xml:space="preserve"> </w:t>
      </w:r>
      <w:r>
        <w:rPr>
          <w:color w:val="000000"/>
        </w:rPr>
        <w:t>izvedeni</w:t>
      </w:r>
      <w:r w:rsidR="00FF175C">
        <w:rPr>
          <w:color w:val="000000"/>
        </w:rPr>
        <w:t xml:space="preserve"> </w:t>
      </w:r>
      <w:r>
        <w:rPr>
          <w:color w:val="000000"/>
        </w:rPr>
        <w:t>bez</w:t>
      </w:r>
      <w:r w:rsidR="00FF175C">
        <w:rPr>
          <w:color w:val="000000"/>
        </w:rPr>
        <w:t xml:space="preserve"> </w:t>
      </w:r>
      <w:r>
        <w:rPr>
          <w:color w:val="000000"/>
        </w:rPr>
        <w:t>preloma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Kad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polaže</w:t>
      </w:r>
      <w:r w:rsidR="00FF175C">
        <w:rPr>
          <w:color w:val="000000"/>
        </w:rPr>
        <w:t xml:space="preserve"> </w:t>
      </w:r>
      <w:r>
        <w:rPr>
          <w:color w:val="000000"/>
        </w:rPr>
        <w:t>ispod</w:t>
      </w:r>
      <w:r w:rsidR="00FF175C">
        <w:rPr>
          <w:color w:val="000000"/>
        </w:rPr>
        <w:t xml:space="preserve"> </w:t>
      </w:r>
      <w:r>
        <w:rPr>
          <w:color w:val="000000"/>
        </w:rPr>
        <w:t>železničkog</w:t>
      </w:r>
      <w:r w:rsidR="00FF175C">
        <w:rPr>
          <w:color w:val="000000"/>
        </w:rPr>
        <w:t xml:space="preserve"> </w:t>
      </w:r>
      <w:r>
        <w:rPr>
          <w:color w:val="000000"/>
        </w:rPr>
        <w:t>koloseka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puta</w:t>
      </w:r>
      <w:r w:rsidR="00FF175C">
        <w:rPr>
          <w:color w:val="000000"/>
        </w:rPr>
        <w:t xml:space="preserve">, </w:t>
      </w:r>
      <w:r>
        <w:rPr>
          <w:color w:val="000000"/>
        </w:rPr>
        <w:t>cevovod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postaviti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betonske</w:t>
      </w:r>
      <w:r w:rsidR="00FF175C">
        <w:rPr>
          <w:color w:val="000000"/>
        </w:rPr>
        <w:t xml:space="preserve"> </w:t>
      </w:r>
      <w:r>
        <w:rPr>
          <w:color w:val="000000"/>
        </w:rPr>
        <w:t>kanale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cevi</w:t>
      </w:r>
      <w:r w:rsidR="00FF175C">
        <w:rPr>
          <w:color w:val="000000"/>
        </w:rPr>
        <w:t xml:space="preserve"> </w:t>
      </w:r>
      <w:r>
        <w:rPr>
          <w:color w:val="000000"/>
        </w:rPr>
        <w:t>većeg</w:t>
      </w:r>
      <w:r w:rsidR="00FF175C">
        <w:rPr>
          <w:color w:val="000000"/>
        </w:rPr>
        <w:t xml:space="preserve"> </w:t>
      </w:r>
      <w:r>
        <w:rPr>
          <w:color w:val="000000"/>
        </w:rPr>
        <w:t>prečnika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dubini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80 cm </w:t>
      </w:r>
      <w:r>
        <w:rPr>
          <w:color w:val="000000"/>
        </w:rPr>
        <w:t>ispod</w:t>
      </w:r>
      <w:r w:rsidR="00FF175C">
        <w:rPr>
          <w:color w:val="000000"/>
        </w:rPr>
        <w:t xml:space="preserve"> </w:t>
      </w:r>
      <w:r>
        <w:rPr>
          <w:color w:val="000000"/>
        </w:rPr>
        <w:t>kolovozne</w:t>
      </w:r>
      <w:r w:rsidR="00FF175C">
        <w:rPr>
          <w:color w:val="000000"/>
        </w:rPr>
        <w:t xml:space="preserve"> </w:t>
      </w:r>
      <w:r>
        <w:rPr>
          <w:color w:val="000000"/>
        </w:rPr>
        <w:t>konstrukcije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koloseka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obložiti</w:t>
      </w:r>
      <w:r w:rsidR="00FF175C">
        <w:rPr>
          <w:color w:val="000000"/>
        </w:rPr>
        <w:t xml:space="preserve"> </w:t>
      </w:r>
      <w:r>
        <w:rPr>
          <w:color w:val="000000"/>
        </w:rPr>
        <w:t>suvim</w:t>
      </w:r>
      <w:r w:rsidR="00FF175C">
        <w:rPr>
          <w:color w:val="000000"/>
        </w:rPr>
        <w:t xml:space="preserve"> </w:t>
      </w:r>
      <w:r>
        <w:rPr>
          <w:color w:val="000000"/>
        </w:rPr>
        <w:t>peskom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Ukrštanje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kanalizacijom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uglom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90º </w:t>
      </w:r>
      <w:r>
        <w:rPr>
          <w:color w:val="000000"/>
        </w:rPr>
        <w:t>dozvolјeno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samo</w:t>
      </w:r>
      <w:r w:rsidR="00FF175C">
        <w:rPr>
          <w:color w:val="000000"/>
        </w:rPr>
        <w:t xml:space="preserve"> </w:t>
      </w: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cevovod</w:t>
      </w:r>
      <w:r w:rsidR="00FF175C">
        <w:rPr>
          <w:color w:val="000000"/>
        </w:rPr>
        <w:t xml:space="preserve"> </w:t>
      </w:r>
      <w:r>
        <w:rPr>
          <w:color w:val="000000"/>
        </w:rPr>
        <w:t>zaštićen</w:t>
      </w:r>
      <w:r w:rsidR="00FF175C">
        <w:rPr>
          <w:color w:val="000000"/>
        </w:rPr>
        <w:t xml:space="preserve"> </w:t>
      </w:r>
      <w:r>
        <w:rPr>
          <w:color w:val="000000"/>
        </w:rPr>
        <w:t>cevima</w:t>
      </w:r>
      <w:r w:rsidR="00FF175C">
        <w:rPr>
          <w:color w:val="000000"/>
        </w:rPr>
        <w:t xml:space="preserve"> </w:t>
      </w:r>
      <w:r>
        <w:rPr>
          <w:color w:val="000000"/>
        </w:rPr>
        <w:t>većeg</w:t>
      </w:r>
      <w:r w:rsidR="00FF175C">
        <w:rPr>
          <w:color w:val="000000"/>
        </w:rPr>
        <w:t xml:space="preserve"> </w:t>
      </w:r>
      <w:r>
        <w:rPr>
          <w:color w:val="000000"/>
        </w:rPr>
        <w:t>prečnika</w:t>
      </w:r>
      <w:r w:rsidR="00FF175C">
        <w:rPr>
          <w:color w:val="000000"/>
        </w:rPr>
        <w:t xml:space="preserve"> </w:t>
      </w:r>
      <w:r>
        <w:rPr>
          <w:color w:val="000000"/>
        </w:rPr>
        <w:t>čiji</w:t>
      </w:r>
      <w:r w:rsidR="00FF175C">
        <w:rPr>
          <w:color w:val="000000"/>
        </w:rPr>
        <w:t xml:space="preserve"> </w:t>
      </w:r>
      <w:r>
        <w:rPr>
          <w:color w:val="000000"/>
        </w:rPr>
        <w:t>krajevi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zaliveni</w:t>
      </w:r>
      <w:r w:rsidR="00FF175C">
        <w:rPr>
          <w:color w:val="000000"/>
        </w:rPr>
        <w:t xml:space="preserve"> </w:t>
      </w:r>
      <w:r>
        <w:rPr>
          <w:color w:val="000000"/>
        </w:rPr>
        <w:t>bitumenom</w:t>
      </w:r>
      <w:r w:rsidR="00FF175C">
        <w:rPr>
          <w:color w:val="000000"/>
        </w:rPr>
        <w:t xml:space="preserve">. </w:t>
      </w:r>
      <w:r>
        <w:rPr>
          <w:color w:val="000000"/>
        </w:rPr>
        <w:t>Dužina</w:t>
      </w:r>
      <w:r w:rsidR="00FF175C">
        <w:rPr>
          <w:color w:val="000000"/>
        </w:rPr>
        <w:t xml:space="preserve"> </w:t>
      </w:r>
      <w:r>
        <w:rPr>
          <w:color w:val="000000"/>
        </w:rPr>
        <w:t>zaštitnih</w:t>
      </w:r>
      <w:r w:rsidR="00FF175C">
        <w:rPr>
          <w:color w:val="000000"/>
        </w:rPr>
        <w:t xml:space="preserve"> </w:t>
      </w:r>
      <w:r>
        <w:rPr>
          <w:color w:val="000000"/>
        </w:rPr>
        <w:t>cevi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iznositi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2 m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jednu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drugu</w:t>
      </w:r>
      <w:r w:rsidR="00FF175C">
        <w:rPr>
          <w:color w:val="000000"/>
        </w:rPr>
        <w:t xml:space="preserve"> </w:t>
      </w:r>
      <w:r>
        <w:rPr>
          <w:color w:val="000000"/>
        </w:rPr>
        <w:t>stranu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spolјnjeg</w:t>
      </w:r>
      <w:r w:rsidR="00FF175C">
        <w:rPr>
          <w:color w:val="000000"/>
        </w:rPr>
        <w:t xml:space="preserve"> </w:t>
      </w:r>
      <w:r>
        <w:rPr>
          <w:color w:val="000000"/>
        </w:rPr>
        <w:t>zida</w:t>
      </w:r>
      <w:r w:rsidR="00FF175C">
        <w:rPr>
          <w:color w:val="000000"/>
        </w:rPr>
        <w:t xml:space="preserve"> </w:t>
      </w:r>
      <w:r>
        <w:rPr>
          <w:color w:val="000000"/>
        </w:rPr>
        <w:t>kanalizacione</w:t>
      </w:r>
      <w:r w:rsidR="00FF175C">
        <w:rPr>
          <w:color w:val="000000"/>
        </w:rPr>
        <w:t xml:space="preserve"> </w:t>
      </w:r>
      <w:r>
        <w:rPr>
          <w:color w:val="000000"/>
        </w:rPr>
        <w:t>cevi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ukrštanje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8.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,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oštrim</w:t>
      </w:r>
      <w:r w:rsidR="00FF175C">
        <w:rPr>
          <w:color w:val="000000"/>
        </w:rPr>
        <w:t xml:space="preserve"> </w:t>
      </w:r>
      <w:r>
        <w:rPr>
          <w:color w:val="000000"/>
        </w:rPr>
        <w:t>uglom</w:t>
      </w:r>
      <w:r w:rsidR="00FF175C">
        <w:rPr>
          <w:color w:val="000000"/>
        </w:rPr>
        <w:t xml:space="preserve">, </w:t>
      </w:r>
      <w:r>
        <w:rPr>
          <w:color w:val="000000"/>
        </w:rPr>
        <w:t>kateta</w:t>
      </w:r>
      <w:r w:rsidR="00FF175C">
        <w:rPr>
          <w:color w:val="000000"/>
        </w:rPr>
        <w:t xml:space="preserve"> </w:t>
      </w:r>
      <w:r>
        <w:rPr>
          <w:color w:val="000000"/>
        </w:rPr>
        <w:t>normalna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kanalizacionu</w:t>
      </w:r>
      <w:r w:rsidR="00FF175C">
        <w:rPr>
          <w:color w:val="000000"/>
        </w:rPr>
        <w:t xml:space="preserve"> </w:t>
      </w:r>
      <w:r>
        <w:rPr>
          <w:color w:val="000000"/>
        </w:rPr>
        <w:t>cev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mestu</w:t>
      </w:r>
      <w:r w:rsidR="00FF175C">
        <w:rPr>
          <w:color w:val="000000"/>
        </w:rPr>
        <w:t xml:space="preserve"> </w:t>
      </w:r>
      <w:r>
        <w:rPr>
          <w:color w:val="000000"/>
        </w:rPr>
        <w:t>završetka</w:t>
      </w:r>
      <w:r w:rsidR="00FF175C">
        <w:rPr>
          <w:color w:val="000000"/>
        </w:rPr>
        <w:t xml:space="preserve"> </w:t>
      </w:r>
      <w:r>
        <w:rPr>
          <w:color w:val="000000"/>
        </w:rPr>
        <w:t>zaštitnih</w:t>
      </w:r>
      <w:r w:rsidR="00FF175C">
        <w:rPr>
          <w:color w:val="000000"/>
        </w:rPr>
        <w:t xml:space="preserve"> </w:t>
      </w:r>
      <w:r>
        <w:rPr>
          <w:color w:val="000000"/>
        </w:rPr>
        <w:t>cevi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manja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2 m.</w:t>
      </w:r>
    </w:p>
    <w:p w:rsidR="00EA4AFC" w:rsidRDefault="00651BF0">
      <w:pPr>
        <w:spacing w:after="150"/>
      </w:pPr>
      <w:r>
        <w:rPr>
          <w:color w:val="000000"/>
        </w:rPr>
        <w:t>Cevovodi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smeju</w:t>
      </w:r>
      <w:r w:rsidR="00FF175C">
        <w:rPr>
          <w:color w:val="000000"/>
        </w:rPr>
        <w:t xml:space="preserve"> </w:t>
      </w:r>
      <w:r>
        <w:rPr>
          <w:color w:val="000000"/>
        </w:rPr>
        <w:t>polagati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rovove</w:t>
      </w:r>
      <w:r w:rsidR="00FF175C">
        <w:rPr>
          <w:color w:val="000000"/>
        </w:rPr>
        <w:t xml:space="preserve"> </w:t>
      </w:r>
      <w:r>
        <w:rPr>
          <w:color w:val="000000"/>
        </w:rPr>
        <w:t>predviđene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polaganje</w:t>
      </w:r>
      <w:r w:rsidR="00FF175C">
        <w:rPr>
          <w:color w:val="000000"/>
        </w:rPr>
        <w:t xml:space="preserve"> </w:t>
      </w:r>
      <w:r>
        <w:rPr>
          <w:color w:val="000000"/>
        </w:rPr>
        <w:t>uzemlјenja</w:t>
      </w:r>
      <w:r w:rsidR="00FF175C">
        <w:rPr>
          <w:color w:val="000000"/>
        </w:rPr>
        <w:t xml:space="preserve">, </w:t>
      </w:r>
      <w:r>
        <w:rPr>
          <w:color w:val="000000"/>
        </w:rPr>
        <w:t>parovoda</w:t>
      </w:r>
      <w:r w:rsidR="00FF175C">
        <w:rPr>
          <w:color w:val="000000"/>
        </w:rPr>
        <w:t xml:space="preserve">, </w:t>
      </w:r>
      <w:r>
        <w:rPr>
          <w:color w:val="000000"/>
        </w:rPr>
        <w:t>gasovoda</w:t>
      </w:r>
      <w:r w:rsidR="00FF175C">
        <w:rPr>
          <w:color w:val="000000"/>
        </w:rPr>
        <w:t xml:space="preserve">, </w:t>
      </w:r>
      <w:r>
        <w:rPr>
          <w:color w:val="000000"/>
        </w:rPr>
        <w:t>električnih</w:t>
      </w:r>
      <w:r w:rsidR="00FF175C">
        <w:rPr>
          <w:color w:val="000000"/>
        </w:rPr>
        <w:t xml:space="preserve"> </w:t>
      </w:r>
      <w:r>
        <w:rPr>
          <w:color w:val="000000"/>
        </w:rPr>
        <w:t>vodova</w:t>
      </w:r>
      <w:r w:rsidR="00FF175C">
        <w:rPr>
          <w:color w:val="000000"/>
        </w:rPr>
        <w:t xml:space="preserve">, </w:t>
      </w:r>
      <w:r>
        <w:rPr>
          <w:color w:val="000000"/>
        </w:rPr>
        <w:t>vodova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transport</w:t>
      </w:r>
      <w:r w:rsidR="00FF175C">
        <w:rPr>
          <w:color w:val="000000"/>
        </w:rPr>
        <w:t xml:space="preserve"> </w:t>
      </w:r>
      <w:r>
        <w:rPr>
          <w:color w:val="000000"/>
        </w:rPr>
        <w:t>kiselina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sl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Pri</w:t>
      </w:r>
      <w:r w:rsidR="00FF175C">
        <w:rPr>
          <w:color w:val="000000"/>
        </w:rPr>
        <w:t xml:space="preserve"> </w:t>
      </w:r>
      <w:r>
        <w:rPr>
          <w:color w:val="000000"/>
        </w:rPr>
        <w:t>ukrštanju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vodovima</w:t>
      </w:r>
      <w:r w:rsidR="00FF175C">
        <w:rPr>
          <w:color w:val="000000"/>
        </w:rPr>
        <w:t xml:space="preserve"> </w:t>
      </w:r>
      <w:r>
        <w:rPr>
          <w:color w:val="000000"/>
        </w:rPr>
        <w:t>iz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10.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izvesti</w:t>
      </w:r>
      <w:r w:rsidR="00FF175C">
        <w:rPr>
          <w:color w:val="000000"/>
        </w:rPr>
        <w:t xml:space="preserve"> </w:t>
      </w:r>
      <w:r>
        <w:rPr>
          <w:color w:val="000000"/>
        </w:rPr>
        <w:t>mimoilaženje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visinskoj</w:t>
      </w:r>
      <w:r w:rsidR="00FF175C">
        <w:rPr>
          <w:color w:val="000000"/>
        </w:rPr>
        <w:t xml:space="preserve"> </w:t>
      </w:r>
      <w:r>
        <w:rPr>
          <w:color w:val="000000"/>
        </w:rPr>
        <w:t>razlici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 m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cevovod</w:t>
      </w:r>
      <w:r w:rsidR="00FF175C">
        <w:rPr>
          <w:color w:val="000000"/>
        </w:rPr>
        <w:t xml:space="preserve"> </w:t>
      </w:r>
      <w:r>
        <w:rPr>
          <w:color w:val="000000"/>
        </w:rPr>
        <w:t>zaštititi</w:t>
      </w:r>
      <w:r w:rsidR="00FF175C">
        <w:rPr>
          <w:color w:val="000000"/>
        </w:rPr>
        <w:t xml:space="preserve"> </w:t>
      </w:r>
      <w:r>
        <w:rPr>
          <w:color w:val="000000"/>
        </w:rPr>
        <w:t>cevima</w:t>
      </w:r>
      <w:r w:rsidR="00FF175C">
        <w:rPr>
          <w:color w:val="000000"/>
        </w:rPr>
        <w:t xml:space="preserve"> </w:t>
      </w:r>
      <w:r>
        <w:rPr>
          <w:color w:val="000000"/>
        </w:rPr>
        <w:t>većeg</w:t>
      </w:r>
      <w:r w:rsidR="00FF175C">
        <w:rPr>
          <w:color w:val="000000"/>
        </w:rPr>
        <w:t xml:space="preserve"> </w:t>
      </w:r>
      <w:r>
        <w:rPr>
          <w:color w:val="000000"/>
        </w:rPr>
        <w:t>prečnika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Podzemni</w:t>
      </w:r>
      <w:r w:rsidR="00FF175C">
        <w:rPr>
          <w:color w:val="000000"/>
        </w:rPr>
        <w:t xml:space="preserve"> </w:t>
      </w:r>
      <w:r>
        <w:rPr>
          <w:color w:val="000000"/>
        </w:rPr>
        <w:t>cevovodi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oštećenja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korozije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Pre</w:t>
      </w:r>
      <w:r w:rsidR="00FF175C">
        <w:rPr>
          <w:color w:val="000000"/>
        </w:rPr>
        <w:t xml:space="preserve"> </w:t>
      </w:r>
      <w:r>
        <w:rPr>
          <w:color w:val="000000"/>
        </w:rPr>
        <w:t>prekrivanja</w:t>
      </w:r>
      <w:r w:rsidR="00FF175C">
        <w:rPr>
          <w:color w:val="000000"/>
        </w:rPr>
        <w:t xml:space="preserve"> </w:t>
      </w:r>
      <w:r>
        <w:rPr>
          <w:color w:val="000000"/>
        </w:rPr>
        <w:t>zemlјom</w:t>
      </w:r>
      <w:r w:rsidR="00FF175C">
        <w:rPr>
          <w:color w:val="000000"/>
        </w:rPr>
        <w:t xml:space="preserve"> </w:t>
      </w:r>
      <w:r>
        <w:rPr>
          <w:color w:val="000000"/>
        </w:rPr>
        <w:t>podzemnih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,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pre</w:t>
      </w:r>
      <w:r w:rsidR="00FF175C">
        <w:rPr>
          <w:color w:val="000000"/>
        </w:rPr>
        <w:t xml:space="preserve"> </w:t>
      </w:r>
      <w:r>
        <w:rPr>
          <w:color w:val="000000"/>
        </w:rPr>
        <w:t>postavlјanja</w:t>
      </w:r>
      <w:r w:rsidR="00FF175C">
        <w:rPr>
          <w:color w:val="000000"/>
        </w:rPr>
        <w:t xml:space="preserve"> </w:t>
      </w:r>
      <w:r>
        <w:rPr>
          <w:color w:val="000000"/>
        </w:rPr>
        <w:t>zaštitne</w:t>
      </w:r>
      <w:r w:rsidR="00FF175C">
        <w:rPr>
          <w:color w:val="000000"/>
        </w:rPr>
        <w:t xml:space="preserve"> </w:t>
      </w:r>
      <w:r>
        <w:rPr>
          <w:color w:val="000000"/>
        </w:rPr>
        <w:t>izolacije</w:t>
      </w:r>
      <w:r w:rsidR="00FF175C">
        <w:rPr>
          <w:color w:val="000000"/>
        </w:rPr>
        <w:t xml:space="preserve"> </w:t>
      </w:r>
      <w:r>
        <w:rPr>
          <w:color w:val="000000"/>
        </w:rPr>
        <w:t>nadzemnih</w:t>
      </w:r>
      <w:r w:rsidR="00FF175C">
        <w:rPr>
          <w:color w:val="000000"/>
        </w:rPr>
        <w:t xml:space="preserve"> </w:t>
      </w:r>
      <w:r>
        <w:rPr>
          <w:color w:val="000000"/>
        </w:rPr>
        <w:t>cevovoda</w:t>
      </w:r>
      <w:r w:rsidR="00FF175C">
        <w:rPr>
          <w:color w:val="000000"/>
        </w:rPr>
        <w:t xml:space="preserve">,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izvršiti</w:t>
      </w:r>
      <w:r w:rsidR="00FF175C">
        <w:rPr>
          <w:color w:val="000000"/>
        </w:rPr>
        <w:t xml:space="preserve"> </w:t>
      </w:r>
      <w:r>
        <w:rPr>
          <w:color w:val="000000"/>
        </w:rPr>
        <w:t>ispitivanje</w:t>
      </w:r>
      <w:r w:rsidR="00FF175C">
        <w:rPr>
          <w:color w:val="000000"/>
        </w:rPr>
        <w:t xml:space="preserve"> </w:t>
      </w:r>
      <w:r>
        <w:rPr>
          <w:color w:val="000000"/>
        </w:rPr>
        <w:t>nepropusnosti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članom</w:t>
      </w:r>
      <w:r w:rsidR="00FF175C">
        <w:rPr>
          <w:color w:val="000000"/>
        </w:rPr>
        <w:t xml:space="preserve"> 20.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 xml:space="preserve">,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tome</w:t>
      </w:r>
      <w:r w:rsidR="00FF175C">
        <w:rPr>
          <w:color w:val="000000"/>
        </w:rPr>
        <w:t xml:space="preserve"> </w:t>
      </w:r>
      <w:r>
        <w:rPr>
          <w:color w:val="000000"/>
        </w:rPr>
        <w:t>sastaviti</w:t>
      </w:r>
      <w:r w:rsidR="00FF175C">
        <w:rPr>
          <w:color w:val="000000"/>
        </w:rPr>
        <w:t xml:space="preserve"> </w:t>
      </w:r>
      <w:r>
        <w:rPr>
          <w:color w:val="000000"/>
        </w:rPr>
        <w:t>zapisnik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čuva</w:t>
      </w:r>
      <w:r w:rsidR="00FF175C">
        <w:rPr>
          <w:color w:val="000000"/>
        </w:rPr>
        <w:t xml:space="preserve"> </w:t>
      </w:r>
      <w:r>
        <w:rPr>
          <w:color w:val="000000"/>
        </w:rPr>
        <w:t>kao</w:t>
      </w:r>
      <w:r w:rsidR="00FF175C">
        <w:rPr>
          <w:color w:val="000000"/>
        </w:rPr>
        <w:t xml:space="preserve"> </w:t>
      </w:r>
      <w:r>
        <w:rPr>
          <w:color w:val="000000"/>
        </w:rPr>
        <w:t>trajan</w:t>
      </w:r>
      <w:r w:rsidR="00FF175C">
        <w:rPr>
          <w:color w:val="000000"/>
        </w:rPr>
        <w:t xml:space="preserve"> </w:t>
      </w:r>
      <w:r>
        <w:rPr>
          <w:color w:val="000000"/>
        </w:rPr>
        <w:t>dokument</w:t>
      </w:r>
      <w:r w:rsidR="00FF175C">
        <w:rPr>
          <w:color w:val="000000"/>
        </w:rPr>
        <w:t>.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t xml:space="preserve">5. </w:t>
      </w:r>
      <w:r w:rsidR="00651BF0">
        <w:rPr>
          <w:b/>
          <w:color w:val="000000"/>
        </w:rPr>
        <w:t>Posebne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odredbe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pretakalištu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127.</w:t>
      </w:r>
    </w:p>
    <w:p w:rsidR="00EA4AFC" w:rsidRDefault="00651BF0">
      <w:pPr>
        <w:spacing w:after="150"/>
      </w:pPr>
      <w:r>
        <w:rPr>
          <w:color w:val="000000"/>
        </w:rPr>
        <w:t>Pretakanje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, </w:t>
      </w:r>
      <w:r>
        <w:rPr>
          <w:color w:val="000000"/>
        </w:rPr>
        <w:t>po</w:t>
      </w:r>
      <w:r w:rsidR="00FF175C">
        <w:rPr>
          <w:color w:val="000000"/>
        </w:rPr>
        <w:t xml:space="preserve"> </w:t>
      </w:r>
      <w:r>
        <w:rPr>
          <w:color w:val="000000"/>
        </w:rPr>
        <w:t>pravilu</w:t>
      </w:r>
      <w:r w:rsidR="00FF175C">
        <w:rPr>
          <w:color w:val="000000"/>
        </w:rPr>
        <w:t xml:space="preserve">,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danju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lastRenderedPageBreak/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pretakanje</w:t>
      </w:r>
      <w:r w:rsidR="00FF175C">
        <w:rPr>
          <w:color w:val="000000"/>
        </w:rPr>
        <w:t xml:space="preserve">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noću</w:t>
      </w:r>
      <w:r w:rsidR="00FF175C">
        <w:rPr>
          <w:color w:val="000000"/>
        </w:rPr>
        <w:t xml:space="preserve">, </w:t>
      </w:r>
      <w:r>
        <w:rPr>
          <w:color w:val="000000"/>
        </w:rPr>
        <w:t>pretakalište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osvetlјeno</w:t>
      </w:r>
      <w:r w:rsidR="00FF175C">
        <w:rPr>
          <w:color w:val="000000"/>
        </w:rPr>
        <w:t xml:space="preserve"> </w:t>
      </w:r>
      <w:r>
        <w:rPr>
          <w:color w:val="000000"/>
        </w:rPr>
        <w:t>električnim</w:t>
      </w:r>
      <w:r w:rsidR="00FF175C">
        <w:rPr>
          <w:color w:val="000000"/>
        </w:rPr>
        <w:t xml:space="preserve"> </w:t>
      </w:r>
      <w:r>
        <w:rPr>
          <w:color w:val="000000"/>
        </w:rPr>
        <w:t>osvetlјenjem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odredbama</w:t>
      </w:r>
      <w:r w:rsidR="00FF175C">
        <w:rPr>
          <w:color w:val="000000"/>
        </w:rPr>
        <w:t xml:space="preserve"> </w:t>
      </w:r>
      <w:r>
        <w:rPr>
          <w:color w:val="000000"/>
        </w:rPr>
        <w:t>propisa</w:t>
      </w:r>
      <w:r w:rsidR="00FF175C">
        <w:rPr>
          <w:color w:val="000000"/>
        </w:rPr>
        <w:t xml:space="preserve"> </w:t>
      </w:r>
      <w:r>
        <w:rPr>
          <w:color w:val="000000"/>
        </w:rPr>
        <w:t>kojim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uređena</w:t>
      </w:r>
      <w:r w:rsidR="00FF175C">
        <w:rPr>
          <w:color w:val="000000"/>
        </w:rPr>
        <w:t xml:space="preserve"> </w:t>
      </w:r>
      <w:r>
        <w:rPr>
          <w:color w:val="000000"/>
        </w:rPr>
        <w:t>oblast</w:t>
      </w:r>
      <w:r w:rsidR="00FF175C">
        <w:rPr>
          <w:color w:val="000000"/>
        </w:rPr>
        <w:t xml:space="preserve"> </w:t>
      </w:r>
      <w:r>
        <w:rPr>
          <w:color w:val="000000"/>
        </w:rPr>
        <w:t>potencijalno</w:t>
      </w:r>
      <w:r w:rsidR="00FF175C">
        <w:rPr>
          <w:color w:val="000000"/>
        </w:rPr>
        <w:t xml:space="preserve"> </w:t>
      </w:r>
      <w:r>
        <w:rPr>
          <w:color w:val="000000"/>
        </w:rPr>
        <w:t>eksplozivnih</w:t>
      </w:r>
      <w:r w:rsidR="00FF175C">
        <w:rPr>
          <w:color w:val="000000"/>
        </w:rPr>
        <w:t xml:space="preserve"> </w:t>
      </w:r>
      <w:r>
        <w:rPr>
          <w:color w:val="000000"/>
        </w:rPr>
        <w:t>atmosfera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128.</w:t>
      </w:r>
    </w:p>
    <w:p w:rsidR="00EA4AFC" w:rsidRDefault="00651BF0">
      <w:pPr>
        <w:spacing w:after="150"/>
      </w:pP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pretakalištu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nalaziti</w:t>
      </w:r>
      <w:r w:rsidR="00FF175C">
        <w:rPr>
          <w:color w:val="000000"/>
        </w:rPr>
        <w:t xml:space="preserve"> </w:t>
      </w:r>
      <w:r>
        <w:rPr>
          <w:color w:val="000000"/>
        </w:rPr>
        <w:t>sledeći</w:t>
      </w:r>
      <w:r w:rsidR="00FF175C">
        <w:rPr>
          <w:color w:val="000000"/>
        </w:rPr>
        <w:t xml:space="preserve"> </w:t>
      </w:r>
      <w:r>
        <w:rPr>
          <w:color w:val="000000"/>
        </w:rPr>
        <w:t>lako</w:t>
      </w:r>
      <w:r w:rsidR="00FF175C">
        <w:rPr>
          <w:color w:val="000000"/>
        </w:rPr>
        <w:t xml:space="preserve"> </w:t>
      </w:r>
      <w:r>
        <w:rPr>
          <w:color w:val="000000"/>
        </w:rPr>
        <w:t>uočlјivi</w:t>
      </w:r>
      <w:r w:rsidR="00FF175C">
        <w:rPr>
          <w:color w:val="000000"/>
        </w:rPr>
        <w:t xml:space="preserve"> </w:t>
      </w:r>
      <w:r>
        <w:rPr>
          <w:color w:val="000000"/>
        </w:rPr>
        <w:t>natpisi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postavlјaju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početku</w:t>
      </w:r>
      <w:r w:rsidR="00FF175C">
        <w:rPr>
          <w:color w:val="000000"/>
        </w:rPr>
        <w:t xml:space="preserve"> </w:t>
      </w:r>
      <w:r>
        <w:rPr>
          <w:color w:val="000000"/>
        </w:rPr>
        <w:t>pristupnog</w:t>
      </w:r>
      <w:r w:rsidR="00FF175C">
        <w:rPr>
          <w:color w:val="000000"/>
        </w:rPr>
        <w:t xml:space="preserve"> </w:t>
      </w:r>
      <w:r>
        <w:rPr>
          <w:color w:val="000000"/>
        </w:rPr>
        <w:t>puta</w:t>
      </w:r>
      <w:r w:rsidR="00FF175C">
        <w:rPr>
          <w:color w:val="000000"/>
        </w:rPr>
        <w:t xml:space="preserve">,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pristupnog</w:t>
      </w:r>
      <w:r w:rsidR="00FF175C">
        <w:rPr>
          <w:color w:val="000000"/>
        </w:rPr>
        <w:t xml:space="preserve"> </w:t>
      </w:r>
      <w:r>
        <w:rPr>
          <w:color w:val="000000"/>
        </w:rPr>
        <w:t>koloseka</w:t>
      </w:r>
      <w:r w:rsidR="00FF175C">
        <w:rPr>
          <w:color w:val="000000"/>
        </w:rPr>
        <w:t>: „</w:t>
      </w:r>
      <w:r>
        <w:rPr>
          <w:color w:val="000000"/>
        </w:rPr>
        <w:t>Zabranjeno</w:t>
      </w:r>
      <w:r w:rsidR="00FF175C">
        <w:rPr>
          <w:color w:val="000000"/>
        </w:rPr>
        <w:t xml:space="preserve"> </w:t>
      </w:r>
      <w:r>
        <w:rPr>
          <w:color w:val="000000"/>
        </w:rPr>
        <w:t>pušenje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pristup</w:t>
      </w:r>
      <w:r w:rsidR="00FF175C">
        <w:rPr>
          <w:color w:val="000000"/>
        </w:rPr>
        <w:t xml:space="preserve"> </w:t>
      </w:r>
      <w:r>
        <w:rPr>
          <w:color w:val="000000"/>
        </w:rPr>
        <w:t>otvorenim</w:t>
      </w:r>
      <w:r w:rsidR="00FF175C">
        <w:rPr>
          <w:color w:val="000000"/>
        </w:rPr>
        <w:t xml:space="preserve"> </w:t>
      </w:r>
      <w:r>
        <w:rPr>
          <w:color w:val="000000"/>
        </w:rPr>
        <w:t>plamenom</w:t>
      </w:r>
      <w:r w:rsidR="00FF175C">
        <w:rPr>
          <w:color w:val="000000"/>
        </w:rPr>
        <w:t>”, „</w:t>
      </w:r>
      <w:r>
        <w:rPr>
          <w:color w:val="000000"/>
        </w:rPr>
        <w:t>Nezaposlenima</w:t>
      </w:r>
      <w:r w:rsidR="00FF175C">
        <w:rPr>
          <w:color w:val="000000"/>
        </w:rPr>
        <w:t xml:space="preserve"> </w:t>
      </w:r>
      <w:r>
        <w:rPr>
          <w:color w:val="000000"/>
        </w:rPr>
        <w:t>pristup</w:t>
      </w:r>
      <w:r w:rsidR="00FF175C">
        <w:rPr>
          <w:color w:val="000000"/>
        </w:rPr>
        <w:t xml:space="preserve"> </w:t>
      </w:r>
      <w:r>
        <w:rPr>
          <w:color w:val="000000"/>
        </w:rPr>
        <w:t>zabranjen</w:t>
      </w:r>
      <w:r w:rsidR="00FF175C">
        <w:rPr>
          <w:color w:val="000000"/>
        </w:rPr>
        <w:t>”, „</w:t>
      </w:r>
      <w:r>
        <w:rPr>
          <w:color w:val="000000"/>
        </w:rPr>
        <w:t>Opasnost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eksplozije</w:t>
      </w:r>
      <w:r w:rsidR="00FF175C">
        <w:rPr>
          <w:color w:val="000000"/>
        </w:rPr>
        <w:t>”, „</w:t>
      </w:r>
      <w:r>
        <w:rPr>
          <w:color w:val="000000"/>
        </w:rPr>
        <w:t>Stop</w:t>
      </w:r>
      <w:r w:rsidR="00FF175C">
        <w:rPr>
          <w:color w:val="000000"/>
        </w:rPr>
        <w:t xml:space="preserve"> – </w:t>
      </w:r>
      <w:r>
        <w:rPr>
          <w:color w:val="000000"/>
        </w:rPr>
        <w:t>cisterna</w:t>
      </w:r>
      <w:r w:rsidR="00FF175C">
        <w:rPr>
          <w:color w:val="000000"/>
        </w:rPr>
        <w:t xml:space="preserve"> </w:t>
      </w:r>
      <w:r>
        <w:rPr>
          <w:color w:val="000000"/>
        </w:rPr>
        <w:t>priklјučena</w:t>
      </w:r>
      <w:r w:rsidR="00FF175C">
        <w:rPr>
          <w:color w:val="000000"/>
        </w:rPr>
        <w:t xml:space="preserve">” </w:t>
      </w:r>
      <w:r>
        <w:rPr>
          <w:color w:val="000000"/>
        </w:rPr>
        <w:t>i</w:t>
      </w:r>
      <w:r w:rsidR="00FF175C">
        <w:rPr>
          <w:color w:val="000000"/>
        </w:rPr>
        <w:t xml:space="preserve"> „</w:t>
      </w:r>
      <w:r>
        <w:rPr>
          <w:color w:val="000000"/>
        </w:rPr>
        <w:t>Obavezna</w:t>
      </w:r>
      <w:r w:rsidR="00FF175C">
        <w:rPr>
          <w:color w:val="000000"/>
        </w:rPr>
        <w:t xml:space="preserve"> </w:t>
      </w:r>
      <w:r>
        <w:rPr>
          <w:color w:val="000000"/>
        </w:rPr>
        <w:t>upotreba</w:t>
      </w:r>
      <w:r w:rsidR="00FF175C">
        <w:rPr>
          <w:color w:val="000000"/>
        </w:rPr>
        <w:t xml:space="preserve"> </w:t>
      </w:r>
      <w:r>
        <w:rPr>
          <w:color w:val="000000"/>
        </w:rPr>
        <w:t>alata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varniči</w:t>
      </w:r>
      <w:r w:rsidR="00FF175C">
        <w:rPr>
          <w:color w:val="000000"/>
        </w:rPr>
        <w:t>”.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129.</w:t>
      </w:r>
    </w:p>
    <w:p w:rsidR="00EA4AFC" w:rsidRDefault="00651BF0">
      <w:pPr>
        <w:spacing w:after="150"/>
      </w:pP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čišćenje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ispiranje</w:t>
      </w:r>
      <w:r w:rsidR="00FF175C">
        <w:rPr>
          <w:color w:val="000000"/>
        </w:rPr>
        <w:t xml:space="preserve"> </w:t>
      </w:r>
      <w:r>
        <w:rPr>
          <w:color w:val="000000"/>
        </w:rPr>
        <w:t>transportnih</w:t>
      </w:r>
      <w:r w:rsidR="00FF175C">
        <w:rPr>
          <w:color w:val="000000"/>
        </w:rPr>
        <w:t xml:space="preserve"> </w:t>
      </w:r>
      <w:r>
        <w:rPr>
          <w:color w:val="000000"/>
        </w:rPr>
        <w:t>cisterni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izgraditi</w:t>
      </w:r>
      <w:r w:rsidR="00FF175C">
        <w:rPr>
          <w:color w:val="000000"/>
        </w:rPr>
        <w:t xml:space="preserve"> </w:t>
      </w:r>
      <w:r>
        <w:rPr>
          <w:color w:val="000000"/>
        </w:rPr>
        <w:t>poseban</w:t>
      </w:r>
      <w:r w:rsidR="00FF175C">
        <w:rPr>
          <w:color w:val="000000"/>
        </w:rPr>
        <w:t xml:space="preserve"> </w:t>
      </w:r>
      <w:r>
        <w:rPr>
          <w:color w:val="000000"/>
        </w:rPr>
        <w:t>prostor</w:t>
      </w:r>
      <w:r w:rsidR="00FF175C">
        <w:rPr>
          <w:color w:val="000000"/>
        </w:rPr>
        <w:t xml:space="preserve"> </w:t>
      </w:r>
      <w:r>
        <w:rPr>
          <w:color w:val="000000"/>
        </w:rPr>
        <w:t>udalјen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30 m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ostalih</w:t>
      </w:r>
      <w:r w:rsidR="00FF175C">
        <w:rPr>
          <w:color w:val="000000"/>
        </w:rPr>
        <w:t xml:space="preserve"> </w:t>
      </w:r>
      <w:r>
        <w:rPr>
          <w:color w:val="000000"/>
        </w:rPr>
        <w:t>delova</w:t>
      </w:r>
      <w:r w:rsidR="00FF175C">
        <w:rPr>
          <w:color w:val="000000"/>
        </w:rPr>
        <w:t xml:space="preserve"> </w:t>
      </w:r>
      <w:r>
        <w:rPr>
          <w:color w:val="000000"/>
        </w:rPr>
        <w:t>postrojenja</w:t>
      </w:r>
      <w:r w:rsidR="00FF175C">
        <w:rPr>
          <w:color w:val="000000"/>
        </w:rPr>
        <w:t xml:space="preserve">, </w:t>
      </w:r>
      <w:r>
        <w:rPr>
          <w:color w:val="000000"/>
        </w:rPr>
        <w:t>objekata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javnih</w:t>
      </w:r>
      <w:r w:rsidR="00FF175C">
        <w:rPr>
          <w:color w:val="000000"/>
        </w:rPr>
        <w:t xml:space="preserve"> </w:t>
      </w:r>
      <w:r>
        <w:rPr>
          <w:color w:val="000000"/>
        </w:rPr>
        <w:t>puteva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130.</w:t>
      </w:r>
    </w:p>
    <w:p w:rsidR="00EA4AFC" w:rsidRDefault="00651BF0">
      <w:pPr>
        <w:spacing w:after="150"/>
      </w:pPr>
      <w:r>
        <w:rPr>
          <w:color w:val="000000"/>
        </w:rPr>
        <w:t>Pod</w:t>
      </w:r>
      <w:r w:rsidR="00FF175C">
        <w:rPr>
          <w:color w:val="000000"/>
        </w:rPr>
        <w:t xml:space="preserve"> </w:t>
      </w:r>
      <w:r>
        <w:rPr>
          <w:color w:val="000000"/>
        </w:rPr>
        <w:t>električnom</w:t>
      </w:r>
      <w:r w:rsidR="00FF175C">
        <w:rPr>
          <w:color w:val="000000"/>
        </w:rPr>
        <w:t xml:space="preserve"> </w:t>
      </w:r>
      <w:r>
        <w:rPr>
          <w:color w:val="000000"/>
        </w:rPr>
        <w:t>instalacijom</w:t>
      </w:r>
      <w:r w:rsidR="00FF175C">
        <w:rPr>
          <w:color w:val="000000"/>
        </w:rPr>
        <w:t xml:space="preserve"> </w:t>
      </w:r>
      <w:r>
        <w:rPr>
          <w:color w:val="000000"/>
        </w:rPr>
        <w:t>pretakališta</w:t>
      </w:r>
      <w:r w:rsidR="00FF175C">
        <w:rPr>
          <w:color w:val="000000"/>
        </w:rPr>
        <w:t xml:space="preserve"> </w:t>
      </w:r>
      <w:r>
        <w:rPr>
          <w:color w:val="000000"/>
        </w:rPr>
        <w:t>podrazumevaju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rasveta</w:t>
      </w:r>
      <w:r w:rsidR="00FF175C">
        <w:rPr>
          <w:color w:val="000000"/>
        </w:rPr>
        <w:t xml:space="preserve">, </w:t>
      </w:r>
      <w:r>
        <w:rPr>
          <w:color w:val="000000"/>
        </w:rPr>
        <w:t>uzemlјenje</w:t>
      </w:r>
      <w:r w:rsidR="00FF175C">
        <w:rPr>
          <w:color w:val="000000"/>
        </w:rPr>
        <w:t xml:space="preserve"> </w:t>
      </w:r>
      <w:r>
        <w:rPr>
          <w:color w:val="000000"/>
        </w:rPr>
        <w:t>svih</w:t>
      </w:r>
      <w:r w:rsidR="00FF175C">
        <w:rPr>
          <w:color w:val="000000"/>
        </w:rPr>
        <w:t xml:space="preserve"> </w:t>
      </w:r>
      <w:r>
        <w:rPr>
          <w:color w:val="000000"/>
        </w:rPr>
        <w:t>uređaja</w:t>
      </w:r>
      <w:r w:rsidR="00FF175C">
        <w:rPr>
          <w:color w:val="000000"/>
        </w:rPr>
        <w:t xml:space="preserve"> </w:t>
      </w:r>
      <w:r>
        <w:rPr>
          <w:color w:val="000000"/>
        </w:rPr>
        <w:t>pretakališta</w:t>
      </w:r>
      <w:r w:rsidR="00FF175C">
        <w:rPr>
          <w:color w:val="000000"/>
        </w:rPr>
        <w:t xml:space="preserve">, </w:t>
      </w:r>
      <w:r>
        <w:rPr>
          <w:color w:val="000000"/>
        </w:rPr>
        <w:t>uzemlјenje</w:t>
      </w:r>
      <w:r w:rsidR="00FF175C">
        <w:rPr>
          <w:color w:val="000000"/>
        </w:rPr>
        <w:t xml:space="preserve"> </w:t>
      </w:r>
      <w:r>
        <w:rPr>
          <w:color w:val="000000"/>
        </w:rPr>
        <w:t>pristupnog</w:t>
      </w:r>
      <w:r w:rsidR="00FF175C">
        <w:rPr>
          <w:color w:val="000000"/>
        </w:rPr>
        <w:t xml:space="preserve"> </w:t>
      </w:r>
      <w:r>
        <w:rPr>
          <w:color w:val="000000"/>
        </w:rPr>
        <w:t>koloseka</w:t>
      </w:r>
      <w:r w:rsidR="00FF175C">
        <w:rPr>
          <w:color w:val="000000"/>
        </w:rPr>
        <w:t xml:space="preserve">, </w:t>
      </w:r>
      <w:r>
        <w:rPr>
          <w:color w:val="000000"/>
        </w:rPr>
        <w:t>uzemlјenje</w:t>
      </w:r>
      <w:r w:rsidR="00FF175C">
        <w:rPr>
          <w:color w:val="000000"/>
        </w:rPr>
        <w:t xml:space="preserve"> </w:t>
      </w:r>
      <w:r>
        <w:rPr>
          <w:color w:val="000000"/>
        </w:rPr>
        <w:t>auto</w:t>
      </w:r>
      <w:r w:rsidR="00FF175C">
        <w:rPr>
          <w:color w:val="000000"/>
        </w:rPr>
        <w:t>-</w:t>
      </w:r>
      <w:r>
        <w:rPr>
          <w:color w:val="000000"/>
        </w:rPr>
        <w:t>cisterne</w:t>
      </w:r>
      <w:r w:rsidR="00FF175C">
        <w:rPr>
          <w:color w:val="000000"/>
        </w:rPr>
        <w:t xml:space="preserve">,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plovila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vreme</w:t>
      </w:r>
      <w:r w:rsidR="00FF175C">
        <w:rPr>
          <w:color w:val="000000"/>
        </w:rPr>
        <w:t xml:space="preserve"> </w:t>
      </w:r>
      <w:r>
        <w:rPr>
          <w:color w:val="000000"/>
        </w:rPr>
        <w:t>pretakanja</w:t>
      </w:r>
      <w:r w:rsidR="00FF175C">
        <w:rPr>
          <w:color w:val="000000"/>
        </w:rPr>
        <w:t xml:space="preserve">, </w:t>
      </w:r>
      <w:r>
        <w:rPr>
          <w:color w:val="000000"/>
        </w:rPr>
        <w:t>elektromotorni</w:t>
      </w:r>
      <w:r w:rsidR="00FF175C">
        <w:rPr>
          <w:color w:val="000000"/>
        </w:rPr>
        <w:t xml:space="preserve"> </w:t>
      </w:r>
      <w:r>
        <w:rPr>
          <w:color w:val="000000"/>
        </w:rPr>
        <w:t>pogon</w:t>
      </w:r>
      <w:r w:rsidR="00FF175C">
        <w:rPr>
          <w:color w:val="000000"/>
        </w:rPr>
        <w:t xml:space="preserve">, </w:t>
      </w:r>
      <w:r>
        <w:rPr>
          <w:color w:val="000000"/>
        </w:rPr>
        <w:t>priklјučna</w:t>
      </w:r>
      <w:r w:rsidR="00FF175C">
        <w:rPr>
          <w:color w:val="000000"/>
        </w:rPr>
        <w:t xml:space="preserve"> </w:t>
      </w:r>
      <w:r>
        <w:rPr>
          <w:color w:val="000000"/>
        </w:rPr>
        <w:t>električna</w:t>
      </w:r>
      <w:r w:rsidR="00FF175C">
        <w:rPr>
          <w:color w:val="000000"/>
        </w:rPr>
        <w:t xml:space="preserve"> </w:t>
      </w:r>
      <w:r>
        <w:rPr>
          <w:color w:val="000000"/>
        </w:rPr>
        <w:t>instalacija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sklopke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motore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rasvetu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merenje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regulaciju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131.</w:t>
      </w:r>
    </w:p>
    <w:p w:rsidR="00EA4AFC" w:rsidRDefault="00651BF0">
      <w:pPr>
        <w:spacing w:after="150"/>
      </w:pPr>
      <w:r>
        <w:rPr>
          <w:color w:val="000000"/>
        </w:rPr>
        <w:t>Prilikom</w:t>
      </w:r>
      <w:r w:rsidR="00FF175C">
        <w:rPr>
          <w:color w:val="000000"/>
        </w:rPr>
        <w:t xml:space="preserve"> </w:t>
      </w:r>
      <w:r>
        <w:rPr>
          <w:color w:val="000000"/>
        </w:rPr>
        <w:t>pretakanja</w:t>
      </w:r>
      <w:r w:rsidR="00FF175C">
        <w:rPr>
          <w:color w:val="000000"/>
        </w:rPr>
        <w:t xml:space="preserve">, </w:t>
      </w:r>
      <w:r>
        <w:rPr>
          <w:color w:val="000000"/>
        </w:rPr>
        <w:t>vagon</w:t>
      </w:r>
      <w:r w:rsidR="00FF175C">
        <w:rPr>
          <w:color w:val="000000"/>
        </w:rPr>
        <w:t>-</w:t>
      </w:r>
      <w:r>
        <w:rPr>
          <w:color w:val="000000"/>
        </w:rPr>
        <w:t>cisterna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zakočena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obezbeđena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pomeranja</w:t>
      </w:r>
      <w:r w:rsidR="00FF175C">
        <w:rPr>
          <w:color w:val="000000"/>
        </w:rPr>
        <w:t xml:space="preserve"> </w:t>
      </w:r>
      <w:r>
        <w:rPr>
          <w:color w:val="000000"/>
        </w:rPr>
        <w:t>zaustavnim</w:t>
      </w:r>
      <w:r w:rsidR="00FF175C">
        <w:rPr>
          <w:color w:val="000000"/>
        </w:rPr>
        <w:t xml:space="preserve"> </w:t>
      </w:r>
      <w:r>
        <w:rPr>
          <w:color w:val="000000"/>
        </w:rPr>
        <w:t>papučama</w:t>
      </w:r>
      <w:r w:rsidR="00FF175C">
        <w:rPr>
          <w:color w:val="000000"/>
        </w:rPr>
        <w:t xml:space="preserve"> </w:t>
      </w:r>
      <w:r>
        <w:rPr>
          <w:color w:val="000000"/>
        </w:rPr>
        <w:t>postavlјenim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obe</w:t>
      </w:r>
      <w:r w:rsidR="00FF175C">
        <w:rPr>
          <w:color w:val="000000"/>
        </w:rPr>
        <w:t xml:space="preserve"> </w:t>
      </w:r>
      <w:r>
        <w:rPr>
          <w:color w:val="000000"/>
        </w:rPr>
        <w:t>strane</w:t>
      </w:r>
      <w:r w:rsidR="00FF175C">
        <w:rPr>
          <w:color w:val="000000"/>
        </w:rPr>
        <w:t xml:space="preserve"> </w:t>
      </w:r>
      <w:r>
        <w:rPr>
          <w:color w:val="000000"/>
        </w:rPr>
        <w:t>točkova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pristupni</w:t>
      </w:r>
      <w:r w:rsidR="00FF175C">
        <w:rPr>
          <w:color w:val="000000"/>
        </w:rPr>
        <w:t xml:space="preserve"> </w:t>
      </w:r>
      <w:r>
        <w:rPr>
          <w:color w:val="000000"/>
        </w:rPr>
        <w:t>kolosek</w:t>
      </w:r>
      <w:r w:rsidR="00FF175C">
        <w:rPr>
          <w:color w:val="000000"/>
        </w:rPr>
        <w:t xml:space="preserve"> </w:t>
      </w:r>
      <w:r>
        <w:rPr>
          <w:color w:val="000000"/>
        </w:rPr>
        <w:t>obezbeđen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nekontrolisanog</w:t>
      </w:r>
      <w:r w:rsidR="00FF175C">
        <w:rPr>
          <w:color w:val="000000"/>
        </w:rPr>
        <w:t xml:space="preserve"> </w:t>
      </w:r>
      <w:r>
        <w:rPr>
          <w:color w:val="000000"/>
        </w:rPr>
        <w:t>prilaza</w:t>
      </w:r>
      <w:r w:rsidR="00FF175C">
        <w:rPr>
          <w:color w:val="000000"/>
        </w:rPr>
        <w:t xml:space="preserve"> </w:t>
      </w:r>
      <w:r>
        <w:rPr>
          <w:color w:val="000000"/>
        </w:rPr>
        <w:t>vagona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ostalih</w:t>
      </w:r>
      <w:r w:rsidR="00FF175C">
        <w:rPr>
          <w:color w:val="000000"/>
        </w:rPr>
        <w:t xml:space="preserve"> </w:t>
      </w:r>
      <w:r>
        <w:rPr>
          <w:color w:val="000000"/>
        </w:rPr>
        <w:t>koloseka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pristupnom</w:t>
      </w:r>
      <w:r w:rsidR="00FF175C">
        <w:rPr>
          <w:color w:val="000000"/>
        </w:rPr>
        <w:t xml:space="preserve"> </w:t>
      </w:r>
      <w:r>
        <w:rPr>
          <w:color w:val="000000"/>
        </w:rPr>
        <w:t>koloseku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sme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koristiti</w:t>
      </w:r>
      <w:r w:rsidR="00FF175C">
        <w:rPr>
          <w:color w:val="000000"/>
        </w:rPr>
        <w:t xml:space="preserve"> </w:t>
      </w:r>
      <w:r>
        <w:rPr>
          <w:color w:val="000000"/>
        </w:rPr>
        <w:t>električna</w:t>
      </w:r>
      <w:r w:rsidR="00FF175C">
        <w:rPr>
          <w:color w:val="000000"/>
        </w:rPr>
        <w:t xml:space="preserve"> </w:t>
      </w:r>
      <w:r>
        <w:rPr>
          <w:color w:val="000000"/>
        </w:rPr>
        <w:t>vuča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manipulaciju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pristupni</w:t>
      </w:r>
      <w:r w:rsidR="00FF175C">
        <w:rPr>
          <w:color w:val="000000"/>
        </w:rPr>
        <w:t xml:space="preserve"> </w:t>
      </w:r>
      <w:r>
        <w:rPr>
          <w:color w:val="000000"/>
        </w:rPr>
        <w:t>kolosek</w:t>
      </w:r>
      <w:r w:rsidR="00FF175C">
        <w:rPr>
          <w:color w:val="000000"/>
        </w:rPr>
        <w:t xml:space="preserve"> </w:t>
      </w:r>
      <w:r>
        <w:rPr>
          <w:color w:val="000000"/>
        </w:rPr>
        <w:t>nalazi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blizini</w:t>
      </w:r>
      <w:r w:rsidR="00FF175C">
        <w:rPr>
          <w:color w:val="000000"/>
        </w:rPr>
        <w:t xml:space="preserve"> </w:t>
      </w:r>
      <w:r>
        <w:rPr>
          <w:color w:val="000000"/>
        </w:rPr>
        <w:t>drugih</w:t>
      </w:r>
      <w:r w:rsidR="00FF175C">
        <w:rPr>
          <w:color w:val="000000"/>
        </w:rPr>
        <w:t xml:space="preserve"> </w:t>
      </w:r>
      <w:r>
        <w:rPr>
          <w:color w:val="000000"/>
        </w:rPr>
        <w:t>železničkih</w:t>
      </w:r>
      <w:r w:rsidR="00FF175C">
        <w:rPr>
          <w:color w:val="000000"/>
        </w:rPr>
        <w:t xml:space="preserve"> </w:t>
      </w:r>
      <w:r>
        <w:rPr>
          <w:color w:val="000000"/>
        </w:rPr>
        <w:t>koloseka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koristi</w:t>
      </w:r>
      <w:r w:rsidR="00FF175C">
        <w:rPr>
          <w:color w:val="000000"/>
        </w:rPr>
        <w:t xml:space="preserve"> </w:t>
      </w:r>
      <w:r>
        <w:rPr>
          <w:color w:val="000000"/>
        </w:rPr>
        <w:t>električna</w:t>
      </w:r>
      <w:r w:rsidR="00FF175C">
        <w:rPr>
          <w:color w:val="000000"/>
        </w:rPr>
        <w:t xml:space="preserve"> </w:t>
      </w:r>
      <w:r>
        <w:rPr>
          <w:color w:val="000000"/>
        </w:rPr>
        <w:t>vuča</w:t>
      </w:r>
      <w:r w:rsidR="00FF175C">
        <w:rPr>
          <w:color w:val="000000"/>
        </w:rPr>
        <w:t xml:space="preserve">,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izvesti</w:t>
      </w:r>
      <w:r w:rsidR="00FF175C">
        <w:rPr>
          <w:color w:val="000000"/>
        </w:rPr>
        <w:t xml:space="preserve"> </w:t>
      </w:r>
      <w:r>
        <w:rPr>
          <w:color w:val="000000"/>
        </w:rPr>
        <w:t>sigurna</w:t>
      </w:r>
      <w:r w:rsidR="00FF175C">
        <w:rPr>
          <w:color w:val="000000"/>
        </w:rPr>
        <w:t xml:space="preserve"> </w:t>
      </w:r>
      <w:r>
        <w:rPr>
          <w:color w:val="000000"/>
        </w:rPr>
        <w:t>zaštita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lutajućih</w:t>
      </w:r>
      <w:r w:rsidR="00FF175C">
        <w:rPr>
          <w:color w:val="000000"/>
        </w:rPr>
        <w:t xml:space="preserve"> </w:t>
      </w:r>
      <w:r>
        <w:rPr>
          <w:color w:val="000000"/>
        </w:rPr>
        <w:t>struja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rezervoarski</w:t>
      </w:r>
      <w:r w:rsidR="00FF175C">
        <w:rPr>
          <w:color w:val="000000"/>
        </w:rPr>
        <w:t xml:space="preserve"> </w:t>
      </w:r>
      <w:r>
        <w:rPr>
          <w:color w:val="000000"/>
        </w:rPr>
        <w:t>prostor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nalazi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uređaja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pretakanje</w:t>
      </w:r>
      <w:r w:rsidR="00FF175C">
        <w:rPr>
          <w:color w:val="000000"/>
        </w:rPr>
        <w:t xml:space="preserve"> </w:t>
      </w:r>
      <w:r>
        <w:rPr>
          <w:color w:val="000000"/>
        </w:rPr>
        <w:t>tankera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rezervoara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uskladištavanje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primenjuju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odredbe</w:t>
      </w:r>
      <w:r w:rsidR="00FF175C">
        <w:rPr>
          <w:color w:val="000000"/>
        </w:rPr>
        <w:t xml:space="preserve">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 xml:space="preserve"> </w:t>
      </w:r>
      <w:r>
        <w:rPr>
          <w:color w:val="000000"/>
        </w:rPr>
        <w:t>koje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odnose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nadzemne</w:t>
      </w:r>
      <w:r w:rsidR="00FF175C">
        <w:rPr>
          <w:color w:val="000000"/>
        </w:rPr>
        <w:t xml:space="preserve"> </w:t>
      </w:r>
      <w:r>
        <w:rPr>
          <w:color w:val="000000"/>
        </w:rPr>
        <w:t>rezervoare</w:t>
      </w:r>
      <w:r w:rsidR="00FF175C">
        <w:rPr>
          <w:color w:val="000000"/>
        </w:rPr>
        <w:t>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132.</w:t>
      </w:r>
    </w:p>
    <w:p w:rsidR="00EA4AFC" w:rsidRDefault="00651BF0">
      <w:pPr>
        <w:spacing w:after="150"/>
      </w:pPr>
      <w:r>
        <w:rPr>
          <w:color w:val="000000"/>
        </w:rPr>
        <w:t>Ako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pretakanje</w:t>
      </w:r>
      <w:r w:rsidR="00FF175C">
        <w:rPr>
          <w:color w:val="000000"/>
        </w:rPr>
        <w:t xml:space="preserve"> </w:t>
      </w:r>
      <w:r>
        <w:rPr>
          <w:color w:val="000000"/>
        </w:rPr>
        <w:t>vrši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obale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plovilo</w:t>
      </w:r>
      <w:r w:rsidR="00FF175C">
        <w:rPr>
          <w:color w:val="000000"/>
        </w:rPr>
        <w:t xml:space="preserve">, </w:t>
      </w:r>
      <w:r>
        <w:rPr>
          <w:color w:val="000000"/>
        </w:rPr>
        <w:t>a</w:t>
      </w:r>
      <w:r w:rsidR="00FF175C">
        <w:rPr>
          <w:color w:val="000000"/>
        </w:rPr>
        <w:t xml:space="preserve"> </w:t>
      </w:r>
      <w:r>
        <w:rPr>
          <w:color w:val="000000"/>
        </w:rPr>
        <w:t>strujanje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postiže</w:t>
      </w:r>
      <w:r w:rsidR="00FF175C">
        <w:rPr>
          <w:color w:val="000000"/>
        </w:rPr>
        <w:t xml:space="preserve"> </w:t>
      </w:r>
      <w:r>
        <w:rPr>
          <w:color w:val="000000"/>
        </w:rPr>
        <w:t>gravitacionim</w:t>
      </w:r>
      <w:r w:rsidR="00FF175C">
        <w:rPr>
          <w:color w:val="000000"/>
        </w:rPr>
        <w:t xml:space="preserve"> </w:t>
      </w:r>
      <w:r>
        <w:rPr>
          <w:color w:val="000000"/>
        </w:rPr>
        <w:t>padom</w:t>
      </w:r>
      <w:r w:rsidR="00FF175C">
        <w:rPr>
          <w:color w:val="000000"/>
        </w:rPr>
        <w:t xml:space="preserve">,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priklјučnom</w:t>
      </w:r>
      <w:r w:rsidR="00FF175C">
        <w:rPr>
          <w:color w:val="000000"/>
        </w:rPr>
        <w:t xml:space="preserve"> </w:t>
      </w:r>
      <w:r>
        <w:rPr>
          <w:color w:val="000000"/>
        </w:rPr>
        <w:t>mestu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ugrađen</w:t>
      </w:r>
      <w:r w:rsidR="00FF175C">
        <w:rPr>
          <w:color w:val="000000"/>
        </w:rPr>
        <w:t xml:space="preserve"> </w:t>
      </w:r>
      <w:r>
        <w:rPr>
          <w:color w:val="000000"/>
        </w:rPr>
        <w:t>ventil</w:t>
      </w:r>
      <w:r w:rsidR="00FF175C">
        <w:rPr>
          <w:color w:val="000000"/>
        </w:rPr>
        <w:t xml:space="preserve">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automatski</w:t>
      </w:r>
      <w:r w:rsidR="00FF175C">
        <w:rPr>
          <w:color w:val="000000"/>
        </w:rPr>
        <w:t xml:space="preserve"> </w:t>
      </w:r>
      <w:r>
        <w:rPr>
          <w:color w:val="000000"/>
        </w:rPr>
        <w:t>zatvara</w:t>
      </w:r>
      <w:r w:rsidR="00FF175C">
        <w:rPr>
          <w:color w:val="000000"/>
        </w:rPr>
        <w:t xml:space="preserve"> </w:t>
      </w:r>
      <w:r>
        <w:rPr>
          <w:color w:val="000000"/>
        </w:rPr>
        <w:t>radi</w:t>
      </w:r>
      <w:r w:rsidR="00FF175C">
        <w:rPr>
          <w:color w:val="000000"/>
        </w:rPr>
        <w:t xml:space="preserve"> </w:t>
      </w:r>
      <w:r>
        <w:rPr>
          <w:color w:val="000000"/>
        </w:rPr>
        <w:t>sprečavanja</w:t>
      </w:r>
      <w:r w:rsidR="00FF175C">
        <w:rPr>
          <w:color w:val="000000"/>
        </w:rPr>
        <w:t xml:space="preserve"> </w:t>
      </w:r>
      <w:r>
        <w:rPr>
          <w:color w:val="000000"/>
        </w:rPr>
        <w:t>isticanja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pri</w:t>
      </w:r>
      <w:r w:rsidR="00FF175C">
        <w:rPr>
          <w:color w:val="000000"/>
        </w:rPr>
        <w:t xml:space="preserve"> </w:t>
      </w:r>
      <w:r>
        <w:rPr>
          <w:color w:val="000000"/>
        </w:rPr>
        <w:t>prekidu</w:t>
      </w:r>
      <w:r w:rsidR="00FF175C">
        <w:rPr>
          <w:color w:val="000000"/>
        </w:rPr>
        <w:t xml:space="preserve"> </w:t>
      </w:r>
      <w:r>
        <w:rPr>
          <w:color w:val="000000"/>
        </w:rPr>
        <w:t>veze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uređaja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pretakanje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plovila</w:t>
      </w:r>
      <w:r w:rsidR="00FF175C">
        <w:rPr>
          <w:color w:val="000000"/>
        </w:rPr>
        <w:t>.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lastRenderedPageBreak/>
        <w:t xml:space="preserve">6. </w:t>
      </w:r>
      <w:r w:rsidR="00651BF0">
        <w:rPr>
          <w:b/>
          <w:color w:val="000000"/>
        </w:rPr>
        <w:t>Posebni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uslovi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pretakalište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zapalјivih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gorivih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tečnosti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plovila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plovilo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rekama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133.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Pretakalište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oprema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lociran</w:t>
      </w:r>
      <w:r w:rsidR="00FF175C">
        <w:rPr>
          <w:b/>
          <w:color w:val="000000"/>
        </w:rPr>
        <w:t xml:space="preserve">o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posebnom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delu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lučke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infrastrukture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namenjenom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30 m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nisu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sastavni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>O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stava</w:t>
      </w:r>
      <w:r>
        <w:rPr>
          <w:b/>
          <w:color w:val="000000"/>
        </w:rPr>
        <w:t xml:space="preserve"> 1. </w:t>
      </w:r>
      <w:r w:rsidR="00651BF0">
        <w:rPr>
          <w:b/>
          <w:color w:val="000000"/>
        </w:rPr>
        <w:t>ovog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člana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smešten</w:t>
      </w:r>
      <w:r>
        <w:rPr>
          <w:b/>
          <w:color w:val="000000"/>
        </w:rPr>
        <w:t xml:space="preserve">a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otvorenom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vodotoku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mora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lociran</w:t>
      </w:r>
      <w:r>
        <w:rPr>
          <w:b/>
          <w:color w:val="000000"/>
        </w:rPr>
        <w:t xml:space="preserve">a </w:t>
      </w:r>
      <w:r w:rsidR="00651BF0">
        <w:rPr>
          <w:b/>
          <w:color w:val="000000"/>
        </w:rPr>
        <w:t>nizvodno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ostalih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postrojenja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mora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zaštiti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otpadaka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leda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zaustavnom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branom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Neposredno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priklјučnog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postaviti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nepovratni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ventil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zaporni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organ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omogućava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brzo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odvajanje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plovila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vremenske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nepogode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Pretakalište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brod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tanker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automatske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zaštitu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prepunjavanja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t xml:space="preserve">7. </w:t>
      </w:r>
      <w:r w:rsidR="00651BF0">
        <w:rPr>
          <w:b/>
          <w:color w:val="000000"/>
        </w:rPr>
        <w:t>Zaštitni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sistemi</w:t>
      </w:r>
      <w:r>
        <w:rPr>
          <w:b/>
          <w:color w:val="000000"/>
        </w:rPr>
        <w:t xml:space="preserve">, </w:t>
      </w:r>
      <w:r w:rsidR="00651BF0">
        <w:rPr>
          <w:b/>
          <w:color w:val="000000"/>
        </w:rPr>
        <w:t>uređaji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zaštitu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požara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134.</w:t>
      </w:r>
    </w:p>
    <w:p w:rsidR="00EA4AFC" w:rsidRDefault="00651BF0">
      <w:pPr>
        <w:spacing w:after="150"/>
      </w:pPr>
      <w:r>
        <w:rPr>
          <w:color w:val="000000"/>
        </w:rPr>
        <w:t>Pretakalište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zaštićeno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izvora</w:t>
      </w:r>
      <w:r w:rsidR="00FF175C">
        <w:rPr>
          <w:color w:val="000000"/>
        </w:rPr>
        <w:t xml:space="preserve"> </w:t>
      </w:r>
      <w:r>
        <w:rPr>
          <w:color w:val="000000"/>
        </w:rPr>
        <w:t>toplote</w:t>
      </w:r>
      <w:r w:rsidR="00FF175C">
        <w:rPr>
          <w:color w:val="000000"/>
        </w:rPr>
        <w:t xml:space="preserve"> </w:t>
      </w:r>
      <w:r>
        <w:rPr>
          <w:color w:val="000000"/>
        </w:rPr>
        <w:t>sistemom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hidrantskom</w:t>
      </w:r>
      <w:r w:rsidR="00FF175C">
        <w:rPr>
          <w:color w:val="000000"/>
        </w:rPr>
        <w:t xml:space="preserve"> </w:t>
      </w:r>
      <w:r>
        <w:rPr>
          <w:color w:val="000000"/>
        </w:rPr>
        <w:t>mrežom</w:t>
      </w:r>
      <w:r w:rsidR="00FF175C">
        <w:rPr>
          <w:color w:val="000000"/>
        </w:rPr>
        <w:t xml:space="preserve">, </w:t>
      </w:r>
      <w:r>
        <w:rPr>
          <w:color w:val="000000"/>
        </w:rPr>
        <w:t>koji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skladu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propisima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su</w:t>
      </w:r>
      <w:r w:rsidR="00FF175C">
        <w:rPr>
          <w:color w:val="000000"/>
        </w:rPr>
        <w:t xml:space="preserve"> </w:t>
      </w:r>
      <w:r>
        <w:rPr>
          <w:color w:val="000000"/>
        </w:rPr>
        <w:t>uređene</w:t>
      </w:r>
      <w:r w:rsidR="00FF175C">
        <w:rPr>
          <w:color w:val="000000"/>
        </w:rPr>
        <w:t xml:space="preserve"> </w:t>
      </w:r>
      <w:r>
        <w:rPr>
          <w:color w:val="000000"/>
        </w:rPr>
        <w:t>ove</w:t>
      </w:r>
      <w:r w:rsidR="00FF175C">
        <w:rPr>
          <w:color w:val="000000"/>
        </w:rPr>
        <w:t xml:space="preserve"> </w:t>
      </w:r>
      <w:r>
        <w:rPr>
          <w:color w:val="000000"/>
        </w:rPr>
        <w:t>oblasti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sklopu</w:t>
      </w:r>
      <w:r w:rsidR="00FF175C">
        <w:rPr>
          <w:color w:val="000000"/>
        </w:rPr>
        <w:t xml:space="preserve"> </w:t>
      </w:r>
      <w:r>
        <w:rPr>
          <w:color w:val="000000"/>
        </w:rPr>
        <w:t>lučkog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pristanišnog</w:t>
      </w:r>
      <w:r w:rsidR="00FF175C">
        <w:rPr>
          <w:color w:val="000000"/>
        </w:rPr>
        <w:t xml:space="preserve"> </w:t>
      </w:r>
      <w:r>
        <w:rPr>
          <w:color w:val="000000"/>
        </w:rPr>
        <w:t>sistema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Sistem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pretakališta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stabilna</w:t>
      </w:r>
      <w:r w:rsidR="00FF175C">
        <w:rPr>
          <w:color w:val="000000"/>
        </w:rPr>
        <w:t xml:space="preserve"> </w:t>
      </w:r>
      <w:r>
        <w:rPr>
          <w:color w:val="000000"/>
        </w:rPr>
        <w:t>instalacija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čije</w:t>
      </w:r>
      <w:r w:rsidR="00FF175C">
        <w:rPr>
          <w:color w:val="000000"/>
        </w:rPr>
        <w:t xml:space="preserve"> </w:t>
      </w:r>
      <w:r>
        <w:rPr>
          <w:color w:val="000000"/>
        </w:rPr>
        <w:t>aktiviranje</w:t>
      </w:r>
      <w:r w:rsidR="00FF175C">
        <w:rPr>
          <w:color w:val="000000"/>
        </w:rPr>
        <w:t xml:space="preserve"> </w:t>
      </w:r>
      <w:r>
        <w:rPr>
          <w:color w:val="000000"/>
        </w:rPr>
        <w:t>može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ručno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automatsko</w:t>
      </w:r>
      <w:r w:rsidR="00FF175C">
        <w:rPr>
          <w:color w:val="000000"/>
        </w:rPr>
        <w:t xml:space="preserve">,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instalacija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fiksno</w:t>
      </w:r>
      <w:r w:rsidR="00FF175C">
        <w:rPr>
          <w:color w:val="000000"/>
        </w:rPr>
        <w:t xml:space="preserve"> </w:t>
      </w:r>
      <w:r>
        <w:rPr>
          <w:color w:val="000000"/>
        </w:rPr>
        <w:t>postavlјenim</w:t>
      </w:r>
      <w:r w:rsidR="00FF175C">
        <w:rPr>
          <w:b/>
          <w:color w:val="000000"/>
        </w:rPr>
        <w:t> </w:t>
      </w:r>
      <w:r w:rsidR="00FF175C">
        <w:rPr>
          <w:rFonts w:ascii="Calibri"/>
          <w:b/>
          <w:color w:val="000000"/>
          <w:vertAlign w:val="superscript"/>
        </w:rPr>
        <w:t>*</w:t>
      </w:r>
      <w:r w:rsidR="00FF175C">
        <w:rPr>
          <w:color w:val="000000"/>
        </w:rPr>
        <w:t> </w:t>
      </w:r>
      <w:r>
        <w:rPr>
          <w:color w:val="000000"/>
        </w:rPr>
        <w:t>topovima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penom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Uređaji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aktiviranje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biti</w:t>
      </w:r>
      <w:r w:rsidR="00FF175C">
        <w:rPr>
          <w:color w:val="000000"/>
        </w:rPr>
        <w:t xml:space="preserve"> </w:t>
      </w:r>
      <w:r>
        <w:rPr>
          <w:color w:val="000000"/>
        </w:rPr>
        <w:t>smešteni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slučaju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uvek</w:t>
      </w:r>
      <w:r w:rsidR="00FF175C">
        <w:rPr>
          <w:color w:val="000000"/>
        </w:rPr>
        <w:t xml:space="preserve"> </w:t>
      </w:r>
      <w:r>
        <w:rPr>
          <w:color w:val="000000"/>
        </w:rPr>
        <w:t>omogućeno</w:t>
      </w:r>
      <w:r w:rsidR="00FF175C">
        <w:rPr>
          <w:color w:val="000000"/>
        </w:rPr>
        <w:t xml:space="preserve"> </w:t>
      </w:r>
      <w:r>
        <w:rPr>
          <w:color w:val="000000"/>
        </w:rPr>
        <w:t>njihovo</w:t>
      </w:r>
      <w:r w:rsidR="00FF175C">
        <w:rPr>
          <w:color w:val="000000"/>
        </w:rPr>
        <w:t xml:space="preserve"> </w:t>
      </w:r>
      <w:r>
        <w:rPr>
          <w:color w:val="000000"/>
        </w:rPr>
        <w:t>aktiviranje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b/>
          <w:color w:val="000000"/>
        </w:rPr>
        <w:t>Broj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topova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instalaciji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3.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zavisnosti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broja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priklјučenih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transportnih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cisterni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manji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2.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135.</w:t>
      </w:r>
    </w:p>
    <w:p w:rsidR="00EA4AFC" w:rsidRDefault="00651BF0">
      <w:pPr>
        <w:spacing w:after="150"/>
      </w:pPr>
      <w:r>
        <w:rPr>
          <w:b/>
          <w:color w:val="000000"/>
        </w:rPr>
        <w:t>Hidrantska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mreža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sastoji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hidranta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čemu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ukupan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broj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hidranata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rastojanje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između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hidranta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iznositi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više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50 m.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lastRenderedPageBreak/>
        <w:t>Uz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svaki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hidrant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postaviti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ormar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creva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</w:t>
      </w:r>
      <w:r w:rsidR="00FF175C">
        <w:rPr>
          <w:b/>
          <w:color w:val="000000"/>
        </w:rPr>
        <w:t xml:space="preserve"> 50 m, </w:t>
      </w:r>
      <w:r>
        <w:rPr>
          <w:b/>
          <w:color w:val="000000"/>
        </w:rPr>
        <w:t>opremlјena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mlaznicama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color w:val="000000"/>
        </w:rPr>
        <w:t>Ukupan</w:t>
      </w:r>
      <w:r w:rsidR="00FF175C">
        <w:rPr>
          <w:color w:val="000000"/>
        </w:rPr>
        <w:t xml:space="preserve"> </w:t>
      </w:r>
      <w:r>
        <w:rPr>
          <w:color w:val="000000"/>
        </w:rPr>
        <w:t>broj</w:t>
      </w:r>
      <w:r w:rsidR="00FF175C">
        <w:rPr>
          <w:color w:val="000000"/>
        </w:rPr>
        <w:t xml:space="preserve"> </w:t>
      </w:r>
      <w:r>
        <w:rPr>
          <w:color w:val="000000"/>
        </w:rPr>
        <w:t>mobilnih</w:t>
      </w:r>
      <w:r w:rsidR="00FF175C">
        <w:rPr>
          <w:color w:val="000000"/>
        </w:rPr>
        <w:t xml:space="preserve"> </w:t>
      </w:r>
      <w:r>
        <w:rPr>
          <w:color w:val="000000"/>
        </w:rPr>
        <w:t>uređaja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prema</w:t>
      </w:r>
      <w:r w:rsidR="00FF175C">
        <w:rPr>
          <w:color w:val="000000"/>
        </w:rPr>
        <w:t xml:space="preserve"> </w:t>
      </w:r>
      <w:r>
        <w:rPr>
          <w:color w:val="000000"/>
        </w:rPr>
        <w:t>uputstvu</w:t>
      </w:r>
      <w:r w:rsidR="00FF175C">
        <w:rPr>
          <w:color w:val="000000"/>
        </w:rPr>
        <w:t xml:space="preserve"> </w:t>
      </w:r>
      <w:r>
        <w:rPr>
          <w:color w:val="000000"/>
        </w:rPr>
        <w:t>proizvođača</w:t>
      </w:r>
      <w:r w:rsidR="00FF175C">
        <w:rPr>
          <w:color w:val="000000"/>
        </w:rPr>
        <w:t xml:space="preserve">, </w:t>
      </w:r>
      <w:r>
        <w:rPr>
          <w:color w:val="000000"/>
        </w:rPr>
        <w:t>kapaciteta</w:t>
      </w:r>
      <w:r w:rsidR="00FF175C">
        <w:rPr>
          <w:color w:val="000000"/>
        </w:rPr>
        <w:t xml:space="preserve"> </w:t>
      </w:r>
      <w:r>
        <w:rPr>
          <w:color w:val="000000"/>
        </w:rPr>
        <w:t>punjenja</w:t>
      </w:r>
      <w:r w:rsidR="00FF175C">
        <w:rPr>
          <w:color w:val="000000"/>
        </w:rPr>
        <w:t xml:space="preserve"> 9 kg </w:t>
      </w:r>
      <w:r>
        <w:rPr>
          <w:color w:val="000000"/>
        </w:rPr>
        <w:t>praha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drugog</w:t>
      </w:r>
      <w:r w:rsidR="00FF175C">
        <w:rPr>
          <w:color w:val="000000"/>
        </w:rPr>
        <w:t xml:space="preserve"> </w:t>
      </w:r>
      <w:r>
        <w:rPr>
          <w:color w:val="000000"/>
        </w:rPr>
        <w:t>odgovarajućeg</w:t>
      </w:r>
      <w:r w:rsidR="00FF175C">
        <w:rPr>
          <w:color w:val="000000"/>
        </w:rPr>
        <w:t xml:space="preserve"> </w:t>
      </w:r>
      <w:r>
        <w:rPr>
          <w:color w:val="000000"/>
        </w:rPr>
        <w:t>sredstva</w:t>
      </w:r>
      <w:r w:rsidR="00FF175C">
        <w:rPr>
          <w:color w:val="000000"/>
        </w:rPr>
        <w:t xml:space="preserve"> </w:t>
      </w:r>
      <w:r>
        <w:rPr>
          <w:color w:val="000000"/>
        </w:rPr>
        <w:t>zavisi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površine</w:t>
      </w:r>
      <w:r w:rsidR="00FF175C">
        <w:rPr>
          <w:color w:val="000000"/>
        </w:rPr>
        <w:t xml:space="preserve"> </w:t>
      </w:r>
      <w:r>
        <w:rPr>
          <w:color w:val="000000"/>
        </w:rPr>
        <w:t>koja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štiti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oni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moraju</w:t>
      </w:r>
      <w:r w:rsidR="00FF175C">
        <w:rPr>
          <w:color w:val="000000"/>
        </w:rPr>
        <w:t xml:space="preserve"> </w:t>
      </w:r>
      <w:r>
        <w:rPr>
          <w:color w:val="000000"/>
        </w:rPr>
        <w:t>postaviti</w:t>
      </w:r>
      <w:r w:rsidR="00FF175C">
        <w:rPr>
          <w:color w:val="000000"/>
        </w:rPr>
        <w:t xml:space="preserve"> </w:t>
      </w:r>
      <w:r>
        <w:rPr>
          <w:color w:val="000000"/>
        </w:rPr>
        <w:t>tako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udalјenost</w:t>
      </w:r>
      <w:r w:rsidR="00FF175C">
        <w:rPr>
          <w:color w:val="000000"/>
        </w:rPr>
        <w:t xml:space="preserve"> </w:t>
      </w:r>
      <w:r>
        <w:rPr>
          <w:color w:val="000000"/>
        </w:rPr>
        <w:t>između</w:t>
      </w:r>
      <w:r w:rsidR="00FF175C">
        <w:rPr>
          <w:color w:val="000000"/>
        </w:rPr>
        <w:t xml:space="preserve"> </w:t>
      </w:r>
      <w:r>
        <w:rPr>
          <w:color w:val="000000"/>
        </w:rPr>
        <w:t>dva</w:t>
      </w:r>
      <w:r w:rsidR="00FF175C">
        <w:rPr>
          <w:color w:val="000000"/>
        </w:rPr>
        <w:t xml:space="preserve"> </w:t>
      </w:r>
      <w:r>
        <w:rPr>
          <w:color w:val="000000"/>
        </w:rPr>
        <w:t>mobilna</w:t>
      </w:r>
      <w:r w:rsidR="00FF175C">
        <w:rPr>
          <w:color w:val="000000"/>
        </w:rPr>
        <w:t xml:space="preserve"> </w:t>
      </w:r>
      <w:r>
        <w:rPr>
          <w:color w:val="000000"/>
        </w:rPr>
        <w:t>uređaja</w:t>
      </w:r>
      <w:r w:rsidR="00FF175C">
        <w:rPr>
          <w:color w:val="000000"/>
        </w:rPr>
        <w:t xml:space="preserve"> </w:t>
      </w:r>
      <w:r>
        <w:rPr>
          <w:color w:val="000000"/>
        </w:rPr>
        <w:t>ne</w:t>
      </w:r>
      <w:r w:rsidR="00FF175C">
        <w:rPr>
          <w:color w:val="000000"/>
        </w:rPr>
        <w:t xml:space="preserve"> </w:t>
      </w:r>
      <w:r>
        <w:rPr>
          <w:color w:val="000000"/>
        </w:rPr>
        <w:t>bude</w:t>
      </w:r>
      <w:r w:rsidR="00FF175C">
        <w:rPr>
          <w:color w:val="000000"/>
        </w:rPr>
        <w:t xml:space="preserve"> </w:t>
      </w:r>
      <w:r>
        <w:rPr>
          <w:color w:val="000000"/>
        </w:rPr>
        <w:t>veća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10 m.</w:t>
      </w:r>
    </w:p>
    <w:p w:rsidR="00EA4AFC" w:rsidRDefault="00651BF0">
      <w:pPr>
        <w:spacing w:after="150"/>
      </w:pP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vreme</w:t>
      </w:r>
      <w:r w:rsidR="00FF175C">
        <w:rPr>
          <w:color w:val="000000"/>
        </w:rPr>
        <w:t xml:space="preserve"> </w:t>
      </w:r>
      <w:r>
        <w:rPr>
          <w:color w:val="000000"/>
        </w:rPr>
        <w:t>pretakanja</w:t>
      </w:r>
      <w:r w:rsidR="00FF175C">
        <w:rPr>
          <w:color w:val="000000"/>
        </w:rPr>
        <w:t xml:space="preserve"> </w:t>
      </w:r>
      <w:r>
        <w:rPr>
          <w:color w:val="000000"/>
        </w:rPr>
        <w:t>mora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uz</w:t>
      </w:r>
      <w:r w:rsidR="00FF175C">
        <w:rPr>
          <w:color w:val="000000"/>
        </w:rPr>
        <w:t xml:space="preserve"> </w:t>
      </w:r>
      <w:r>
        <w:rPr>
          <w:color w:val="000000"/>
        </w:rPr>
        <w:t>transportnu</w:t>
      </w:r>
      <w:r w:rsidR="00FF175C">
        <w:rPr>
          <w:color w:val="000000"/>
        </w:rPr>
        <w:t xml:space="preserve"> </w:t>
      </w:r>
      <w:r>
        <w:rPr>
          <w:color w:val="000000"/>
        </w:rPr>
        <w:t>cisternu</w:t>
      </w:r>
      <w:r w:rsidR="00FF175C">
        <w:rPr>
          <w:color w:val="000000"/>
        </w:rPr>
        <w:t xml:space="preserve"> </w:t>
      </w:r>
      <w:r>
        <w:rPr>
          <w:color w:val="000000"/>
        </w:rPr>
        <w:t>nalaziti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</w:t>
      </w:r>
      <w:r>
        <w:rPr>
          <w:color w:val="000000"/>
        </w:rPr>
        <w:t>još</w:t>
      </w:r>
      <w:r w:rsidR="00FF175C">
        <w:rPr>
          <w:color w:val="000000"/>
        </w:rPr>
        <w:t xml:space="preserve"> </w:t>
      </w:r>
      <w:r>
        <w:rPr>
          <w:color w:val="000000"/>
        </w:rPr>
        <w:t>jedan</w:t>
      </w:r>
      <w:r w:rsidR="00FF175C">
        <w:rPr>
          <w:color w:val="000000"/>
        </w:rPr>
        <w:t xml:space="preserve"> </w:t>
      </w:r>
      <w:r>
        <w:rPr>
          <w:color w:val="000000"/>
        </w:rPr>
        <w:t>mobilni</w:t>
      </w:r>
      <w:r w:rsidR="00FF175C">
        <w:rPr>
          <w:color w:val="000000"/>
        </w:rPr>
        <w:t xml:space="preserve"> </w:t>
      </w:r>
      <w:r>
        <w:rPr>
          <w:color w:val="000000"/>
        </w:rPr>
        <w:t>uređaj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 </w:t>
      </w:r>
      <w:r>
        <w:rPr>
          <w:color w:val="000000"/>
        </w:rPr>
        <w:t>kapaciteta</w:t>
      </w:r>
      <w:r w:rsidR="00FF175C">
        <w:rPr>
          <w:color w:val="000000"/>
        </w:rPr>
        <w:t xml:space="preserve"> </w:t>
      </w:r>
      <w:r>
        <w:rPr>
          <w:color w:val="000000"/>
        </w:rPr>
        <w:t>punjenja</w:t>
      </w:r>
      <w:r w:rsidR="00FF175C">
        <w:rPr>
          <w:color w:val="000000"/>
        </w:rPr>
        <w:t xml:space="preserve"> </w:t>
      </w:r>
      <w:r>
        <w:rPr>
          <w:color w:val="000000"/>
        </w:rPr>
        <w:t>najmanje</w:t>
      </w:r>
      <w:r w:rsidR="00FF175C">
        <w:rPr>
          <w:color w:val="000000"/>
        </w:rPr>
        <w:t xml:space="preserve"> 50 kg </w:t>
      </w:r>
      <w:r>
        <w:rPr>
          <w:color w:val="000000"/>
        </w:rPr>
        <w:t>praha</w:t>
      </w:r>
      <w:r w:rsidR="00FF175C">
        <w:rPr>
          <w:color w:val="000000"/>
        </w:rPr>
        <w:t xml:space="preserve"> </w:t>
      </w:r>
      <w:r>
        <w:rPr>
          <w:color w:val="000000"/>
        </w:rPr>
        <w:t>ili</w:t>
      </w:r>
      <w:r w:rsidR="00FF175C">
        <w:rPr>
          <w:color w:val="000000"/>
        </w:rPr>
        <w:t xml:space="preserve"> </w:t>
      </w:r>
      <w:r>
        <w:rPr>
          <w:color w:val="000000"/>
        </w:rPr>
        <w:t>drugog</w:t>
      </w:r>
      <w:r w:rsidR="00FF175C">
        <w:rPr>
          <w:color w:val="000000"/>
        </w:rPr>
        <w:t xml:space="preserve"> </w:t>
      </w:r>
      <w:r>
        <w:rPr>
          <w:color w:val="000000"/>
        </w:rPr>
        <w:t>odgovarajućeg</w:t>
      </w:r>
      <w:r w:rsidR="00FF175C">
        <w:rPr>
          <w:color w:val="000000"/>
        </w:rPr>
        <w:t xml:space="preserve"> </w:t>
      </w:r>
      <w:r>
        <w:rPr>
          <w:color w:val="000000"/>
        </w:rPr>
        <w:t>sredstva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>.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FF175C">
      <w:pPr>
        <w:spacing w:after="150"/>
        <w:jc w:val="center"/>
      </w:pPr>
      <w:r>
        <w:rPr>
          <w:b/>
          <w:color w:val="000000"/>
        </w:rPr>
        <w:t xml:space="preserve">8. </w:t>
      </w:r>
      <w:r w:rsidR="00651BF0">
        <w:rPr>
          <w:b/>
          <w:color w:val="000000"/>
        </w:rPr>
        <w:t>Mesto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pretakanje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zapalјivih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gorivih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tečnosti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136.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tehnološkom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procesu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zatvorenoj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prostoru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auto</w:t>
      </w:r>
      <w:r w:rsidR="00FF175C">
        <w:rPr>
          <w:b/>
          <w:color w:val="000000"/>
        </w:rPr>
        <w:t>-</w:t>
      </w:r>
      <w:r>
        <w:rPr>
          <w:b/>
          <w:color w:val="000000"/>
        </w:rPr>
        <w:t>cisterne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nadzemne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podzemne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predviđen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pristup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jednoj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auto</w:t>
      </w:r>
      <w:r w:rsidR="00FF175C">
        <w:rPr>
          <w:b/>
          <w:color w:val="000000"/>
        </w:rPr>
        <w:t>-</w:t>
      </w:r>
      <w:r>
        <w:rPr>
          <w:b/>
          <w:color w:val="000000"/>
        </w:rPr>
        <w:t>cisterni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vrši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gravitacionim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posredstvom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pumpe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Mesto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115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pogledu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lokacije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bezbednog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postavlјanja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Izuzetno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2.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7,5 m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javnog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puta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granice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susednog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zemlјišta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3. </w:t>
      </w:r>
      <w:r>
        <w:rPr>
          <w:b/>
          <w:color w:val="000000"/>
        </w:rPr>
        <w:t>stav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tačka</w:t>
      </w:r>
      <w:r w:rsidR="00FF175C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nalaze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parceli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pripada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postrojenju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auto</w:t>
      </w:r>
      <w:r w:rsidR="00FF175C">
        <w:rPr>
          <w:b/>
          <w:color w:val="000000"/>
        </w:rPr>
        <w:t>-</w:t>
      </w:r>
      <w:r>
        <w:rPr>
          <w:b/>
          <w:color w:val="000000"/>
        </w:rPr>
        <w:t>cisterne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utvrđene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FF175C">
        <w:rPr>
          <w:b/>
          <w:color w:val="000000"/>
        </w:rPr>
        <w:t xml:space="preserve"> 113.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Zone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opasnosti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određuju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FF175C">
        <w:rPr>
          <w:b/>
          <w:color w:val="000000"/>
        </w:rPr>
        <w:t xml:space="preserve"> 91.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Mesto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</w:t>
      </w:r>
      <w:r w:rsidR="00FF175C">
        <w:rPr>
          <w:b/>
          <w:color w:val="000000"/>
        </w:rPr>
        <w:t xml:space="preserve">. 117, 118, 119, 121, 125, 126, 127, 128.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130.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Mesto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zaštićeno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izvora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toplote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hidrantskom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mrežom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mobilnim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gašenje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požara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FF175C">
        <w:rPr>
          <w:b/>
          <w:color w:val="000000"/>
        </w:rPr>
        <w:t xml:space="preserve"> 135.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lastRenderedPageBreak/>
        <w:t>Član</w:t>
      </w:r>
      <w:r w:rsidR="00FF175C">
        <w:rPr>
          <w:b/>
          <w:color w:val="000000"/>
        </w:rPr>
        <w:t xml:space="preserve"> 137.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vrši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gravitacionim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sistemom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imati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dnu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svom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uzdignute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odgovarajuću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visinu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vršiti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sistemom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mogao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izazvati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stvaranje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natpritiska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potpritiska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punjenju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tečnošću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posredstvom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pumpe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rezervoara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postojati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pouzdan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uređaj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obezbeđenje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protiv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prepunjavanja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omogućiti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nesmetano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odušivanje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odvođenje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gasova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način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omogućava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bezbedan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rad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lica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rukuje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Cevovodi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cevni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spojevi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armatura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oprema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punjenje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održavani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obezbeđeni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oštećenja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nekontrolisanog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isticanja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vršiti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lice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osposoblјeno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vršiti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odstojanju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manjem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2 m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nije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isklјučivo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namenjen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uskladištavanje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tečnostima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smeju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prilikom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međusobno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spajati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cevovodima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jedne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posude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vrši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tada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ispunjavati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FF175C">
        <w:rPr>
          <w:b/>
          <w:color w:val="000000"/>
        </w:rPr>
        <w:t>: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1)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odvojena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ostalih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horizontalanim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vertikalnim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pregradama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vratima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otpornim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požaru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2 h;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2)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krov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prostorije</w:t>
      </w:r>
      <w:r>
        <w:rPr>
          <w:b/>
          <w:color w:val="000000"/>
        </w:rPr>
        <w:t xml:space="preserve"> (</w:t>
      </w:r>
      <w:r w:rsidR="00651BF0">
        <w:rPr>
          <w:b/>
          <w:color w:val="000000"/>
        </w:rPr>
        <w:t>krovna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konstrukcija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krovni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pokrivač</w:t>
      </w:r>
      <w:r>
        <w:rPr>
          <w:b/>
          <w:color w:val="000000"/>
        </w:rPr>
        <w:t xml:space="preserve">) </w:t>
      </w:r>
      <w:r w:rsidR="00651BF0">
        <w:rPr>
          <w:b/>
          <w:color w:val="000000"/>
        </w:rPr>
        <w:t>izrađen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laganog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materijala</w:t>
      </w:r>
      <w:r>
        <w:rPr>
          <w:b/>
          <w:color w:val="000000"/>
        </w:rPr>
        <w:t xml:space="preserve"> (</w:t>
      </w:r>
      <w:r w:rsidR="00651BF0">
        <w:rPr>
          <w:b/>
          <w:color w:val="000000"/>
        </w:rPr>
        <w:t>najveća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masa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jedinici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površine</w:t>
      </w:r>
      <w:r>
        <w:rPr>
          <w:b/>
          <w:color w:val="000000"/>
        </w:rPr>
        <w:t xml:space="preserve"> 150 kg/m²) </w:t>
      </w:r>
      <w:r w:rsidR="00651BF0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izuzetno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jedan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spolјni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zid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kojem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nalaze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spolјna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izlaz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izrađen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građevinskih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proizvoda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kojima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obezbeđuje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bezbedno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rasterećenje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usled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pojave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eksplozije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3)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obezbeđena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efikasna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prirodna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izuzetno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prinudna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ventilacija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pet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izmena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vazduha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sat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b/>
          <w:color w:val="000000"/>
        </w:rPr>
        <w:t xml:space="preserve">4) </w:t>
      </w:r>
      <w:r w:rsidR="00651BF0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prozori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vrata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otvaraju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prema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spolјa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lastRenderedPageBreak/>
        <w:t>Ako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prostoriji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8.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postoji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mogućnost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nastajanja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potencijalno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eksplozivne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atmosfere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moraju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ispunjeni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FF175C">
        <w:rPr>
          <w:b/>
          <w:color w:val="000000"/>
        </w:rPr>
        <w:t xml:space="preserve"> 8. </w:t>
      </w:r>
      <w:r>
        <w:rPr>
          <w:b/>
          <w:color w:val="000000"/>
        </w:rPr>
        <w:t>tačka</w:t>
      </w:r>
      <w:r w:rsidR="00FF175C">
        <w:rPr>
          <w:b/>
          <w:color w:val="000000"/>
        </w:rPr>
        <w:t xml:space="preserve"> 2)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651BF0">
      <w:pPr>
        <w:spacing w:after="150"/>
        <w:jc w:val="center"/>
      </w:pPr>
      <w:r>
        <w:rPr>
          <w:b/>
          <w:color w:val="000000"/>
        </w:rPr>
        <w:t>Član</w:t>
      </w:r>
      <w:r w:rsidR="00FF175C">
        <w:rPr>
          <w:b/>
          <w:color w:val="000000"/>
        </w:rPr>
        <w:t xml:space="preserve"> 137</w:t>
      </w:r>
      <w:r>
        <w:rPr>
          <w:b/>
          <w:color w:val="000000"/>
        </w:rPr>
        <w:t>a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651BF0">
      <w:pPr>
        <w:spacing w:after="150"/>
      </w:pPr>
      <w:r>
        <w:rPr>
          <w:b/>
          <w:color w:val="000000"/>
        </w:rPr>
        <w:t>Izuzetno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FF175C">
        <w:rPr>
          <w:b/>
          <w:color w:val="000000"/>
        </w:rPr>
        <w:t xml:space="preserve"> 136. </w:t>
      </w:r>
      <w:r>
        <w:rPr>
          <w:b/>
          <w:color w:val="000000"/>
        </w:rPr>
        <w:t>ovog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zapalјivih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gorivih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tečnosti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vršiti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otvorenom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prostoru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van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pretakališta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pretakanje</w:t>
      </w:r>
      <w:r w:rsidR="00FF175C">
        <w:rPr>
          <w:b/>
          <w:color w:val="000000"/>
        </w:rPr>
        <w:t xml:space="preserve"> (</w:t>
      </w:r>
      <w:r>
        <w:rPr>
          <w:b/>
          <w:color w:val="000000"/>
        </w:rPr>
        <w:t>npr</w:t>
      </w:r>
      <w:r w:rsidR="00FF175C">
        <w:rPr>
          <w:b/>
          <w:color w:val="000000"/>
        </w:rPr>
        <w:t xml:space="preserve">. </w:t>
      </w:r>
      <w:r>
        <w:rPr>
          <w:b/>
          <w:color w:val="000000"/>
        </w:rPr>
        <w:t>polјoprivredna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dobra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seoska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imanja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gradilišta</w:t>
      </w:r>
      <w:r w:rsidR="00FF175C">
        <w:rPr>
          <w:b/>
          <w:color w:val="000000"/>
        </w:rPr>
        <w:t xml:space="preserve">, </w:t>
      </w:r>
      <w:r>
        <w:rPr>
          <w:b/>
          <w:color w:val="000000"/>
        </w:rPr>
        <w:t>snabdevanje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pogonskih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motora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mašina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sl</w:t>
      </w:r>
      <w:r w:rsidR="00FF175C">
        <w:rPr>
          <w:b/>
          <w:color w:val="000000"/>
        </w:rPr>
        <w:t xml:space="preserve">.), </w:t>
      </w:r>
      <w:r>
        <w:rPr>
          <w:b/>
          <w:color w:val="000000"/>
        </w:rPr>
        <w:t>pod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uslovom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mesto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pretakanja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udalјeno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FF175C">
        <w:rPr>
          <w:b/>
          <w:color w:val="000000"/>
        </w:rPr>
        <w:t xml:space="preserve"> 7,5 m </w:t>
      </w:r>
      <w:r>
        <w:rPr>
          <w:b/>
          <w:color w:val="000000"/>
        </w:rPr>
        <w:t>od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građevinskih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drugih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objekata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bilo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kojeg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drugog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mogućeg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izvora</w:t>
      </w:r>
      <w:r w:rsidR="00FF175C">
        <w:rPr>
          <w:b/>
          <w:color w:val="000000"/>
        </w:rPr>
        <w:t xml:space="preserve"> </w:t>
      </w:r>
      <w:r>
        <w:rPr>
          <w:b/>
          <w:color w:val="000000"/>
        </w:rPr>
        <w:t>palјenja</w:t>
      </w:r>
      <w:r w:rsidR="00FF175C">
        <w:rPr>
          <w:b/>
          <w:color w:val="000000"/>
        </w:rPr>
        <w:t>.</w:t>
      </w:r>
      <w:r w:rsidR="00FF175C">
        <w:rPr>
          <w:rFonts w:ascii="Calibri"/>
          <w:b/>
          <w:color w:val="000000"/>
          <w:vertAlign w:val="superscript"/>
        </w:rPr>
        <w:t>*</w:t>
      </w:r>
    </w:p>
    <w:p w:rsidR="00EA4AFC" w:rsidRDefault="00FF175C">
      <w:pPr>
        <w:spacing w:after="150"/>
      </w:pPr>
      <w:r>
        <w:rPr>
          <w:color w:val="000000"/>
        </w:rPr>
        <w:t>*</w:t>
      </w:r>
      <w:r w:rsidR="00651BF0">
        <w:rPr>
          <w:color w:val="000000"/>
        </w:rPr>
        <w:t>Službeni</w:t>
      </w:r>
      <w:r>
        <w:rPr>
          <w:color w:val="000000"/>
        </w:rPr>
        <w:t xml:space="preserve"> </w:t>
      </w:r>
      <w:r w:rsidR="00651BF0">
        <w:rPr>
          <w:color w:val="000000"/>
        </w:rPr>
        <w:t>glasnik</w:t>
      </w:r>
      <w:r>
        <w:rPr>
          <w:color w:val="000000"/>
        </w:rPr>
        <w:t xml:space="preserve"> </w:t>
      </w:r>
      <w:r w:rsidR="00651BF0">
        <w:rPr>
          <w:color w:val="000000"/>
        </w:rPr>
        <w:t>RS</w:t>
      </w:r>
      <w:r>
        <w:rPr>
          <w:color w:val="000000"/>
        </w:rPr>
        <w:t xml:space="preserve">, </w:t>
      </w:r>
      <w:r w:rsidR="00651BF0">
        <w:rPr>
          <w:color w:val="000000"/>
        </w:rPr>
        <w:t>broj</w:t>
      </w:r>
      <w:r>
        <w:rPr>
          <w:color w:val="000000"/>
        </w:rPr>
        <w:t xml:space="preserve"> 85/2021</w:t>
      </w:r>
    </w:p>
    <w:p w:rsidR="00EA4AFC" w:rsidRDefault="00FF175C">
      <w:pPr>
        <w:spacing w:after="120"/>
        <w:jc w:val="center"/>
      </w:pPr>
      <w:r>
        <w:rPr>
          <w:color w:val="000000"/>
        </w:rPr>
        <w:t xml:space="preserve">VI. </w:t>
      </w:r>
      <w:r w:rsidR="00651BF0">
        <w:rPr>
          <w:color w:val="000000"/>
        </w:rPr>
        <w:t>POSEBNE</w:t>
      </w:r>
      <w:r>
        <w:rPr>
          <w:color w:val="000000"/>
        </w:rPr>
        <w:t xml:space="preserve"> </w:t>
      </w:r>
      <w:r w:rsidR="00651BF0">
        <w:rPr>
          <w:color w:val="000000"/>
        </w:rPr>
        <w:t>MERE</w:t>
      </w:r>
      <w:r>
        <w:rPr>
          <w:color w:val="000000"/>
        </w:rPr>
        <w:t xml:space="preserve"> </w:t>
      </w:r>
      <w:r w:rsidR="00651BF0">
        <w:rPr>
          <w:color w:val="000000"/>
        </w:rPr>
        <w:t>ZAŠTITE</w:t>
      </w:r>
      <w:r>
        <w:rPr>
          <w:color w:val="000000"/>
        </w:rPr>
        <w:t xml:space="preserve"> </w:t>
      </w:r>
      <w:r w:rsidR="00651BF0">
        <w:rPr>
          <w:color w:val="000000"/>
        </w:rPr>
        <w:t>OD</w:t>
      </w:r>
      <w:r>
        <w:rPr>
          <w:color w:val="000000"/>
        </w:rPr>
        <w:t xml:space="preserve"> </w:t>
      </w:r>
      <w:r w:rsidR="00651BF0">
        <w:rPr>
          <w:color w:val="000000"/>
        </w:rPr>
        <w:t>POŽARA</w:t>
      </w:r>
    </w:p>
    <w:p w:rsidR="00EA4AFC" w:rsidRDefault="00FF175C">
      <w:pPr>
        <w:spacing w:after="120"/>
        <w:jc w:val="center"/>
      </w:pPr>
      <w:r>
        <w:rPr>
          <w:b/>
          <w:color w:val="000000"/>
        </w:rPr>
        <w:t xml:space="preserve">1. </w:t>
      </w:r>
      <w:r w:rsidR="00651BF0">
        <w:rPr>
          <w:b/>
          <w:color w:val="000000"/>
        </w:rPr>
        <w:t>Mesta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držanje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zapalјivih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gorivih</w:t>
      </w:r>
      <w:r>
        <w:rPr>
          <w:b/>
          <w:color w:val="000000"/>
        </w:rPr>
        <w:t xml:space="preserve"> </w:t>
      </w:r>
      <w:r w:rsidR="00651BF0">
        <w:rPr>
          <w:b/>
          <w:color w:val="000000"/>
        </w:rPr>
        <w:t>tečnosti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138.</w:t>
      </w:r>
    </w:p>
    <w:p w:rsidR="00EA4AFC" w:rsidRDefault="00651BF0">
      <w:pPr>
        <w:spacing w:after="150"/>
      </w:pPr>
      <w:r>
        <w:rPr>
          <w:color w:val="000000"/>
        </w:rPr>
        <w:t>Nije</w:t>
      </w:r>
      <w:r w:rsidR="00FF175C">
        <w:rPr>
          <w:color w:val="000000"/>
        </w:rPr>
        <w:t xml:space="preserve"> </w:t>
      </w:r>
      <w:r>
        <w:rPr>
          <w:color w:val="000000"/>
        </w:rPr>
        <w:t>dozvolјeno</w:t>
      </w:r>
      <w:r w:rsidR="00FF175C">
        <w:rPr>
          <w:color w:val="000000"/>
        </w:rPr>
        <w:t xml:space="preserve"> </w:t>
      </w:r>
      <w:r>
        <w:rPr>
          <w:color w:val="000000"/>
        </w:rPr>
        <w:t>držanje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prostorijama</w:t>
      </w:r>
      <w:r w:rsidR="00FF175C">
        <w:rPr>
          <w:color w:val="000000"/>
        </w:rPr>
        <w:t xml:space="preserve"> </w:t>
      </w:r>
      <w:r>
        <w:rPr>
          <w:color w:val="000000"/>
        </w:rPr>
        <w:t>koje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nalaze</w:t>
      </w:r>
      <w:r w:rsidR="00FF175C">
        <w:rPr>
          <w:color w:val="000000"/>
        </w:rPr>
        <w:t xml:space="preserve"> </w:t>
      </w:r>
      <w:r>
        <w:rPr>
          <w:color w:val="000000"/>
        </w:rPr>
        <w:t>ispod</w:t>
      </w:r>
      <w:r w:rsidR="00FF175C">
        <w:rPr>
          <w:color w:val="000000"/>
        </w:rPr>
        <w:t xml:space="preserve"> </w:t>
      </w:r>
      <w:r>
        <w:rPr>
          <w:color w:val="000000"/>
        </w:rPr>
        <w:t>kote</w:t>
      </w:r>
      <w:r w:rsidR="00FF175C">
        <w:rPr>
          <w:color w:val="000000"/>
        </w:rPr>
        <w:t xml:space="preserve"> </w:t>
      </w:r>
      <w:r>
        <w:rPr>
          <w:color w:val="000000"/>
        </w:rPr>
        <w:t>terena</w:t>
      </w:r>
      <w:r w:rsidR="00FF175C">
        <w:rPr>
          <w:color w:val="000000"/>
        </w:rPr>
        <w:t xml:space="preserve">, </w:t>
      </w:r>
      <w:r>
        <w:rPr>
          <w:color w:val="000000"/>
        </w:rPr>
        <w:t>tavanskom</w:t>
      </w:r>
      <w:r w:rsidR="00FF175C">
        <w:rPr>
          <w:color w:val="000000"/>
        </w:rPr>
        <w:t xml:space="preserve"> </w:t>
      </w:r>
      <w:r>
        <w:rPr>
          <w:color w:val="000000"/>
        </w:rPr>
        <w:t>prostoru</w:t>
      </w:r>
      <w:r w:rsidR="00FF175C">
        <w:rPr>
          <w:color w:val="000000"/>
        </w:rPr>
        <w:t xml:space="preserve">, </w:t>
      </w:r>
      <w:r>
        <w:rPr>
          <w:color w:val="000000"/>
        </w:rPr>
        <w:t>putevima</w:t>
      </w:r>
      <w:r w:rsidR="00FF175C">
        <w:rPr>
          <w:color w:val="000000"/>
        </w:rPr>
        <w:t xml:space="preserve"> </w:t>
      </w:r>
      <w:r>
        <w:rPr>
          <w:color w:val="000000"/>
        </w:rPr>
        <w:t>evakuacije</w:t>
      </w:r>
      <w:r w:rsidR="00FF175C">
        <w:rPr>
          <w:color w:val="000000"/>
        </w:rPr>
        <w:t xml:space="preserve">, </w:t>
      </w:r>
      <w:r>
        <w:rPr>
          <w:color w:val="000000"/>
        </w:rPr>
        <w:t>prostorima</w:t>
      </w:r>
      <w:r w:rsidR="00FF175C">
        <w:rPr>
          <w:color w:val="000000"/>
        </w:rPr>
        <w:t xml:space="preserve"> </w:t>
      </w:r>
      <w:r>
        <w:rPr>
          <w:color w:val="000000"/>
        </w:rPr>
        <w:t>namenjenim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boravak</w:t>
      </w:r>
      <w:r w:rsidR="00FF175C">
        <w:rPr>
          <w:color w:val="000000"/>
        </w:rPr>
        <w:t xml:space="preserve"> </w:t>
      </w:r>
      <w:r>
        <w:rPr>
          <w:color w:val="000000"/>
        </w:rPr>
        <w:t>većeg</w:t>
      </w:r>
      <w:r w:rsidR="00FF175C">
        <w:rPr>
          <w:color w:val="000000"/>
        </w:rPr>
        <w:t xml:space="preserve"> </w:t>
      </w:r>
      <w:r>
        <w:rPr>
          <w:color w:val="000000"/>
        </w:rPr>
        <w:t>broja</w:t>
      </w:r>
      <w:r w:rsidR="00FF175C">
        <w:rPr>
          <w:color w:val="000000"/>
        </w:rPr>
        <w:t xml:space="preserve"> </w:t>
      </w:r>
      <w:r>
        <w:rPr>
          <w:color w:val="000000"/>
        </w:rPr>
        <w:t>lica</w:t>
      </w:r>
      <w:r w:rsidR="00FF175C">
        <w:rPr>
          <w:color w:val="000000"/>
        </w:rPr>
        <w:t xml:space="preserve">,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objektima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prostorima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kojima</w:t>
      </w:r>
      <w:r w:rsidR="00FF175C">
        <w:rPr>
          <w:color w:val="000000"/>
        </w:rPr>
        <w:t xml:space="preserve"> </w:t>
      </w:r>
      <w:r>
        <w:rPr>
          <w:color w:val="000000"/>
        </w:rPr>
        <w:t>se</w:t>
      </w:r>
      <w:r w:rsidR="00FF175C">
        <w:rPr>
          <w:color w:val="000000"/>
        </w:rPr>
        <w:t xml:space="preserve"> </w:t>
      </w:r>
      <w:r>
        <w:rPr>
          <w:color w:val="000000"/>
        </w:rPr>
        <w:t>drže</w:t>
      </w:r>
      <w:r w:rsidR="00FF175C">
        <w:rPr>
          <w:color w:val="000000"/>
        </w:rPr>
        <w:t xml:space="preserve"> </w:t>
      </w:r>
      <w:r>
        <w:rPr>
          <w:color w:val="000000"/>
        </w:rPr>
        <w:t>gorive</w:t>
      </w:r>
      <w:r w:rsidR="00FF175C">
        <w:rPr>
          <w:color w:val="000000"/>
        </w:rPr>
        <w:t xml:space="preserve"> </w:t>
      </w:r>
      <w:r>
        <w:rPr>
          <w:color w:val="000000"/>
        </w:rPr>
        <w:t>materije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hemikalije</w:t>
      </w:r>
      <w:r w:rsidR="00FF175C">
        <w:rPr>
          <w:color w:val="000000"/>
        </w:rPr>
        <w:t xml:space="preserve"> </w:t>
      </w:r>
      <w:r>
        <w:rPr>
          <w:color w:val="000000"/>
        </w:rPr>
        <w:t>koje</w:t>
      </w:r>
      <w:r w:rsidR="00FF175C">
        <w:rPr>
          <w:color w:val="000000"/>
        </w:rPr>
        <w:t xml:space="preserve"> </w:t>
      </w:r>
      <w:r>
        <w:rPr>
          <w:color w:val="000000"/>
        </w:rPr>
        <w:t>mogu</w:t>
      </w:r>
      <w:r w:rsidR="00FF175C">
        <w:rPr>
          <w:color w:val="000000"/>
        </w:rPr>
        <w:t xml:space="preserve"> </w:t>
      </w:r>
      <w:r>
        <w:rPr>
          <w:color w:val="000000"/>
        </w:rPr>
        <w:t>izazvati</w:t>
      </w:r>
      <w:r w:rsidR="00FF175C">
        <w:rPr>
          <w:color w:val="000000"/>
        </w:rPr>
        <w:t xml:space="preserve"> </w:t>
      </w:r>
      <w:r>
        <w:rPr>
          <w:color w:val="000000"/>
        </w:rPr>
        <w:t>požar</w:t>
      </w:r>
      <w:r w:rsidR="00FF175C">
        <w:rPr>
          <w:color w:val="000000"/>
        </w:rPr>
        <w:t xml:space="preserve">, </w:t>
      </w:r>
      <w:r>
        <w:rPr>
          <w:color w:val="000000"/>
        </w:rPr>
        <w:t>prostorima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otvorenim</w:t>
      </w:r>
      <w:r w:rsidR="00FF175C">
        <w:rPr>
          <w:color w:val="000000"/>
        </w:rPr>
        <w:t xml:space="preserve"> </w:t>
      </w:r>
      <w:r>
        <w:rPr>
          <w:color w:val="000000"/>
        </w:rPr>
        <w:t>plamenom</w:t>
      </w:r>
      <w:r w:rsidR="00FF175C">
        <w:rPr>
          <w:color w:val="000000"/>
        </w:rPr>
        <w:t xml:space="preserve">, </w:t>
      </w:r>
      <w:r>
        <w:rPr>
          <w:color w:val="000000"/>
        </w:rPr>
        <w:t>prostorijama</w:t>
      </w:r>
      <w:r w:rsidR="00FF175C">
        <w:rPr>
          <w:color w:val="000000"/>
        </w:rPr>
        <w:t xml:space="preserve"> </w:t>
      </w:r>
      <w:r>
        <w:rPr>
          <w:color w:val="000000"/>
        </w:rPr>
        <w:t>namenjenim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sisteme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dojavu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gašenje</w:t>
      </w:r>
      <w:r w:rsidR="00FF175C">
        <w:rPr>
          <w:color w:val="000000"/>
        </w:rPr>
        <w:t xml:space="preserve"> </w:t>
      </w:r>
      <w:r>
        <w:rPr>
          <w:color w:val="000000"/>
        </w:rPr>
        <w:t>požara</w:t>
      </w:r>
      <w:r w:rsidR="00FF175C">
        <w:rPr>
          <w:color w:val="000000"/>
        </w:rPr>
        <w:t xml:space="preserve">,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prostorijama</w:t>
      </w:r>
      <w:r w:rsidR="00FF175C">
        <w:rPr>
          <w:color w:val="000000"/>
        </w:rPr>
        <w:t xml:space="preserve"> </w:t>
      </w:r>
      <w:r>
        <w:rPr>
          <w:color w:val="000000"/>
        </w:rPr>
        <w:t>sa</w:t>
      </w:r>
      <w:r w:rsidR="00FF175C">
        <w:rPr>
          <w:color w:val="000000"/>
        </w:rPr>
        <w:t xml:space="preserve"> </w:t>
      </w:r>
      <w:r>
        <w:rPr>
          <w:color w:val="000000"/>
        </w:rPr>
        <w:t>opremom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kontrolu</w:t>
      </w:r>
      <w:r w:rsidR="00FF175C">
        <w:rPr>
          <w:color w:val="000000"/>
        </w:rPr>
        <w:t xml:space="preserve"> </w:t>
      </w:r>
      <w:r>
        <w:rPr>
          <w:color w:val="000000"/>
        </w:rPr>
        <w:t>dima</w:t>
      </w:r>
      <w:r w:rsidR="00FF175C">
        <w:rPr>
          <w:color w:val="000000"/>
        </w:rPr>
        <w:t xml:space="preserve">, </w:t>
      </w:r>
      <w:r>
        <w:rPr>
          <w:color w:val="000000"/>
        </w:rPr>
        <w:t>prostorijama</w:t>
      </w:r>
      <w:r w:rsidR="00FF175C">
        <w:rPr>
          <w:color w:val="000000"/>
        </w:rPr>
        <w:t xml:space="preserve"> </w:t>
      </w:r>
      <w:r>
        <w:rPr>
          <w:color w:val="000000"/>
        </w:rPr>
        <w:t>trafostanice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sličnim</w:t>
      </w:r>
      <w:r w:rsidR="00FF175C">
        <w:rPr>
          <w:color w:val="000000"/>
        </w:rPr>
        <w:t xml:space="preserve"> </w:t>
      </w:r>
      <w:r>
        <w:rPr>
          <w:color w:val="000000"/>
        </w:rPr>
        <w:t>prostorijama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color w:val="000000"/>
        </w:rPr>
        <w:t>Izuzetno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stava</w:t>
      </w:r>
      <w:r w:rsidR="00FF175C">
        <w:rPr>
          <w:color w:val="000000"/>
        </w:rPr>
        <w:t xml:space="preserve"> 1.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člana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podrumskim</w:t>
      </w:r>
      <w:r w:rsidR="00FF175C">
        <w:rPr>
          <w:color w:val="000000"/>
        </w:rPr>
        <w:t xml:space="preserve"> </w:t>
      </w:r>
      <w:r>
        <w:rPr>
          <w:color w:val="000000"/>
        </w:rPr>
        <w:t>prostorijama</w:t>
      </w:r>
      <w:r w:rsidR="00FF175C">
        <w:rPr>
          <w:color w:val="000000"/>
        </w:rPr>
        <w:t xml:space="preserve"> </w:t>
      </w:r>
      <w:r>
        <w:rPr>
          <w:color w:val="000000"/>
        </w:rPr>
        <w:t>stambenih</w:t>
      </w:r>
      <w:r w:rsidR="00FF175C">
        <w:rPr>
          <w:color w:val="000000"/>
        </w:rPr>
        <w:t xml:space="preserve"> </w:t>
      </w:r>
      <w:r>
        <w:rPr>
          <w:color w:val="000000"/>
        </w:rPr>
        <w:t>zgrada</w:t>
      </w:r>
      <w:r w:rsidR="00FF175C">
        <w:rPr>
          <w:color w:val="000000"/>
        </w:rPr>
        <w:t xml:space="preserve"> </w:t>
      </w:r>
      <w:r>
        <w:rPr>
          <w:color w:val="000000"/>
        </w:rPr>
        <w:t>dozvolјeno</w:t>
      </w:r>
      <w:r w:rsidR="00FF175C">
        <w:rPr>
          <w:color w:val="000000"/>
        </w:rPr>
        <w:t xml:space="preserve"> </w:t>
      </w:r>
      <w:r>
        <w:rPr>
          <w:color w:val="000000"/>
        </w:rPr>
        <w:t>je</w:t>
      </w:r>
      <w:r w:rsidR="00FF175C">
        <w:rPr>
          <w:color w:val="000000"/>
        </w:rPr>
        <w:t xml:space="preserve"> </w:t>
      </w:r>
      <w:r>
        <w:rPr>
          <w:color w:val="000000"/>
        </w:rPr>
        <w:t>držanje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količini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5 l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odnosno</w:t>
      </w:r>
      <w:r w:rsidR="00FF175C">
        <w:rPr>
          <w:color w:val="000000"/>
        </w:rPr>
        <w:t xml:space="preserve"> </w:t>
      </w:r>
      <w:r>
        <w:rPr>
          <w:color w:val="000000"/>
        </w:rPr>
        <w:t>do</w:t>
      </w:r>
      <w:r w:rsidR="00FF175C">
        <w:rPr>
          <w:color w:val="000000"/>
        </w:rPr>
        <w:t xml:space="preserve"> 20 l </w:t>
      </w:r>
      <w:r>
        <w:rPr>
          <w:color w:val="000000"/>
        </w:rPr>
        <w:t>gorivih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, </w:t>
      </w:r>
      <w:r>
        <w:rPr>
          <w:color w:val="000000"/>
        </w:rPr>
        <w:t>osim</w:t>
      </w:r>
      <w:r w:rsidR="00FF175C">
        <w:rPr>
          <w:color w:val="000000"/>
        </w:rPr>
        <w:t xml:space="preserve"> </w:t>
      </w:r>
      <w:r>
        <w:rPr>
          <w:color w:val="000000"/>
        </w:rPr>
        <w:t>ukoliko</w:t>
      </w:r>
      <w:r w:rsidR="00FF175C">
        <w:rPr>
          <w:color w:val="000000"/>
        </w:rPr>
        <w:t xml:space="preserve"> </w:t>
      </w:r>
      <w:r>
        <w:rPr>
          <w:color w:val="000000"/>
        </w:rPr>
        <w:t>drugim</w:t>
      </w:r>
      <w:r w:rsidR="00FF175C">
        <w:rPr>
          <w:color w:val="000000"/>
        </w:rPr>
        <w:t xml:space="preserve"> </w:t>
      </w:r>
      <w:r>
        <w:rPr>
          <w:color w:val="000000"/>
        </w:rPr>
        <w:t>propisom</w:t>
      </w:r>
      <w:r w:rsidR="00FF175C">
        <w:rPr>
          <w:color w:val="000000"/>
        </w:rPr>
        <w:t xml:space="preserve"> </w:t>
      </w:r>
      <w:r>
        <w:rPr>
          <w:color w:val="000000"/>
        </w:rPr>
        <w:t>nije</w:t>
      </w:r>
      <w:r w:rsidR="00FF175C">
        <w:rPr>
          <w:color w:val="000000"/>
        </w:rPr>
        <w:t xml:space="preserve"> </w:t>
      </w:r>
      <w:r>
        <w:rPr>
          <w:color w:val="000000"/>
        </w:rPr>
        <w:t>drugačije</w:t>
      </w:r>
      <w:r w:rsidR="00FF175C">
        <w:rPr>
          <w:color w:val="000000"/>
        </w:rPr>
        <w:t xml:space="preserve"> </w:t>
      </w:r>
      <w:r>
        <w:rPr>
          <w:color w:val="000000"/>
        </w:rPr>
        <w:t>uređeno</w:t>
      </w:r>
      <w:r w:rsidR="00FF175C">
        <w:rPr>
          <w:color w:val="000000"/>
        </w:rPr>
        <w:t>.</w:t>
      </w:r>
    </w:p>
    <w:p w:rsidR="00EA4AFC" w:rsidRDefault="00FF175C">
      <w:pPr>
        <w:spacing w:after="120"/>
        <w:jc w:val="center"/>
      </w:pPr>
      <w:r>
        <w:rPr>
          <w:color w:val="000000"/>
        </w:rPr>
        <w:t xml:space="preserve">VII. </w:t>
      </w:r>
      <w:r w:rsidR="00651BF0">
        <w:rPr>
          <w:color w:val="000000"/>
        </w:rPr>
        <w:t>ZAVRŠNE</w:t>
      </w:r>
      <w:r>
        <w:rPr>
          <w:color w:val="000000"/>
        </w:rPr>
        <w:t xml:space="preserve"> </w:t>
      </w:r>
      <w:r w:rsidR="00651BF0">
        <w:rPr>
          <w:color w:val="000000"/>
        </w:rPr>
        <w:t>ODREDBE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139.</w:t>
      </w:r>
    </w:p>
    <w:p w:rsidR="00EA4AFC" w:rsidRDefault="00651BF0">
      <w:pPr>
        <w:spacing w:after="150"/>
      </w:pPr>
      <w:r>
        <w:rPr>
          <w:color w:val="000000"/>
        </w:rPr>
        <w:t>Danom</w:t>
      </w:r>
      <w:r w:rsidR="00FF175C">
        <w:rPr>
          <w:color w:val="000000"/>
        </w:rPr>
        <w:t xml:space="preserve"> </w:t>
      </w:r>
      <w:r>
        <w:rPr>
          <w:color w:val="000000"/>
        </w:rPr>
        <w:t>stupanja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snagu</w:t>
      </w:r>
      <w:r w:rsidR="00FF175C">
        <w:rPr>
          <w:color w:val="000000"/>
        </w:rPr>
        <w:t xml:space="preserve"> </w:t>
      </w:r>
      <w:r>
        <w:rPr>
          <w:color w:val="000000"/>
        </w:rPr>
        <w:t>ovog</w:t>
      </w:r>
      <w:r w:rsidR="00FF175C">
        <w:rPr>
          <w:color w:val="000000"/>
        </w:rPr>
        <w:t xml:space="preserve"> </w:t>
      </w:r>
      <w:r>
        <w:rPr>
          <w:color w:val="000000"/>
        </w:rPr>
        <w:t>pravilnika</w:t>
      </w:r>
      <w:r w:rsidR="00FF175C">
        <w:rPr>
          <w:color w:val="000000"/>
        </w:rPr>
        <w:t xml:space="preserve"> </w:t>
      </w:r>
      <w:r>
        <w:rPr>
          <w:color w:val="000000"/>
        </w:rPr>
        <w:t>prestaje</w:t>
      </w:r>
      <w:r w:rsidR="00FF175C">
        <w:rPr>
          <w:color w:val="000000"/>
        </w:rPr>
        <w:t xml:space="preserve"> </w:t>
      </w:r>
      <w:r>
        <w:rPr>
          <w:color w:val="000000"/>
        </w:rPr>
        <w:t>da</w:t>
      </w:r>
      <w:r w:rsidR="00FF175C">
        <w:rPr>
          <w:color w:val="000000"/>
        </w:rPr>
        <w:t xml:space="preserve"> </w:t>
      </w:r>
      <w:r>
        <w:rPr>
          <w:color w:val="000000"/>
        </w:rPr>
        <w:t>važi</w:t>
      </w:r>
      <w:r w:rsidR="00FF175C">
        <w:rPr>
          <w:color w:val="000000"/>
        </w:rPr>
        <w:t xml:space="preserve"> </w:t>
      </w:r>
      <w:r>
        <w:rPr>
          <w:color w:val="000000"/>
        </w:rPr>
        <w:t>Pravilnik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izgradnji</w:t>
      </w:r>
      <w:r w:rsidR="00FF175C">
        <w:rPr>
          <w:color w:val="000000"/>
        </w:rPr>
        <w:t xml:space="preserve"> </w:t>
      </w:r>
      <w:r>
        <w:rPr>
          <w:color w:val="000000"/>
        </w:rPr>
        <w:t>postrojenja</w:t>
      </w:r>
      <w:r w:rsidR="00FF175C">
        <w:rPr>
          <w:color w:val="000000"/>
        </w:rPr>
        <w:t xml:space="preserve"> </w:t>
      </w:r>
      <w:r>
        <w:rPr>
          <w:color w:val="000000"/>
        </w:rPr>
        <w:t>za</w:t>
      </w:r>
      <w:r w:rsidR="00FF175C">
        <w:rPr>
          <w:color w:val="000000"/>
        </w:rPr>
        <w:t xml:space="preserve"> </w:t>
      </w:r>
      <w:r>
        <w:rPr>
          <w:color w:val="000000"/>
        </w:rPr>
        <w:t>zapalјive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o</w:t>
      </w:r>
      <w:r w:rsidR="00FF175C">
        <w:rPr>
          <w:color w:val="000000"/>
        </w:rPr>
        <w:t xml:space="preserve"> </w:t>
      </w:r>
      <w:r>
        <w:rPr>
          <w:color w:val="000000"/>
        </w:rPr>
        <w:t>uskladištavanju</w:t>
      </w:r>
      <w:r w:rsidR="00FF175C">
        <w:rPr>
          <w:color w:val="000000"/>
        </w:rPr>
        <w:t xml:space="preserve"> </w:t>
      </w:r>
      <w:r>
        <w:rPr>
          <w:color w:val="000000"/>
        </w:rPr>
        <w:t>i</w:t>
      </w:r>
      <w:r w:rsidR="00FF175C">
        <w:rPr>
          <w:color w:val="000000"/>
        </w:rPr>
        <w:t xml:space="preserve"> </w:t>
      </w:r>
      <w:r>
        <w:rPr>
          <w:color w:val="000000"/>
        </w:rPr>
        <w:t>pretakanju</w:t>
      </w:r>
      <w:r w:rsidR="00FF175C">
        <w:rPr>
          <w:color w:val="000000"/>
        </w:rPr>
        <w:t xml:space="preserve"> </w:t>
      </w:r>
      <w:r>
        <w:rPr>
          <w:color w:val="000000"/>
        </w:rPr>
        <w:t>zapalјivih</w:t>
      </w:r>
      <w:r w:rsidR="00FF175C">
        <w:rPr>
          <w:color w:val="000000"/>
        </w:rPr>
        <w:t xml:space="preserve"> </w:t>
      </w:r>
      <w:r>
        <w:rPr>
          <w:color w:val="000000"/>
        </w:rPr>
        <w:t>tečnosti</w:t>
      </w:r>
      <w:r w:rsidR="00FF175C">
        <w:rPr>
          <w:color w:val="000000"/>
        </w:rPr>
        <w:t xml:space="preserve"> („</w:t>
      </w:r>
      <w:r>
        <w:rPr>
          <w:color w:val="000000"/>
        </w:rPr>
        <w:t>Službeni</w:t>
      </w:r>
      <w:r w:rsidR="00FF175C">
        <w:rPr>
          <w:color w:val="000000"/>
        </w:rPr>
        <w:t xml:space="preserve"> </w:t>
      </w:r>
      <w:r>
        <w:rPr>
          <w:color w:val="000000"/>
        </w:rPr>
        <w:t>list</w:t>
      </w:r>
      <w:r w:rsidR="00FF175C">
        <w:rPr>
          <w:color w:val="000000"/>
        </w:rPr>
        <w:t xml:space="preserve"> </w:t>
      </w:r>
      <w:r>
        <w:rPr>
          <w:color w:val="000000"/>
        </w:rPr>
        <w:t>SFRJ</w:t>
      </w:r>
      <w:r w:rsidR="00FF175C">
        <w:rPr>
          <w:color w:val="000000"/>
        </w:rPr>
        <w:t xml:space="preserve">”, </w:t>
      </w:r>
      <w:r>
        <w:rPr>
          <w:color w:val="000000"/>
        </w:rPr>
        <w:t>br</w:t>
      </w:r>
      <w:r w:rsidR="00FF175C">
        <w:rPr>
          <w:color w:val="000000"/>
        </w:rPr>
        <w:t xml:space="preserve">. 20/71 </w:t>
      </w:r>
      <w:r>
        <w:rPr>
          <w:color w:val="000000"/>
        </w:rPr>
        <w:t>i</w:t>
      </w:r>
      <w:r w:rsidR="00FF175C">
        <w:rPr>
          <w:color w:val="000000"/>
        </w:rPr>
        <w:t xml:space="preserve"> 23/71).</w:t>
      </w:r>
    </w:p>
    <w:p w:rsidR="00EA4AFC" w:rsidRDefault="00651BF0">
      <w:pPr>
        <w:spacing w:after="120"/>
        <w:jc w:val="center"/>
      </w:pPr>
      <w:r>
        <w:rPr>
          <w:color w:val="000000"/>
        </w:rPr>
        <w:t>Član</w:t>
      </w:r>
      <w:r w:rsidR="00FF175C">
        <w:rPr>
          <w:color w:val="000000"/>
        </w:rPr>
        <w:t xml:space="preserve"> 140.</w:t>
      </w:r>
    </w:p>
    <w:p w:rsidR="00EA4AFC" w:rsidRDefault="00651BF0">
      <w:pPr>
        <w:spacing w:after="150"/>
      </w:pPr>
      <w:r>
        <w:rPr>
          <w:color w:val="000000"/>
        </w:rPr>
        <w:t>Ovaj</w:t>
      </w:r>
      <w:r w:rsidR="00FF175C">
        <w:rPr>
          <w:color w:val="000000"/>
        </w:rPr>
        <w:t xml:space="preserve"> </w:t>
      </w:r>
      <w:r>
        <w:rPr>
          <w:color w:val="000000"/>
        </w:rPr>
        <w:t>pravilnik</w:t>
      </w:r>
      <w:r w:rsidR="00FF175C">
        <w:rPr>
          <w:color w:val="000000"/>
        </w:rPr>
        <w:t xml:space="preserve"> </w:t>
      </w:r>
      <w:r>
        <w:rPr>
          <w:color w:val="000000"/>
        </w:rPr>
        <w:t>stupa</w:t>
      </w:r>
      <w:r w:rsidR="00FF175C">
        <w:rPr>
          <w:color w:val="000000"/>
        </w:rPr>
        <w:t xml:space="preserve"> </w:t>
      </w:r>
      <w:r>
        <w:rPr>
          <w:color w:val="000000"/>
        </w:rPr>
        <w:t>na</w:t>
      </w:r>
      <w:r w:rsidR="00FF175C">
        <w:rPr>
          <w:color w:val="000000"/>
        </w:rPr>
        <w:t xml:space="preserve"> </w:t>
      </w:r>
      <w:r>
        <w:rPr>
          <w:color w:val="000000"/>
        </w:rPr>
        <w:t>snagu</w:t>
      </w:r>
      <w:r w:rsidR="00FF175C">
        <w:rPr>
          <w:color w:val="000000"/>
        </w:rPr>
        <w:t xml:space="preserve"> </w:t>
      </w:r>
      <w:r>
        <w:rPr>
          <w:color w:val="000000"/>
        </w:rPr>
        <w:t>osmog</w:t>
      </w:r>
      <w:r w:rsidR="00FF175C">
        <w:rPr>
          <w:color w:val="000000"/>
        </w:rPr>
        <w:t xml:space="preserve"> </w:t>
      </w:r>
      <w:r>
        <w:rPr>
          <w:color w:val="000000"/>
        </w:rPr>
        <w:t>dana</w:t>
      </w:r>
      <w:r w:rsidR="00FF175C">
        <w:rPr>
          <w:color w:val="000000"/>
        </w:rPr>
        <w:t xml:space="preserve"> </w:t>
      </w:r>
      <w:r>
        <w:rPr>
          <w:color w:val="000000"/>
        </w:rPr>
        <w:t>od</w:t>
      </w:r>
      <w:r w:rsidR="00FF175C">
        <w:rPr>
          <w:color w:val="000000"/>
        </w:rPr>
        <w:t xml:space="preserve"> </w:t>
      </w:r>
      <w:r>
        <w:rPr>
          <w:color w:val="000000"/>
        </w:rPr>
        <w:t>dana</w:t>
      </w:r>
      <w:r w:rsidR="00FF175C">
        <w:rPr>
          <w:color w:val="000000"/>
        </w:rPr>
        <w:t xml:space="preserve"> </w:t>
      </w:r>
      <w:r>
        <w:rPr>
          <w:color w:val="000000"/>
        </w:rPr>
        <w:t>objavlјivanja</w:t>
      </w:r>
      <w:r w:rsidR="00FF175C">
        <w:rPr>
          <w:color w:val="000000"/>
        </w:rPr>
        <w:t xml:space="preserve"> </w:t>
      </w:r>
      <w:r>
        <w:rPr>
          <w:color w:val="000000"/>
        </w:rPr>
        <w:t>u</w:t>
      </w:r>
      <w:r w:rsidR="00FF175C">
        <w:rPr>
          <w:color w:val="000000"/>
        </w:rPr>
        <w:t xml:space="preserve"> „</w:t>
      </w:r>
      <w:r>
        <w:rPr>
          <w:color w:val="000000"/>
        </w:rPr>
        <w:t>Službenom</w:t>
      </w:r>
      <w:r w:rsidR="00FF175C">
        <w:rPr>
          <w:color w:val="000000"/>
        </w:rPr>
        <w:t xml:space="preserve"> </w:t>
      </w:r>
      <w:r>
        <w:rPr>
          <w:color w:val="000000"/>
        </w:rPr>
        <w:t>glasniku</w:t>
      </w:r>
      <w:r w:rsidR="00FF175C">
        <w:rPr>
          <w:color w:val="000000"/>
        </w:rPr>
        <w:t xml:space="preserve"> </w:t>
      </w:r>
      <w:r>
        <w:rPr>
          <w:color w:val="000000"/>
        </w:rPr>
        <w:t>Republike</w:t>
      </w:r>
      <w:r w:rsidR="00FF175C">
        <w:rPr>
          <w:color w:val="000000"/>
        </w:rPr>
        <w:t xml:space="preserve"> </w:t>
      </w:r>
      <w:r>
        <w:rPr>
          <w:color w:val="000000"/>
        </w:rPr>
        <w:t>Srbije</w:t>
      </w:r>
      <w:r w:rsidR="00FF175C">
        <w:rPr>
          <w:color w:val="000000"/>
        </w:rPr>
        <w:t>”.</w:t>
      </w:r>
    </w:p>
    <w:p w:rsidR="00EA4AFC" w:rsidRDefault="00651BF0">
      <w:pPr>
        <w:spacing w:after="150"/>
        <w:jc w:val="right"/>
      </w:pPr>
      <w:r>
        <w:rPr>
          <w:color w:val="000000"/>
        </w:rPr>
        <w:t>Broj</w:t>
      </w:r>
      <w:r w:rsidR="00FF175C">
        <w:rPr>
          <w:color w:val="000000"/>
        </w:rPr>
        <w:t xml:space="preserve"> 01-5423/17-7</w:t>
      </w:r>
    </w:p>
    <w:p w:rsidR="00EA4AFC" w:rsidRDefault="00651BF0">
      <w:pPr>
        <w:spacing w:after="150"/>
        <w:jc w:val="right"/>
      </w:pPr>
      <w:r>
        <w:rPr>
          <w:color w:val="000000"/>
        </w:rPr>
        <w:t>U</w:t>
      </w:r>
      <w:r w:rsidR="00FF175C">
        <w:rPr>
          <w:color w:val="000000"/>
        </w:rPr>
        <w:t xml:space="preserve"> </w:t>
      </w:r>
      <w:r>
        <w:rPr>
          <w:color w:val="000000"/>
        </w:rPr>
        <w:t>Beogradu</w:t>
      </w:r>
      <w:r w:rsidR="00FF175C">
        <w:rPr>
          <w:color w:val="000000"/>
        </w:rPr>
        <w:t xml:space="preserve">, 14. </w:t>
      </w:r>
      <w:r>
        <w:rPr>
          <w:color w:val="000000"/>
        </w:rPr>
        <w:t>decembra</w:t>
      </w:r>
      <w:r w:rsidR="00FF175C">
        <w:rPr>
          <w:color w:val="000000"/>
        </w:rPr>
        <w:t xml:space="preserve"> 2017. </w:t>
      </w:r>
      <w:r>
        <w:rPr>
          <w:color w:val="000000"/>
        </w:rPr>
        <w:t>godine</w:t>
      </w:r>
    </w:p>
    <w:p w:rsidR="00EA4AFC" w:rsidRDefault="00651BF0">
      <w:pPr>
        <w:spacing w:after="150"/>
        <w:jc w:val="right"/>
      </w:pPr>
      <w:r>
        <w:rPr>
          <w:color w:val="000000"/>
        </w:rPr>
        <w:lastRenderedPageBreak/>
        <w:t>Ministar</w:t>
      </w:r>
      <w:r w:rsidR="00FF175C">
        <w:rPr>
          <w:color w:val="000000"/>
        </w:rPr>
        <w:t xml:space="preserve"> </w:t>
      </w:r>
      <w:r>
        <w:rPr>
          <w:color w:val="000000"/>
        </w:rPr>
        <w:t>unutrašnjih</w:t>
      </w:r>
      <w:r w:rsidR="00FF175C">
        <w:rPr>
          <w:color w:val="000000"/>
        </w:rPr>
        <w:t xml:space="preserve"> </w:t>
      </w:r>
      <w:r>
        <w:rPr>
          <w:color w:val="000000"/>
        </w:rPr>
        <w:t>poslova</w:t>
      </w:r>
      <w:r w:rsidR="00FF175C">
        <w:rPr>
          <w:color w:val="000000"/>
        </w:rPr>
        <w:t>,</w:t>
      </w:r>
    </w:p>
    <w:p w:rsidR="00EA4AFC" w:rsidRDefault="00651BF0">
      <w:pPr>
        <w:spacing w:after="150"/>
        <w:jc w:val="right"/>
      </w:pPr>
      <w:r>
        <w:rPr>
          <w:color w:val="000000"/>
        </w:rPr>
        <w:t>dr</w:t>
      </w:r>
      <w:r w:rsidR="00FF175C">
        <w:rPr>
          <w:color w:val="000000"/>
        </w:rPr>
        <w:t xml:space="preserve"> </w:t>
      </w:r>
      <w:r>
        <w:rPr>
          <w:color w:val="000000"/>
        </w:rPr>
        <w:t>Nebojša</w:t>
      </w:r>
      <w:r w:rsidR="00FF175C">
        <w:rPr>
          <w:color w:val="000000"/>
        </w:rPr>
        <w:t xml:space="preserve"> </w:t>
      </w:r>
      <w:r>
        <w:rPr>
          <w:color w:val="000000"/>
        </w:rPr>
        <w:t>Stefanović</w:t>
      </w:r>
      <w:r w:rsidR="00FF175C">
        <w:rPr>
          <w:color w:val="000000"/>
        </w:rPr>
        <w:t xml:space="preserve">, </w:t>
      </w:r>
      <w:r>
        <w:rPr>
          <w:color w:val="000000"/>
        </w:rPr>
        <w:t>s</w:t>
      </w:r>
      <w:r w:rsidR="00FF175C">
        <w:rPr>
          <w:color w:val="000000"/>
        </w:rPr>
        <w:t>.</w:t>
      </w:r>
      <w:r>
        <w:rPr>
          <w:color w:val="000000"/>
        </w:rPr>
        <w:t>r</w:t>
      </w:r>
      <w:r w:rsidR="00FF175C">
        <w:rPr>
          <w:color w:val="000000"/>
        </w:rPr>
        <w:t>.</w:t>
      </w:r>
    </w:p>
    <w:p w:rsidR="00EA4AFC" w:rsidRDefault="00651BF0">
      <w:pPr>
        <w:spacing w:after="150"/>
      </w:pPr>
      <w:r>
        <w:rPr>
          <w:i/>
          <w:color w:val="000000"/>
        </w:rPr>
        <w:t>NAPOMENA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IZDAVAČA</w:t>
      </w:r>
      <w:r w:rsidR="00FF175C">
        <w:rPr>
          <w:i/>
          <w:color w:val="000000"/>
        </w:rPr>
        <w:t xml:space="preserve">: </w:t>
      </w:r>
      <w:r>
        <w:rPr>
          <w:i/>
          <w:color w:val="000000"/>
        </w:rPr>
        <w:t>Pravilnikom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izmenama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dopunama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Pravilnika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tehničkim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normativima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za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bezbednost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od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požara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eksplozija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postrojenja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objekata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za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zapalјive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goriv</w:t>
      </w:r>
      <w:r w:rsidR="00FF175C">
        <w:rPr>
          <w:i/>
          <w:color w:val="000000"/>
        </w:rPr>
        <w:t xml:space="preserve">e </w:t>
      </w:r>
      <w:r>
        <w:rPr>
          <w:i/>
          <w:color w:val="000000"/>
        </w:rPr>
        <w:t>tečnosti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uskladištavanju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pretakanju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zapalјivih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gorivih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tečnosti</w:t>
      </w:r>
      <w:r w:rsidR="00FF175C">
        <w:rPr>
          <w:i/>
          <w:color w:val="000000"/>
        </w:rPr>
        <w:t xml:space="preserve"> ("</w:t>
      </w:r>
      <w:r>
        <w:rPr>
          <w:i/>
          <w:color w:val="000000"/>
        </w:rPr>
        <w:t>Službeni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FF175C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FF175C">
        <w:rPr>
          <w:i/>
          <w:color w:val="000000"/>
        </w:rPr>
        <w:t xml:space="preserve"> 85/2021) </w:t>
      </w:r>
      <w:r>
        <w:rPr>
          <w:i/>
          <w:color w:val="000000"/>
        </w:rPr>
        <w:t>Prilog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zamenjen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novim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prilogom</w:t>
      </w:r>
      <w:r w:rsidR="00FF175C">
        <w:rPr>
          <w:i/>
          <w:color w:val="000000"/>
        </w:rPr>
        <w:t xml:space="preserve"> (</w:t>
      </w:r>
      <w:r>
        <w:rPr>
          <w:i/>
          <w:color w:val="000000"/>
        </w:rPr>
        <w:t>vidi</w:t>
      </w:r>
      <w:r w:rsidR="00FF175C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FF175C">
        <w:rPr>
          <w:i/>
          <w:color w:val="000000"/>
        </w:rPr>
        <w:t xml:space="preserve"> 113. </w:t>
      </w:r>
      <w:r>
        <w:rPr>
          <w:i/>
          <w:color w:val="000000"/>
        </w:rPr>
        <w:t>Pravilnika</w:t>
      </w:r>
      <w:r w:rsidR="00FF175C">
        <w:rPr>
          <w:i/>
          <w:color w:val="000000"/>
        </w:rPr>
        <w:t xml:space="preserve"> - 85/2021-3).</w:t>
      </w:r>
    </w:p>
    <w:p w:rsidR="00EA4AFC" w:rsidRDefault="00FF175C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FC" w:rsidRDefault="00FF175C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FC" w:rsidRDefault="00FF175C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FC" w:rsidRDefault="00FF175C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FC" w:rsidRDefault="00FF175C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FC" w:rsidRDefault="00FF175C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FC" w:rsidRDefault="00FF175C">
      <w:pPr>
        <w:spacing w:after="150"/>
        <w:jc w:val="right"/>
      </w:pPr>
      <w:r>
        <w:rPr>
          <w:color w:val="000000"/>
        </w:rPr>
        <w:t> </w:t>
      </w:r>
    </w:p>
    <w:p w:rsidR="00EA4AFC" w:rsidRDefault="00FF175C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AF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AFC"/>
    <w:rsid w:val="00651BF0"/>
    <w:rsid w:val="00EA4AFC"/>
    <w:rsid w:val="00FF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ravno-informacioni-sistem.rs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16057</Words>
  <Characters>88797</Characters>
  <Application>Microsoft Office Word</Application>
  <DocSecurity>0</DocSecurity>
  <Lines>2537</Lines>
  <Paragraphs>1344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Vukovic</dc:creator>
  <cp:lastModifiedBy>Zoran Zivkovic</cp:lastModifiedBy>
  <cp:revision>2</cp:revision>
  <cp:lastPrinted>2022-10-20T10:28:00Z</cp:lastPrinted>
  <dcterms:created xsi:type="dcterms:W3CDTF">2022-10-20T10:29:00Z</dcterms:created>
  <dcterms:modified xsi:type="dcterms:W3CDTF">2022-10-20T10:29:00Z</dcterms:modified>
</cp:coreProperties>
</file>